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B84989" w14:textId="2D191AF0" w:rsidR="00651E42" w:rsidRPr="005C5724" w:rsidRDefault="00567E81" w:rsidP="00DC771E">
      <w:pPr>
        <w:pStyle w:val="Tabelnormaal"/>
        <w:spacing w:after="0"/>
        <w:jc w:val="left"/>
        <w:rPr>
          <w:b/>
          <w:sz w:val="28"/>
          <w:szCs w:val="28"/>
        </w:rPr>
      </w:pPr>
      <w:r w:rsidRPr="005C5724">
        <w:rPr>
          <w:b/>
          <w:sz w:val="28"/>
          <w:szCs w:val="28"/>
        </w:rPr>
        <w:t xml:space="preserve">                                                                                      </w:t>
      </w:r>
      <w:r w:rsidRPr="005C5724">
        <w:rPr>
          <w:noProof/>
        </w:rPr>
        <w:drawing>
          <wp:inline distT="0" distB="0" distL="0" distR="0" wp14:anchorId="0F40FF4A" wp14:editId="08C884C0">
            <wp:extent cx="1394508" cy="1371600"/>
            <wp:effectExtent l="0" t="0" r="0" b="0"/>
            <wp:docPr id="3" name="Afbeelding 2" descr="Afbeelding met tekst, Lettertype, wit, schermopname&#10;&#10;Automatisch gegenereerde beschrijving">
              <a:extLst xmlns:a="http://schemas.openxmlformats.org/drawingml/2006/main">
                <a:ext uri="{FF2B5EF4-FFF2-40B4-BE49-F238E27FC236}">
                  <a16:creationId xmlns:a16="http://schemas.microsoft.com/office/drawing/2014/main" id="{62DEB361-F113-566F-2ED3-38260F6D12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descr="Afbeelding met tekst, Lettertype, wit, schermopname&#10;&#10;Automatisch gegenereerde beschrijving">
                      <a:extLst>
                        <a:ext uri="{FF2B5EF4-FFF2-40B4-BE49-F238E27FC236}">
                          <a16:creationId xmlns:a16="http://schemas.microsoft.com/office/drawing/2014/main" id="{62DEB361-F113-566F-2ED3-38260F6D12E4}"/>
                        </a:ext>
                      </a:extLst>
                    </pic:cNvPr>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00992" cy="1377978"/>
                    </a:xfrm>
                    <a:prstGeom prst="rect">
                      <a:avLst/>
                    </a:prstGeom>
                    <a:noFill/>
                    <a:ln>
                      <a:noFill/>
                    </a:ln>
                  </pic:spPr>
                </pic:pic>
              </a:graphicData>
            </a:graphic>
          </wp:inline>
        </w:drawing>
      </w:r>
    </w:p>
    <w:p w14:paraId="0556C354" w14:textId="77777777" w:rsidR="00BE1DB0" w:rsidRPr="005C5724" w:rsidRDefault="00BE1DB0" w:rsidP="00DC771E">
      <w:pPr>
        <w:pStyle w:val="Tabelnormaal"/>
        <w:spacing w:after="0"/>
        <w:jc w:val="left"/>
        <w:rPr>
          <w:b/>
          <w:sz w:val="32"/>
          <w:szCs w:val="32"/>
        </w:rPr>
      </w:pPr>
    </w:p>
    <w:p w14:paraId="28C1686B" w14:textId="77777777" w:rsidR="00BE1DB0" w:rsidRPr="005C5724" w:rsidRDefault="00BE1DB0" w:rsidP="00DC771E">
      <w:pPr>
        <w:pStyle w:val="Tabelnormaal"/>
        <w:spacing w:after="0"/>
        <w:jc w:val="left"/>
        <w:rPr>
          <w:b/>
          <w:sz w:val="32"/>
          <w:szCs w:val="32"/>
        </w:rPr>
      </w:pPr>
    </w:p>
    <w:p w14:paraId="4C898821" w14:textId="77777777" w:rsidR="00873CDB" w:rsidRDefault="00873CDB" w:rsidP="00BE1DB0">
      <w:pPr>
        <w:spacing w:after="160" w:line="259" w:lineRule="auto"/>
        <w:jc w:val="center"/>
        <w:rPr>
          <w:rFonts w:eastAsia="Yu Gothic Light" w:cs="Arial"/>
          <w:b/>
          <w:bCs/>
          <w:color w:val="8ECDC0"/>
          <w:spacing w:val="-10"/>
          <w:kern w:val="28"/>
          <w:sz w:val="44"/>
          <w:szCs w:val="44"/>
          <w:lang w:eastAsia="en-US"/>
        </w:rPr>
      </w:pPr>
      <w:bookmarkStart w:id="0" w:name="_Hlk145586153"/>
      <w:bookmarkStart w:id="1" w:name="_Hlk3463634"/>
    </w:p>
    <w:p w14:paraId="06DBCDDB" w14:textId="684DD4E5" w:rsidR="006373B6" w:rsidRPr="00873CDB" w:rsidRDefault="00044262" w:rsidP="00BE1DB0">
      <w:pPr>
        <w:spacing w:after="160" w:line="259" w:lineRule="auto"/>
        <w:jc w:val="center"/>
        <w:rPr>
          <w:rFonts w:eastAsia="Yu Gothic Light" w:cs="Arial"/>
          <w:b/>
          <w:bCs/>
          <w:color w:val="8ECDC0"/>
          <w:spacing w:val="-10"/>
          <w:kern w:val="28"/>
          <w:sz w:val="44"/>
          <w:szCs w:val="44"/>
          <w:lang w:eastAsia="en-US"/>
        </w:rPr>
      </w:pPr>
      <w:r w:rsidRPr="00873CDB">
        <w:rPr>
          <w:rFonts w:eastAsia="Yu Gothic Light" w:cs="Arial"/>
          <w:b/>
          <w:bCs/>
          <w:color w:val="8ECDC0"/>
          <w:spacing w:val="-10"/>
          <w:kern w:val="28"/>
          <w:sz w:val="44"/>
          <w:szCs w:val="44"/>
          <w:lang w:eastAsia="en-US"/>
        </w:rPr>
        <w:t>Marktconsultatie</w:t>
      </w:r>
      <w:bookmarkEnd w:id="0"/>
      <w:r w:rsidR="006373B6" w:rsidRPr="00873CDB">
        <w:rPr>
          <w:rFonts w:eastAsia="Yu Gothic Light" w:cs="Arial"/>
          <w:b/>
          <w:bCs/>
          <w:color w:val="8ECDC0"/>
          <w:spacing w:val="-10"/>
          <w:kern w:val="28"/>
          <w:sz w:val="44"/>
          <w:szCs w:val="44"/>
          <w:lang w:eastAsia="en-US"/>
        </w:rPr>
        <w:t xml:space="preserve"> </w:t>
      </w:r>
      <w:r w:rsidRPr="00873CDB">
        <w:rPr>
          <w:rFonts w:eastAsia="Yu Gothic Light" w:cs="Arial"/>
          <w:b/>
          <w:bCs/>
          <w:color w:val="8ECDC0"/>
          <w:spacing w:val="-10"/>
          <w:kern w:val="28"/>
          <w:sz w:val="44"/>
          <w:szCs w:val="44"/>
          <w:lang w:eastAsia="en-US"/>
        </w:rPr>
        <w:t>gemeente Zeist</w:t>
      </w:r>
      <w:r w:rsidR="001B03E7" w:rsidRPr="00873CDB">
        <w:rPr>
          <w:rFonts w:eastAsia="Yu Gothic Light" w:cs="Arial"/>
          <w:b/>
          <w:bCs/>
          <w:color w:val="8ECDC0"/>
          <w:spacing w:val="-10"/>
          <w:kern w:val="28"/>
          <w:sz w:val="44"/>
          <w:szCs w:val="44"/>
          <w:lang w:eastAsia="en-US"/>
        </w:rPr>
        <w:t xml:space="preserve"> </w:t>
      </w:r>
    </w:p>
    <w:p w14:paraId="68EE9EC7" w14:textId="77777777" w:rsidR="00044262" w:rsidRPr="005C5724" w:rsidRDefault="00044262" w:rsidP="00BE1DB0">
      <w:pPr>
        <w:spacing w:after="160" w:line="259" w:lineRule="auto"/>
        <w:jc w:val="center"/>
        <w:rPr>
          <w:rFonts w:eastAsia="Yu Gothic Light" w:cs="Arial"/>
          <w:color w:val="8ECDC0"/>
          <w:spacing w:val="-10"/>
          <w:kern w:val="28"/>
          <w:sz w:val="32"/>
          <w:szCs w:val="32"/>
          <w:lang w:eastAsia="en-US"/>
        </w:rPr>
      </w:pPr>
    </w:p>
    <w:p w14:paraId="2A826DCF" w14:textId="422990E3" w:rsidR="00AF69BE" w:rsidRPr="00FD4D6E" w:rsidRDefault="00044262" w:rsidP="00BE1DB0">
      <w:pPr>
        <w:spacing w:after="160" w:line="259" w:lineRule="auto"/>
        <w:jc w:val="center"/>
        <w:rPr>
          <w:rFonts w:eastAsia="Yu Gothic Light" w:cs="Arial"/>
          <w:spacing w:val="-10"/>
          <w:kern w:val="28"/>
          <w:sz w:val="32"/>
          <w:szCs w:val="32"/>
          <w:lang w:eastAsia="en-US"/>
        </w:rPr>
      </w:pPr>
      <w:r w:rsidRPr="00FD4D6E">
        <w:rPr>
          <w:rFonts w:eastAsia="Yu Gothic Light" w:cs="Arial"/>
          <w:spacing w:val="-10"/>
          <w:kern w:val="28"/>
          <w:sz w:val="32"/>
          <w:szCs w:val="32"/>
          <w:lang w:eastAsia="en-US"/>
        </w:rPr>
        <w:t>Uitnodiging tot deelname aan de marktconsultatie</w:t>
      </w:r>
      <w:r w:rsidR="003656EA" w:rsidRPr="00FD4D6E">
        <w:rPr>
          <w:rFonts w:eastAsia="Yu Gothic Light" w:cs="Arial"/>
          <w:spacing w:val="-10"/>
          <w:kern w:val="28"/>
          <w:sz w:val="32"/>
          <w:szCs w:val="32"/>
          <w:lang w:eastAsia="en-US"/>
        </w:rPr>
        <w:t xml:space="preserve"> met betrekking tot het onderwerp “</w:t>
      </w:r>
      <w:r w:rsidR="7CCF90E2" w:rsidRPr="00FD4D6E">
        <w:rPr>
          <w:rFonts w:eastAsia="Yu Gothic Light" w:cs="Arial"/>
          <w:spacing w:val="-10"/>
          <w:kern w:val="28"/>
          <w:sz w:val="32"/>
          <w:szCs w:val="32"/>
          <w:lang w:eastAsia="en-US"/>
        </w:rPr>
        <w:t>Geo naar de</w:t>
      </w:r>
      <w:r w:rsidR="4365D73B" w:rsidRPr="00FD4D6E">
        <w:rPr>
          <w:rFonts w:eastAsia="Yu Gothic Light" w:cs="Arial"/>
          <w:spacing w:val="-10"/>
          <w:kern w:val="28"/>
          <w:sz w:val="32"/>
          <w:szCs w:val="32"/>
          <w:lang w:eastAsia="en-US"/>
        </w:rPr>
        <w:t xml:space="preserve"> C</w:t>
      </w:r>
      <w:r w:rsidR="7CCF90E2" w:rsidRPr="00FD4D6E">
        <w:rPr>
          <w:rFonts w:eastAsia="Yu Gothic Light" w:cs="Arial"/>
          <w:spacing w:val="-10"/>
          <w:kern w:val="28"/>
          <w:sz w:val="32"/>
          <w:szCs w:val="32"/>
          <w:lang w:eastAsia="en-US"/>
        </w:rPr>
        <w:t>loud</w:t>
      </w:r>
      <w:r w:rsidR="00AF69BE" w:rsidRPr="00FD4D6E">
        <w:rPr>
          <w:rFonts w:eastAsia="Yu Gothic Light" w:cs="Arial"/>
          <w:spacing w:val="-10"/>
          <w:kern w:val="28"/>
          <w:sz w:val="32"/>
          <w:szCs w:val="32"/>
          <w:lang w:eastAsia="en-US"/>
        </w:rPr>
        <w:t xml:space="preserve">” </w:t>
      </w:r>
    </w:p>
    <w:p w14:paraId="40CD3839" w14:textId="77777777" w:rsidR="001B03E7" w:rsidRPr="005C5724" w:rsidRDefault="001B03E7" w:rsidP="00BE1DB0">
      <w:pPr>
        <w:spacing w:after="160" w:line="259" w:lineRule="auto"/>
        <w:jc w:val="center"/>
        <w:rPr>
          <w:rFonts w:eastAsia="Yu Gothic Light" w:cs="Arial"/>
          <w:color w:val="8ECDC0"/>
          <w:spacing w:val="-10"/>
          <w:kern w:val="28"/>
          <w:sz w:val="32"/>
          <w:szCs w:val="32"/>
          <w:lang w:eastAsia="en-US"/>
        </w:rPr>
      </w:pPr>
    </w:p>
    <w:p w14:paraId="2C52508A" w14:textId="180C1927" w:rsidR="00044262" w:rsidRPr="005C5724" w:rsidRDefault="00F07198" w:rsidP="00BE1DB0">
      <w:pPr>
        <w:spacing w:after="160" w:line="259" w:lineRule="auto"/>
        <w:jc w:val="center"/>
        <w:rPr>
          <w:rFonts w:eastAsia="Yu Gothic Light" w:cs="Arial"/>
          <w:color w:val="8ECDC0"/>
          <w:spacing w:val="-10"/>
          <w:kern w:val="28"/>
          <w:sz w:val="32"/>
          <w:szCs w:val="32"/>
          <w:lang w:eastAsia="en-US"/>
        </w:rPr>
      </w:pPr>
      <w:r>
        <w:rPr>
          <w:rFonts w:eastAsia="Yu Gothic Light" w:cs="Arial"/>
          <w:color w:val="8ECDC0"/>
          <w:spacing w:val="-10"/>
          <w:kern w:val="28"/>
          <w:sz w:val="32"/>
          <w:szCs w:val="32"/>
          <w:lang w:eastAsia="en-US"/>
        </w:rPr>
        <w:t>6</w:t>
      </w:r>
      <w:r w:rsidR="75701B9E" w:rsidRPr="005C5724">
        <w:rPr>
          <w:rFonts w:eastAsia="Yu Gothic Light" w:cs="Arial"/>
          <w:color w:val="8ECDC0"/>
          <w:spacing w:val="-10"/>
          <w:kern w:val="28"/>
          <w:sz w:val="32"/>
          <w:szCs w:val="32"/>
          <w:lang w:eastAsia="en-US"/>
        </w:rPr>
        <w:t xml:space="preserve"> september</w:t>
      </w:r>
      <w:r w:rsidR="00AF69BE" w:rsidRPr="005C5724">
        <w:rPr>
          <w:rFonts w:eastAsia="Yu Gothic Light" w:cs="Arial"/>
          <w:color w:val="8ECDC0"/>
          <w:spacing w:val="-10"/>
          <w:kern w:val="28"/>
          <w:sz w:val="32"/>
          <w:szCs w:val="32"/>
          <w:lang w:eastAsia="en-US"/>
        </w:rPr>
        <w:t xml:space="preserve"> 2024</w:t>
      </w:r>
    </w:p>
    <w:p w14:paraId="7769291A" w14:textId="77777777" w:rsidR="00044262" w:rsidRPr="005C5724" w:rsidRDefault="00044262" w:rsidP="00BE1DB0">
      <w:pPr>
        <w:spacing w:after="160" w:line="259" w:lineRule="auto"/>
        <w:jc w:val="center"/>
        <w:rPr>
          <w:rFonts w:ascii="Calibri" w:eastAsia="Yu Mincho" w:hAnsi="Calibri"/>
          <w:color w:val="5A5A5A"/>
          <w:spacing w:val="15"/>
          <w:sz w:val="22"/>
          <w:szCs w:val="22"/>
          <w:lang w:eastAsia="en-US"/>
        </w:rPr>
      </w:pPr>
    </w:p>
    <w:bookmarkEnd w:id="1"/>
    <w:p w14:paraId="3974EFBA" w14:textId="77777777" w:rsidR="00DC771E" w:rsidRPr="005C5724" w:rsidRDefault="00DC771E" w:rsidP="00DC771E">
      <w:pPr>
        <w:pStyle w:val="Tabelnormaal"/>
        <w:spacing w:after="0"/>
        <w:jc w:val="left"/>
        <w:rPr>
          <w:b/>
          <w:sz w:val="32"/>
        </w:rPr>
      </w:pPr>
    </w:p>
    <w:p w14:paraId="3088AA87" w14:textId="77777777" w:rsidR="002F6E34" w:rsidRPr="005C5724" w:rsidRDefault="002F6E34" w:rsidP="00DC771E">
      <w:pPr>
        <w:pStyle w:val="Tabelnormaal"/>
        <w:spacing w:after="0"/>
        <w:jc w:val="left"/>
        <w:rPr>
          <w:b/>
          <w:sz w:val="32"/>
        </w:rPr>
      </w:pPr>
    </w:p>
    <w:p w14:paraId="33CFA6BC" w14:textId="37E478FB" w:rsidR="002F6E34" w:rsidRPr="005C5724" w:rsidRDefault="002F6E34" w:rsidP="00DC771E">
      <w:pPr>
        <w:pStyle w:val="Tabelnormaal"/>
        <w:spacing w:after="0"/>
        <w:jc w:val="left"/>
        <w:rPr>
          <w:b/>
          <w:sz w:val="32"/>
        </w:rPr>
      </w:pPr>
    </w:p>
    <w:p w14:paraId="5E4E6B49" w14:textId="77777777" w:rsidR="002F6E34" w:rsidRPr="005C5724" w:rsidRDefault="002F6E34" w:rsidP="00DC771E">
      <w:pPr>
        <w:pStyle w:val="Tabelnormaal"/>
        <w:spacing w:after="0"/>
        <w:jc w:val="left"/>
        <w:rPr>
          <w:b/>
          <w:sz w:val="32"/>
        </w:rPr>
      </w:pPr>
    </w:p>
    <w:p w14:paraId="7B9854BC" w14:textId="77777777" w:rsidR="002F6E34" w:rsidRPr="005C5724" w:rsidRDefault="002F6E34" w:rsidP="00DC771E">
      <w:pPr>
        <w:pStyle w:val="Tabelnormaal"/>
        <w:spacing w:after="0"/>
        <w:jc w:val="left"/>
        <w:rPr>
          <w:b/>
          <w:sz w:val="32"/>
        </w:rPr>
      </w:pPr>
    </w:p>
    <w:p w14:paraId="74285A62" w14:textId="77777777" w:rsidR="002F6E34" w:rsidRPr="005C5724" w:rsidRDefault="002F6E34" w:rsidP="00DC771E">
      <w:pPr>
        <w:pStyle w:val="Tabelnormaal"/>
        <w:spacing w:after="0"/>
        <w:jc w:val="left"/>
        <w:rPr>
          <w:b/>
          <w:sz w:val="32"/>
        </w:rPr>
      </w:pPr>
    </w:p>
    <w:p w14:paraId="076A1D13" w14:textId="77777777" w:rsidR="002F6E34" w:rsidRPr="005C5724" w:rsidRDefault="002F6E34" w:rsidP="00DC771E">
      <w:pPr>
        <w:pStyle w:val="Tabelnormaal"/>
        <w:spacing w:after="0"/>
        <w:jc w:val="left"/>
        <w:rPr>
          <w:b/>
          <w:sz w:val="32"/>
        </w:rPr>
      </w:pPr>
    </w:p>
    <w:p w14:paraId="1B58CED9" w14:textId="77777777" w:rsidR="002F6E34" w:rsidRPr="005C5724" w:rsidRDefault="002F6E34" w:rsidP="00DC771E">
      <w:pPr>
        <w:pStyle w:val="Tabelnormaal"/>
        <w:spacing w:after="0"/>
        <w:jc w:val="left"/>
        <w:rPr>
          <w:b/>
          <w:sz w:val="32"/>
        </w:rPr>
      </w:pPr>
    </w:p>
    <w:p w14:paraId="77D92095" w14:textId="77777777" w:rsidR="002F6E34" w:rsidRPr="005C5724" w:rsidRDefault="002F6E34" w:rsidP="00DC771E">
      <w:pPr>
        <w:pStyle w:val="Tabelnormaal"/>
        <w:spacing w:after="0"/>
        <w:jc w:val="left"/>
        <w:rPr>
          <w:b/>
          <w:sz w:val="32"/>
        </w:rPr>
      </w:pPr>
    </w:p>
    <w:p w14:paraId="496C2A7B" w14:textId="77777777" w:rsidR="002F6E34" w:rsidRPr="005C5724" w:rsidRDefault="002F6E34" w:rsidP="00DC771E">
      <w:pPr>
        <w:pStyle w:val="Tabelnormaal"/>
        <w:spacing w:after="0"/>
        <w:jc w:val="left"/>
        <w:rPr>
          <w:b/>
          <w:sz w:val="32"/>
        </w:rPr>
      </w:pPr>
    </w:p>
    <w:p w14:paraId="047BB702" w14:textId="77777777" w:rsidR="002F6E34" w:rsidRPr="005C5724" w:rsidRDefault="002F6E34" w:rsidP="00DC771E">
      <w:pPr>
        <w:pStyle w:val="Tabelnormaal"/>
        <w:spacing w:after="0"/>
        <w:jc w:val="left"/>
        <w:rPr>
          <w:b/>
          <w:sz w:val="32"/>
        </w:rPr>
      </w:pPr>
    </w:p>
    <w:p w14:paraId="5BD56327" w14:textId="77777777" w:rsidR="002F6E34" w:rsidRPr="005C5724" w:rsidRDefault="002F6E34" w:rsidP="00DC771E">
      <w:pPr>
        <w:pStyle w:val="Tabelnormaal"/>
        <w:spacing w:after="0"/>
        <w:jc w:val="left"/>
        <w:rPr>
          <w:b/>
          <w:sz w:val="32"/>
        </w:rPr>
      </w:pPr>
    </w:p>
    <w:p w14:paraId="45F13441" w14:textId="77777777" w:rsidR="002F6E34" w:rsidRPr="005C5724" w:rsidRDefault="002F6E34" w:rsidP="00DC771E">
      <w:pPr>
        <w:pStyle w:val="Tabelnormaal"/>
        <w:spacing w:after="0"/>
        <w:jc w:val="left"/>
        <w:rPr>
          <w:b/>
          <w:sz w:val="32"/>
        </w:rPr>
      </w:pPr>
    </w:p>
    <w:p w14:paraId="1CBBE05F" w14:textId="77777777" w:rsidR="002F6E34" w:rsidRPr="005C5724" w:rsidRDefault="002F6E34" w:rsidP="00DC771E">
      <w:pPr>
        <w:pStyle w:val="Tabelnormaal"/>
        <w:spacing w:after="0"/>
        <w:jc w:val="left"/>
        <w:rPr>
          <w:b/>
          <w:sz w:val="32"/>
        </w:rPr>
      </w:pPr>
    </w:p>
    <w:p w14:paraId="27194382" w14:textId="77777777" w:rsidR="002F6E34" w:rsidRPr="005C5724" w:rsidRDefault="002F6E34" w:rsidP="00DC771E">
      <w:pPr>
        <w:pStyle w:val="Tabelnormaal"/>
        <w:spacing w:after="0"/>
        <w:jc w:val="left"/>
        <w:rPr>
          <w:b/>
          <w:sz w:val="32"/>
        </w:rPr>
      </w:pPr>
    </w:p>
    <w:p w14:paraId="6A280039" w14:textId="77777777" w:rsidR="002F6E34" w:rsidRPr="005C5724" w:rsidRDefault="002F6E34" w:rsidP="00DC771E">
      <w:pPr>
        <w:pStyle w:val="Tabelnormaal"/>
        <w:spacing w:after="0"/>
        <w:jc w:val="left"/>
        <w:rPr>
          <w:b/>
          <w:sz w:val="32"/>
        </w:rPr>
      </w:pPr>
    </w:p>
    <w:p w14:paraId="791E5ABA" w14:textId="77777777" w:rsidR="00567E81" w:rsidRPr="005C5724" w:rsidRDefault="00567E81" w:rsidP="002F6E34">
      <w:pPr>
        <w:rPr>
          <w:rFonts w:cs="Arial"/>
          <w:b/>
          <w:bCs/>
          <w:u w:val="single"/>
        </w:rPr>
      </w:pPr>
    </w:p>
    <w:p w14:paraId="330AC321" w14:textId="0827B79C" w:rsidR="00567E81" w:rsidRPr="00873CDB" w:rsidRDefault="00873CDB" w:rsidP="002F6E34">
      <w:pPr>
        <w:rPr>
          <w:rFonts w:cs="Arial"/>
        </w:rPr>
      </w:pPr>
      <w:r w:rsidRPr="00873CDB">
        <w:rPr>
          <w:rFonts w:cs="Arial"/>
        </w:rPr>
        <w:t>projectnummer 2024-42</w:t>
      </w:r>
    </w:p>
    <w:p w14:paraId="18298570" w14:textId="77777777" w:rsidR="00567E81" w:rsidRPr="005C5724" w:rsidRDefault="00567E81" w:rsidP="002F6E34">
      <w:pPr>
        <w:rPr>
          <w:rFonts w:cs="Arial"/>
          <w:b/>
          <w:bCs/>
          <w:u w:val="single"/>
        </w:rPr>
      </w:pPr>
    </w:p>
    <w:p w14:paraId="2F08A248" w14:textId="77777777" w:rsidR="00452069" w:rsidRPr="005C5724" w:rsidRDefault="00452069" w:rsidP="002F6E34">
      <w:pPr>
        <w:rPr>
          <w:rFonts w:cs="Arial"/>
          <w:b/>
          <w:bCs/>
          <w:u w:val="single"/>
        </w:rPr>
      </w:pPr>
    </w:p>
    <w:p w14:paraId="5E944EAF" w14:textId="3D85E0D7" w:rsidR="156C996D" w:rsidRPr="002E0308" w:rsidRDefault="156C996D" w:rsidP="00D273BC">
      <w:pPr>
        <w:spacing w:after="160" w:line="259" w:lineRule="auto"/>
        <w:rPr>
          <w:rFonts w:eastAsia="Yu Gothic Light" w:cs="Arial"/>
          <w:b/>
          <w:bCs/>
          <w:color w:val="8ECDC0"/>
          <w:spacing w:val="-10"/>
          <w:kern w:val="28"/>
          <w:sz w:val="28"/>
          <w:szCs w:val="28"/>
          <w:lang w:eastAsia="en-US"/>
        </w:rPr>
      </w:pPr>
      <w:r w:rsidRPr="002E0308">
        <w:rPr>
          <w:rFonts w:eastAsia="Yu Gothic Light" w:cs="Arial"/>
          <w:b/>
          <w:bCs/>
          <w:color w:val="8ECDC0"/>
          <w:spacing w:val="-10"/>
          <w:kern w:val="28"/>
          <w:sz w:val="28"/>
          <w:szCs w:val="28"/>
          <w:lang w:eastAsia="en-US"/>
        </w:rPr>
        <w:t>Inleiding</w:t>
      </w:r>
    </w:p>
    <w:p w14:paraId="2656D6A4" w14:textId="7FDDC902" w:rsidR="156C996D" w:rsidRPr="005C5724" w:rsidRDefault="156C996D" w:rsidP="002E4A42">
      <w:pPr>
        <w:spacing w:line="276" w:lineRule="auto"/>
        <w:rPr>
          <w:rFonts w:cs="Arial"/>
        </w:rPr>
      </w:pPr>
      <w:r w:rsidRPr="77219C91">
        <w:rPr>
          <w:rFonts w:cs="Arial"/>
          <w:color w:val="000000" w:themeColor="text1"/>
        </w:rPr>
        <w:t>De gemeente Zeist (hierna: de gemeente) is een middelgrote gemeente in de provincie Utrecht en telt ruim 67.000 inwoners. De gemeente bevat vijf kernen: Austerlitz, Bosch en Duin, Den Dolder, Huis ter Heide en Zeist. De kernen bevinden zich in het bosrijke gebied van de Utrechtse Heuvelrug.</w:t>
      </w:r>
    </w:p>
    <w:p w14:paraId="6D0F42F3" w14:textId="4B8E5B0A" w:rsidR="00A77DA6" w:rsidRPr="005C5724" w:rsidRDefault="002F6E34" w:rsidP="00760CAB">
      <w:pPr>
        <w:spacing w:line="276" w:lineRule="auto"/>
        <w:rPr>
          <w:rFonts w:cs="Arial"/>
        </w:rPr>
      </w:pPr>
      <w:r w:rsidRPr="77219C91">
        <w:rPr>
          <w:rFonts w:cs="Arial"/>
        </w:rPr>
        <w:t xml:space="preserve">Graag nodigt </w:t>
      </w:r>
      <w:r w:rsidR="00440A59" w:rsidRPr="77219C91">
        <w:rPr>
          <w:rFonts w:cs="Arial"/>
        </w:rPr>
        <w:t xml:space="preserve">de </w:t>
      </w:r>
      <w:r w:rsidRPr="77219C91">
        <w:rPr>
          <w:rFonts w:cs="Arial"/>
        </w:rPr>
        <w:t xml:space="preserve">gemeente Zeist </w:t>
      </w:r>
      <w:r w:rsidR="0077410B" w:rsidRPr="77219C91">
        <w:rPr>
          <w:rFonts w:cs="Arial"/>
        </w:rPr>
        <w:t xml:space="preserve">u </w:t>
      </w:r>
      <w:r w:rsidRPr="77219C91">
        <w:rPr>
          <w:rFonts w:cs="Arial"/>
        </w:rPr>
        <w:t xml:space="preserve">uit om deel te nemen aan de marktconsultatie voor het </w:t>
      </w:r>
      <w:r w:rsidR="74F24FC2" w:rsidRPr="77219C91">
        <w:rPr>
          <w:rFonts w:cs="Arial"/>
        </w:rPr>
        <w:t>project “Geo naar de Cloud".</w:t>
      </w:r>
      <w:r w:rsidR="00440A59" w:rsidRPr="77219C91">
        <w:rPr>
          <w:rFonts w:cs="Arial"/>
        </w:rPr>
        <w:t xml:space="preserve"> </w:t>
      </w:r>
      <w:r w:rsidRPr="77219C91">
        <w:rPr>
          <w:rFonts w:cs="Arial"/>
        </w:rPr>
        <w:t xml:space="preserve">De opdracht betreft </w:t>
      </w:r>
      <w:r w:rsidR="00721A7A" w:rsidRPr="77219C91">
        <w:rPr>
          <w:rFonts w:cs="Arial"/>
        </w:rPr>
        <w:t xml:space="preserve">het sluiten van </w:t>
      </w:r>
      <w:r w:rsidRPr="77219C91">
        <w:rPr>
          <w:rFonts w:cs="Arial"/>
        </w:rPr>
        <w:t>een overeenkomst</w:t>
      </w:r>
      <w:r w:rsidR="00721A7A" w:rsidRPr="77219C91">
        <w:rPr>
          <w:rFonts w:cs="Arial"/>
        </w:rPr>
        <w:t xml:space="preserve"> voor</w:t>
      </w:r>
      <w:r w:rsidRPr="77219C91">
        <w:rPr>
          <w:rFonts w:cs="Arial"/>
        </w:rPr>
        <w:t xml:space="preserve"> </w:t>
      </w:r>
      <w:r w:rsidR="0FB9F420" w:rsidRPr="77219C91">
        <w:rPr>
          <w:rFonts w:cs="Arial"/>
        </w:rPr>
        <w:t>de migratie van geodata en kaartviewer</w:t>
      </w:r>
      <w:r w:rsidR="6EEBAC06" w:rsidRPr="77219C91">
        <w:rPr>
          <w:rFonts w:cs="Arial"/>
        </w:rPr>
        <w:t>s</w:t>
      </w:r>
      <w:r w:rsidR="0FB9F420" w:rsidRPr="77219C91">
        <w:rPr>
          <w:rFonts w:cs="Arial"/>
        </w:rPr>
        <w:t xml:space="preserve"> naar de cloud</w:t>
      </w:r>
      <w:r w:rsidR="160D1E8D" w:rsidRPr="77219C91">
        <w:rPr>
          <w:rFonts w:cs="Arial"/>
        </w:rPr>
        <w:t>,</w:t>
      </w:r>
      <w:r w:rsidR="0FB9F420" w:rsidRPr="77219C91">
        <w:rPr>
          <w:rFonts w:cs="Arial"/>
        </w:rPr>
        <w:t xml:space="preserve"> </w:t>
      </w:r>
      <w:r w:rsidR="516DC59D" w:rsidRPr="77219C91">
        <w:rPr>
          <w:rFonts w:cs="Arial"/>
        </w:rPr>
        <w:t>w</w:t>
      </w:r>
      <w:r w:rsidR="007D3362" w:rsidRPr="77219C91">
        <w:rPr>
          <w:rFonts w:cs="Arial"/>
        </w:rPr>
        <w:t>aarna we dit afnemen al</w:t>
      </w:r>
      <w:r w:rsidR="45991D81" w:rsidRPr="77219C91">
        <w:rPr>
          <w:rFonts w:cs="Arial"/>
        </w:rPr>
        <w:t>s</w:t>
      </w:r>
      <w:r w:rsidR="00B64D08" w:rsidRPr="77219C91">
        <w:rPr>
          <w:rFonts w:cs="Arial"/>
        </w:rPr>
        <w:t xml:space="preserve"> een dienst (</w:t>
      </w:r>
      <w:r w:rsidR="45991D81" w:rsidRPr="77219C91">
        <w:rPr>
          <w:rFonts w:cs="Arial"/>
        </w:rPr>
        <w:t>SaaS</w:t>
      </w:r>
      <w:r w:rsidR="00B64D08" w:rsidRPr="77219C91">
        <w:rPr>
          <w:rFonts w:cs="Arial"/>
        </w:rPr>
        <w:t>)</w:t>
      </w:r>
      <w:r w:rsidR="007D3362" w:rsidRPr="77219C91">
        <w:rPr>
          <w:rFonts w:cs="Arial"/>
        </w:rPr>
        <w:t xml:space="preserve">. Er </w:t>
      </w:r>
      <w:r w:rsidR="00A77DA6" w:rsidRPr="77219C91">
        <w:rPr>
          <w:rFonts w:cs="Arial"/>
        </w:rPr>
        <w:t>is</w:t>
      </w:r>
      <w:r w:rsidR="007D3362" w:rsidRPr="77219C91">
        <w:rPr>
          <w:rFonts w:cs="Arial"/>
        </w:rPr>
        <w:t xml:space="preserve"> dan </w:t>
      </w:r>
      <w:r w:rsidR="00032FAD" w:rsidRPr="77219C91">
        <w:rPr>
          <w:rFonts w:cs="Arial"/>
        </w:rPr>
        <w:t>geen eigen datacenter/server</w:t>
      </w:r>
      <w:r w:rsidR="00A77DA6" w:rsidRPr="77219C91">
        <w:rPr>
          <w:rFonts w:cs="Arial"/>
        </w:rPr>
        <w:t>(s)</w:t>
      </w:r>
      <w:r w:rsidR="00032FAD" w:rsidRPr="77219C91">
        <w:rPr>
          <w:rFonts w:cs="Arial"/>
        </w:rPr>
        <w:t xml:space="preserve">/systeembeheer etc. </w:t>
      </w:r>
      <w:r w:rsidR="00B64D08" w:rsidRPr="77219C91">
        <w:rPr>
          <w:rFonts w:cs="Arial"/>
        </w:rPr>
        <w:t>meer be</w:t>
      </w:r>
      <w:r w:rsidR="00032FAD" w:rsidRPr="77219C91">
        <w:rPr>
          <w:rFonts w:cs="Arial"/>
        </w:rPr>
        <w:t>nodig</w:t>
      </w:r>
      <w:r w:rsidR="00B64D08" w:rsidRPr="77219C91">
        <w:rPr>
          <w:rFonts w:cs="Arial"/>
        </w:rPr>
        <w:t>d</w:t>
      </w:r>
      <w:r w:rsidR="00440A59" w:rsidRPr="77219C91">
        <w:rPr>
          <w:rFonts w:cs="Arial"/>
        </w:rPr>
        <w:t>.</w:t>
      </w:r>
      <w:r w:rsidR="0077410B" w:rsidRPr="77219C91">
        <w:rPr>
          <w:rFonts w:cs="Arial"/>
        </w:rPr>
        <w:t xml:space="preserve"> </w:t>
      </w:r>
    </w:p>
    <w:p w14:paraId="58B790BC" w14:textId="5DD569A2" w:rsidR="00D273BC" w:rsidRPr="002E0308" w:rsidRDefault="00D273BC" w:rsidP="002E0308">
      <w:pPr>
        <w:spacing w:after="160" w:line="259" w:lineRule="auto"/>
        <w:rPr>
          <w:rFonts w:eastAsia="Yu Gothic Light" w:cs="Arial"/>
          <w:b/>
          <w:bCs/>
          <w:color w:val="8ECDC0"/>
          <w:spacing w:val="-10"/>
          <w:kern w:val="28"/>
          <w:sz w:val="28"/>
          <w:szCs w:val="28"/>
          <w:lang w:eastAsia="en-US"/>
        </w:rPr>
      </w:pPr>
      <w:r>
        <w:rPr>
          <w:rFonts w:cs="Arial"/>
          <w:b/>
          <w:bCs/>
          <w:u w:val="single"/>
        </w:rPr>
        <w:br/>
      </w:r>
      <w:r w:rsidRPr="002E0308">
        <w:rPr>
          <w:rFonts w:eastAsia="Yu Gothic Light" w:cs="Arial"/>
          <w:b/>
          <w:bCs/>
          <w:color w:val="8ECDC0"/>
          <w:spacing w:val="-10"/>
          <w:kern w:val="28"/>
          <w:sz w:val="28"/>
          <w:szCs w:val="28"/>
          <w:lang w:eastAsia="en-US"/>
        </w:rPr>
        <w:t>Doel van deze Marktconsultatie</w:t>
      </w:r>
    </w:p>
    <w:p w14:paraId="594E60A9" w14:textId="7B933079" w:rsidR="00402FF2" w:rsidRDefault="002F6E34" w:rsidP="00760CAB">
      <w:pPr>
        <w:spacing w:line="276" w:lineRule="auto"/>
        <w:rPr>
          <w:rFonts w:cs="Arial"/>
        </w:rPr>
      </w:pPr>
      <w:r w:rsidRPr="005C5724">
        <w:rPr>
          <w:rFonts w:cs="Arial"/>
        </w:rPr>
        <w:t>Met de</w:t>
      </w:r>
      <w:r w:rsidR="00A77DA6" w:rsidRPr="005C5724">
        <w:rPr>
          <w:rFonts w:cs="Arial"/>
        </w:rPr>
        <w:t>ze</w:t>
      </w:r>
      <w:r w:rsidR="7EEE3C9D" w:rsidRPr="005C5724">
        <w:rPr>
          <w:rFonts w:cs="Arial"/>
        </w:rPr>
        <w:t xml:space="preserve"> </w:t>
      </w:r>
      <w:r w:rsidRPr="005C5724">
        <w:rPr>
          <w:rFonts w:cs="Arial"/>
        </w:rPr>
        <w:t>marktconsultatie wil</w:t>
      </w:r>
      <w:r w:rsidR="0077410B" w:rsidRPr="005C5724">
        <w:rPr>
          <w:rFonts w:cs="Arial"/>
        </w:rPr>
        <w:t xml:space="preserve"> de gemeente </w:t>
      </w:r>
      <w:r w:rsidRPr="005C5724">
        <w:rPr>
          <w:rFonts w:cs="Arial"/>
        </w:rPr>
        <w:t>kennis en ervaring ophalen</w:t>
      </w:r>
      <w:r w:rsidR="0077410B" w:rsidRPr="005C5724">
        <w:rPr>
          <w:rFonts w:cs="Arial"/>
        </w:rPr>
        <w:t xml:space="preserve"> voor het op </w:t>
      </w:r>
      <w:r w:rsidR="00440A59" w:rsidRPr="005C5724">
        <w:rPr>
          <w:rFonts w:cs="Arial"/>
        </w:rPr>
        <w:t xml:space="preserve">een </w:t>
      </w:r>
      <w:r w:rsidR="0077410B" w:rsidRPr="005C5724">
        <w:rPr>
          <w:rFonts w:cs="Arial"/>
        </w:rPr>
        <w:t xml:space="preserve">juiste </w:t>
      </w:r>
      <w:r w:rsidR="008532F3" w:rsidRPr="005C5724">
        <w:rPr>
          <w:rFonts w:cs="Arial"/>
        </w:rPr>
        <w:t xml:space="preserve">en treffende </w:t>
      </w:r>
      <w:r w:rsidR="0077410B" w:rsidRPr="005C5724">
        <w:rPr>
          <w:rFonts w:cs="Arial"/>
        </w:rPr>
        <w:t xml:space="preserve">wijze inkopen van deze </w:t>
      </w:r>
      <w:r w:rsidR="572B327D" w:rsidRPr="005C5724">
        <w:rPr>
          <w:rFonts w:cs="Arial"/>
        </w:rPr>
        <w:t>services</w:t>
      </w:r>
      <w:r w:rsidR="00A77DA6" w:rsidRPr="005C5724">
        <w:rPr>
          <w:rFonts w:cs="Arial"/>
        </w:rPr>
        <w:t xml:space="preserve"> en een beeld vormen van </w:t>
      </w:r>
      <w:r w:rsidR="0034233A" w:rsidRPr="005C5724">
        <w:rPr>
          <w:rFonts w:cs="Arial"/>
        </w:rPr>
        <w:t>geschikte marktpartijen</w:t>
      </w:r>
      <w:r w:rsidR="00A77DA6" w:rsidRPr="005C5724">
        <w:rPr>
          <w:rFonts w:cs="Arial"/>
        </w:rPr>
        <w:t>.</w:t>
      </w:r>
    </w:p>
    <w:p w14:paraId="1A64807C" w14:textId="77777777" w:rsidR="005C414B" w:rsidRDefault="005C414B" w:rsidP="00760CAB">
      <w:pPr>
        <w:spacing w:line="276" w:lineRule="auto"/>
        <w:rPr>
          <w:rFonts w:cs="Arial"/>
        </w:rPr>
      </w:pPr>
    </w:p>
    <w:p w14:paraId="07233C82" w14:textId="75B78D86" w:rsidR="005C414B" w:rsidRPr="005C414B" w:rsidRDefault="005C414B" w:rsidP="005C414B">
      <w:pPr>
        <w:spacing w:after="160" w:line="259" w:lineRule="auto"/>
        <w:rPr>
          <w:rFonts w:eastAsia="Yu Gothic Light" w:cs="Arial"/>
          <w:b/>
          <w:bCs/>
          <w:color w:val="8ECDC0"/>
          <w:spacing w:val="-10"/>
          <w:kern w:val="28"/>
          <w:sz w:val="28"/>
          <w:szCs w:val="28"/>
          <w:lang w:eastAsia="en-US"/>
        </w:rPr>
      </w:pPr>
      <w:r w:rsidRPr="005C414B">
        <w:rPr>
          <w:rFonts w:eastAsia="Yu Gothic Light" w:cs="Arial"/>
          <w:b/>
          <w:bCs/>
          <w:color w:val="8ECDC0"/>
          <w:spacing w:val="-10"/>
          <w:kern w:val="28"/>
          <w:sz w:val="28"/>
          <w:szCs w:val="28"/>
          <w:lang w:eastAsia="en-US"/>
        </w:rPr>
        <w:t>Planning</w:t>
      </w:r>
    </w:p>
    <w:tbl>
      <w:tblPr>
        <w:tblStyle w:val="Tabelraster"/>
        <w:tblW w:w="0" w:type="auto"/>
        <w:tblLook w:val="04A0" w:firstRow="1" w:lastRow="0" w:firstColumn="1" w:lastColumn="0" w:noHBand="0" w:noVBand="1"/>
      </w:tblPr>
      <w:tblGrid>
        <w:gridCol w:w="6374"/>
        <w:gridCol w:w="2682"/>
      </w:tblGrid>
      <w:tr w:rsidR="005C414B" w14:paraId="4AB2085E" w14:textId="77777777" w:rsidTr="005C414B">
        <w:tc>
          <w:tcPr>
            <w:tcW w:w="6374" w:type="dxa"/>
          </w:tcPr>
          <w:p w14:paraId="5C36AD5E" w14:textId="64232730" w:rsidR="005C414B" w:rsidRDefault="005C414B" w:rsidP="00760CAB">
            <w:pPr>
              <w:spacing w:line="276" w:lineRule="auto"/>
              <w:rPr>
                <w:rFonts w:cs="Arial"/>
              </w:rPr>
            </w:pPr>
            <w:r w:rsidRPr="005C414B">
              <w:rPr>
                <w:rFonts w:cs="Arial"/>
              </w:rPr>
              <w:t>Publicatie Marktconsultatie</w:t>
            </w:r>
          </w:p>
        </w:tc>
        <w:tc>
          <w:tcPr>
            <w:tcW w:w="2682" w:type="dxa"/>
          </w:tcPr>
          <w:p w14:paraId="38A5C637" w14:textId="126E9DF4" w:rsidR="005C414B" w:rsidRDefault="005C414B" w:rsidP="00760CAB">
            <w:pPr>
              <w:spacing w:line="276" w:lineRule="auto"/>
              <w:rPr>
                <w:rFonts w:cs="Arial"/>
              </w:rPr>
            </w:pPr>
            <w:r>
              <w:rPr>
                <w:rFonts w:cs="Arial"/>
              </w:rPr>
              <w:t xml:space="preserve"> </w:t>
            </w:r>
            <w:r w:rsidRPr="005C414B">
              <w:rPr>
                <w:rFonts w:cs="Arial"/>
              </w:rPr>
              <w:t>6 september 202</w:t>
            </w:r>
            <w:r>
              <w:rPr>
                <w:rFonts w:cs="Arial"/>
              </w:rPr>
              <w:t>4</w:t>
            </w:r>
          </w:p>
        </w:tc>
      </w:tr>
      <w:tr w:rsidR="005C414B" w14:paraId="746C0F98" w14:textId="77777777" w:rsidTr="005C414B">
        <w:tc>
          <w:tcPr>
            <w:tcW w:w="6374" w:type="dxa"/>
          </w:tcPr>
          <w:p w14:paraId="2AF7D691" w14:textId="72C97665" w:rsidR="005C414B" w:rsidRDefault="005C414B" w:rsidP="00760CAB">
            <w:pPr>
              <w:spacing w:line="276" w:lineRule="auto"/>
              <w:rPr>
                <w:rFonts w:cs="Arial"/>
              </w:rPr>
            </w:pPr>
            <w:r w:rsidRPr="005C414B">
              <w:rPr>
                <w:rFonts w:cs="Arial"/>
              </w:rPr>
              <w:t>Uiterlijke ontvangst van vragen door marktpartijen</w:t>
            </w:r>
          </w:p>
        </w:tc>
        <w:tc>
          <w:tcPr>
            <w:tcW w:w="2682" w:type="dxa"/>
          </w:tcPr>
          <w:p w14:paraId="00EF390B" w14:textId="4C8DD026" w:rsidR="005C414B" w:rsidRDefault="005C414B" w:rsidP="00760CAB">
            <w:pPr>
              <w:spacing w:line="276" w:lineRule="auto"/>
              <w:rPr>
                <w:rFonts w:cs="Arial"/>
              </w:rPr>
            </w:pPr>
            <w:r w:rsidRPr="005C414B">
              <w:rPr>
                <w:rFonts w:cs="Arial"/>
              </w:rPr>
              <w:t>20 september 2024</w:t>
            </w:r>
          </w:p>
        </w:tc>
      </w:tr>
      <w:tr w:rsidR="005C414B" w14:paraId="54894B09" w14:textId="77777777" w:rsidTr="005C414B">
        <w:tc>
          <w:tcPr>
            <w:tcW w:w="6374" w:type="dxa"/>
          </w:tcPr>
          <w:p w14:paraId="709F27B0" w14:textId="70EC12EE" w:rsidR="005C414B" w:rsidRDefault="005C414B" w:rsidP="00760CAB">
            <w:pPr>
              <w:spacing w:line="276" w:lineRule="auto"/>
              <w:rPr>
                <w:rFonts w:cs="Arial"/>
              </w:rPr>
            </w:pPr>
            <w:r w:rsidRPr="005C414B">
              <w:rPr>
                <w:rFonts w:cs="Arial"/>
              </w:rPr>
              <w:t>Uiterlijk versturen van antwoorden door gemeente Zeist</w:t>
            </w:r>
          </w:p>
        </w:tc>
        <w:tc>
          <w:tcPr>
            <w:tcW w:w="2682" w:type="dxa"/>
          </w:tcPr>
          <w:p w14:paraId="24C27EDB" w14:textId="5C422998" w:rsidR="005C414B" w:rsidRDefault="005C414B" w:rsidP="00760CAB">
            <w:pPr>
              <w:spacing w:line="276" w:lineRule="auto"/>
              <w:rPr>
                <w:rFonts w:cs="Arial"/>
              </w:rPr>
            </w:pPr>
            <w:r w:rsidRPr="005C414B">
              <w:rPr>
                <w:rFonts w:cs="Arial"/>
              </w:rPr>
              <w:t>26 september 2024</w:t>
            </w:r>
          </w:p>
        </w:tc>
      </w:tr>
      <w:tr w:rsidR="005C414B" w14:paraId="03E5BAC8" w14:textId="77777777" w:rsidTr="005C414B">
        <w:tc>
          <w:tcPr>
            <w:tcW w:w="6374" w:type="dxa"/>
          </w:tcPr>
          <w:p w14:paraId="321069F1" w14:textId="336B3FCA" w:rsidR="005C414B" w:rsidRDefault="005C414B" w:rsidP="00760CAB">
            <w:pPr>
              <w:spacing w:line="276" w:lineRule="auto"/>
              <w:rPr>
                <w:rFonts w:cs="Arial"/>
              </w:rPr>
            </w:pPr>
            <w:r w:rsidRPr="005C414B">
              <w:rPr>
                <w:rFonts w:cs="Arial"/>
              </w:rPr>
              <w:t>Mogelijkheid indienen ingevulde vragen door markt</w:t>
            </w:r>
            <w:r>
              <w:rPr>
                <w:rFonts w:cs="Arial"/>
              </w:rPr>
              <w:t>partijen t/m:</w:t>
            </w:r>
          </w:p>
        </w:tc>
        <w:tc>
          <w:tcPr>
            <w:tcW w:w="2682" w:type="dxa"/>
          </w:tcPr>
          <w:p w14:paraId="3ABD1BF1" w14:textId="6A7335E2" w:rsidR="005C414B" w:rsidRDefault="005C414B" w:rsidP="00760CAB">
            <w:pPr>
              <w:spacing w:line="276" w:lineRule="auto"/>
              <w:rPr>
                <w:rFonts w:cs="Arial"/>
              </w:rPr>
            </w:pPr>
            <w:r w:rsidRPr="005C414B">
              <w:rPr>
                <w:rFonts w:cs="Arial"/>
              </w:rPr>
              <w:t>10 oktober 2024</w:t>
            </w:r>
          </w:p>
        </w:tc>
      </w:tr>
    </w:tbl>
    <w:p w14:paraId="34411BC5" w14:textId="77777777" w:rsidR="005C414B" w:rsidRDefault="005C414B" w:rsidP="00760CAB">
      <w:pPr>
        <w:spacing w:line="276" w:lineRule="auto"/>
        <w:rPr>
          <w:rFonts w:cs="Arial"/>
        </w:rPr>
      </w:pPr>
    </w:p>
    <w:p w14:paraId="4A186CEF" w14:textId="60E70FB8" w:rsidR="0031369C" w:rsidRPr="002E0308" w:rsidRDefault="0031369C" w:rsidP="002E0308">
      <w:pPr>
        <w:spacing w:after="160" w:line="259" w:lineRule="auto"/>
        <w:rPr>
          <w:rFonts w:eastAsia="Yu Gothic Light" w:cs="Arial"/>
          <w:b/>
          <w:bCs/>
          <w:color w:val="8ECDC0"/>
          <w:spacing w:val="-10"/>
          <w:kern w:val="28"/>
          <w:sz w:val="28"/>
          <w:szCs w:val="28"/>
          <w:lang w:eastAsia="en-US"/>
        </w:rPr>
      </w:pPr>
      <w:r w:rsidRPr="002E0308">
        <w:rPr>
          <w:rFonts w:eastAsia="Yu Gothic Light" w:cs="Arial"/>
          <w:b/>
          <w:bCs/>
          <w:color w:val="8ECDC0"/>
          <w:spacing w:val="-10"/>
          <w:kern w:val="28"/>
          <w:sz w:val="28"/>
          <w:szCs w:val="28"/>
          <w:lang w:eastAsia="en-US"/>
        </w:rPr>
        <w:t>Huidige situatie</w:t>
      </w:r>
    </w:p>
    <w:p w14:paraId="528A98F6" w14:textId="5CC9DD06" w:rsidR="6A5FB155" w:rsidRPr="005C5724" w:rsidRDefault="6A5FB155" w:rsidP="77219C91">
      <w:pPr>
        <w:tabs>
          <w:tab w:val="left" w:pos="397"/>
          <w:tab w:val="left" w:pos="794"/>
        </w:tabs>
        <w:spacing w:after="160" w:line="276" w:lineRule="auto"/>
        <w:rPr>
          <w:rFonts w:eastAsia="Arial" w:cs="Arial"/>
          <w:color w:val="000000" w:themeColor="text1"/>
        </w:rPr>
      </w:pPr>
      <w:r w:rsidRPr="77219C91">
        <w:rPr>
          <w:rFonts w:eastAsia="Arial" w:cs="Arial"/>
          <w:color w:val="000000" w:themeColor="text1"/>
        </w:rPr>
        <w:t>Op het ogenblik maakt de Gemeente Zeist gebruik van een combinatie van geografisch georiënteerde softwarepakketten die nauw met elkaar samenhangen. Het gaat om een desktopapplicatie (ArcGIS Map</w:t>
      </w:r>
      <w:r w:rsidR="001072A1" w:rsidRPr="77219C91">
        <w:rPr>
          <w:rFonts w:eastAsia="Arial" w:cs="Arial"/>
          <w:color w:val="000000" w:themeColor="text1"/>
        </w:rPr>
        <w:t xml:space="preserve"> van Esri</w:t>
      </w:r>
      <w:r w:rsidRPr="77219C91">
        <w:rPr>
          <w:rFonts w:eastAsia="Arial" w:cs="Arial"/>
          <w:color w:val="000000" w:themeColor="text1"/>
        </w:rPr>
        <w:t xml:space="preserve">) om geografische analyses te doen, om kaartmateriaal te verrijken en om kaarten op te maken. Vanuit de desktopapplicatie kunnen kaartlagen direct worden gedeeld met een groep </w:t>
      </w:r>
      <w:r w:rsidR="6B4DCFDA" w:rsidRPr="77219C91">
        <w:rPr>
          <w:rFonts w:eastAsia="Arial" w:cs="Arial"/>
          <w:color w:val="000000" w:themeColor="text1"/>
        </w:rPr>
        <w:t>(</w:t>
      </w:r>
      <w:r w:rsidRPr="77219C91">
        <w:rPr>
          <w:rFonts w:eastAsia="Arial" w:cs="Arial"/>
          <w:color w:val="000000" w:themeColor="text1"/>
        </w:rPr>
        <w:t>intern of extern</w:t>
      </w:r>
      <w:r w:rsidR="37BB1F23" w:rsidRPr="77219C91">
        <w:rPr>
          <w:rFonts w:eastAsia="Arial" w:cs="Arial"/>
          <w:color w:val="000000" w:themeColor="text1"/>
        </w:rPr>
        <w:t>)</w:t>
      </w:r>
      <w:r w:rsidRPr="77219C91">
        <w:rPr>
          <w:rFonts w:eastAsia="Arial" w:cs="Arial"/>
          <w:color w:val="000000" w:themeColor="text1"/>
        </w:rPr>
        <w:t xml:space="preserve"> of openbaar. Deze kaartlagen worden geserveerd door middel van een kaart-server. Op het ogenblik gebruikt de Gemeente Zeist ArcGIS for Server als kaart-server. Vanuit deze kaart-server worden de kaartlagen op twee manieren gepresenteerd doormiddel van een kaart-viewer. Intern wordt GeoWeb als kaart-viewer gebruikt. </w:t>
      </w:r>
      <w:r w:rsidR="000B12B7" w:rsidRPr="77219C91">
        <w:rPr>
          <w:rFonts w:eastAsia="Arial" w:cs="Arial"/>
          <w:color w:val="000000" w:themeColor="text1"/>
        </w:rPr>
        <w:t xml:space="preserve">De diverse servers en databases draaien in een eigen, on-premise datacenter. </w:t>
      </w:r>
      <w:r w:rsidRPr="77219C91">
        <w:rPr>
          <w:rFonts w:eastAsia="Arial" w:cs="Arial"/>
          <w:color w:val="000000" w:themeColor="text1"/>
        </w:rPr>
        <w:t>Extern wordt ArcGIS Online gebruikt. In GeoWeb zijn extra functies (maatwerk) toegevoegd</w:t>
      </w:r>
      <w:r w:rsidR="3726AF23" w:rsidRPr="77219C91">
        <w:rPr>
          <w:rFonts w:eastAsia="Arial" w:cs="Arial"/>
          <w:color w:val="000000" w:themeColor="text1"/>
        </w:rPr>
        <w:t>,</w:t>
      </w:r>
      <w:r w:rsidRPr="77219C91">
        <w:rPr>
          <w:rFonts w:eastAsia="Arial" w:cs="Arial"/>
          <w:color w:val="000000" w:themeColor="text1"/>
        </w:rPr>
        <w:t xml:space="preserve"> onder andere voor het zoeken in kadastrale data en in het handelsregister. Deze functies maken gebruik van een DaaS die wordt beheerd/geleverd door een commerciële partij.</w:t>
      </w:r>
    </w:p>
    <w:p w14:paraId="61716819" w14:textId="30BE1D32" w:rsidR="6A5FB155" w:rsidRPr="005C5724" w:rsidRDefault="6A5FB155" w:rsidP="00760CAB">
      <w:pPr>
        <w:tabs>
          <w:tab w:val="left" w:pos="397"/>
          <w:tab w:val="left" w:pos="794"/>
        </w:tabs>
        <w:spacing w:after="160" w:line="276" w:lineRule="auto"/>
        <w:rPr>
          <w:rFonts w:eastAsia="Arial" w:cs="Arial"/>
          <w:strike/>
          <w:color w:val="000000" w:themeColor="text1"/>
          <w:szCs w:val="20"/>
        </w:rPr>
      </w:pPr>
      <w:r w:rsidRPr="005C5724">
        <w:rPr>
          <w:rFonts w:eastAsia="Arial" w:cs="Arial"/>
          <w:color w:val="000000" w:themeColor="text1"/>
          <w:szCs w:val="20"/>
        </w:rPr>
        <w:t>Bij de Gemeente Zeist worden verschillende databronnen gebruikt. Lokaal zijn dit file geodatabases en een Oracle-database. Extern worden services gebruikt van PDOK en Esri. Daarnaast is er een koppeling met de riool-applicatie Brutis-Kikker en wordt er lokale data door middel van een lokale server in GeoWeb ontsloten. In GeoWeb wordt gebruik gemaakt van een aantal plug-ins. Dit zijn twee obliek-viewers (Kavel10 en Slagboom en Peters), Street View van Cyclomedia. Sommige datasets worden elke nacht vanaf een externe server/service lokaal neergezet en/of bewerkt. Deze ETL-script</w:t>
      </w:r>
      <w:r w:rsidR="66E9D190" w:rsidRPr="005C5724">
        <w:rPr>
          <w:rFonts w:eastAsia="Arial" w:cs="Arial"/>
          <w:color w:val="000000" w:themeColor="text1"/>
          <w:szCs w:val="20"/>
        </w:rPr>
        <w:t>s</w:t>
      </w:r>
      <w:r w:rsidRPr="005C5724">
        <w:rPr>
          <w:rFonts w:eastAsia="Arial" w:cs="Arial"/>
          <w:color w:val="000000" w:themeColor="text1"/>
          <w:szCs w:val="20"/>
        </w:rPr>
        <w:t xml:space="preserve"> draaien op een lokale server</w:t>
      </w:r>
      <w:r w:rsidR="209E0355" w:rsidRPr="005C5724">
        <w:rPr>
          <w:rFonts w:eastAsia="Arial" w:cs="Arial"/>
          <w:color w:val="000000" w:themeColor="text1"/>
          <w:szCs w:val="20"/>
        </w:rPr>
        <w:t>.</w:t>
      </w:r>
    </w:p>
    <w:p w14:paraId="103EDBAE" w14:textId="77777777" w:rsidR="005C414B" w:rsidRDefault="005C414B" w:rsidP="002E0308">
      <w:pPr>
        <w:spacing w:after="160" w:line="259" w:lineRule="auto"/>
        <w:rPr>
          <w:rFonts w:eastAsia="Yu Gothic Light" w:cs="Arial"/>
          <w:b/>
          <w:bCs/>
          <w:color w:val="8ECDC0"/>
          <w:spacing w:val="-10"/>
          <w:kern w:val="28"/>
          <w:sz w:val="28"/>
          <w:szCs w:val="28"/>
          <w:lang w:eastAsia="en-US"/>
        </w:rPr>
      </w:pPr>
    </w:p>
    <w:p w14:paraId="4E087BEB" w14:textId="38AE42A1" w:rsidR="0031369C" w:rsidRPr="002E0308" w:rsidRDefault="0031369C" w:rsidP="002E0308">
      <w:pPr>
        <w:spacing w:after="160" w:line="259" w:lineRule="auto"/>
        <w:rPr>
          <w:rFonts w:eastAsia="Yu Gothic Light" w:cs="Arial"/>
          <w:b/>
          <w:bCs/>
          <w:color w:val="8ECDC0"/>
          <w:spacing w:val="-10"/>
          <w:kern w:val="28"/>
          <w:sz w:val="28"/>
          <w:szCs w:val="28"/>
          <w:lang w:eastAsia="en-US"/>
        </w:rPr>
      </w:pPr>
      <w:r w:rsidRPr="002E0308">
        <w:rPr>
          <w:rFonts w:eastAsia="Yu Gothic Light" w:cs="Arial"/>
          <w:b/>
          <w:bCs/>
          <w:color w:val="8ECDC0"/>
          <w:spacing w:val="-10"/>
          <w:kern w:val="28"/>
          <w:sz w:val="28"/>
          <w:szCs w:val="28"/>
          <w:lang w:eastAsia="en-US"/>
        </w:rPr>
        <w:lastRenderedPageBreak/>
        <w:t>Gewenste situatie</w:t>
      </w:r>
    </w:p>
    <w:p w14:paraId="45A3E01F" w14:textId="4E67676F" w:rsidR="00AE5E34" w:rsidRPr="005C5724" w:rsidRDefault="4841C028" w:rsidP="77219C91">
      <w:pPr>
        <w:tabs>
          <w:tab w:val="left" w:pos="397"/>
          <w:tab w:val="left" w:pos="794"/>
        </w:tabs>
        <w:spacing w:after="160" w:line="276" w:lineRule="auto"/>
        <w:rPr>
          <w:rFonts w:eastAsia="Arial" w:cs="Arial"/>
          <w:color w:val="000000" w:themeColor="text1"/>
        </w:rPr>
      </w:pPr>
      <w:r w:rsidRPr="77219C91">
        <w:rPr>
          <w:rFonts w:eastAsia="Arial" w:cs="Arial"/>
          <w:color w:val="000000" w:themeColor="text1"/>
        </w:rPr>
        <w:t xml:space="preserve">De Gemeente Zeist wil de software en de data </w:t>
      </w:r>
      <w:r w:rsidR="00F9126C" w:rsidRPr="77219C91">
        <w:rPr>
          <w:rFonts w:eastAsia="Arial" w:cs="Arial"/>
          <w:color w:val="000000" w:themeColor="text1"/>
        </w:rPr>
        <w:t>die</w:t>
      </w:r>
      <w:r w:rsidRPr="77219C91">
        <w:rPr>
          <w:rFonts w:eastAsia="Arial" w:cs="Arial"/>
          <w:color w:val="000000" w:themeColor="text1"/>
        </w:rPr>
        <w:t xml:space="preserve"> nodig is voor </w:t>
      </w:r>
      <w:r w:rsidR="3D5BC13D" w:rsidRPr="77219C91">
        <w:rPr>
          <w:rFonts w:eastAsia="Arial" w:cs="Arial"/>
          <w:color w:val="000000" w:themeColor="text1"/>
        </w:rPr>
        <w:t>het</w:t>
      </w:r>
      <w:r w:rsidRPr="77219C91">
        <w:rPr>
          <w:rFonts w:eastAsia="Arial" w:cs="Arial"/>
          <w:color w:val="000000" w:themeColor="text1"/>
        </w:rPr>
        <w:t xml:space="preserve"> ontsluiten van geografische informatie als service ‘in the cloud’ </w:t>
      </w:r>
      <w:r w:rsidR="002A3D11" w:rsidRPr="77219C91">
        <w:rPr>
          <w:rFonts w:eastAsia="Arial" w:cs="Arial"/>
          <w:color w:val="000000" w:themeColor="text1"/>
        </w:rPr>
        <w:t>afnemen</w:t>
      </w:r>
      <w:r w:rsidRPr="77219C91">
        <w:rPr>
          <w:rFonts w:eastAsia="Arial" w:cs="Arial"/>
          <w:color w:val="000000" w:themeColor="text1"/>
        </w:rPr>
        <w:t>. De Gemeente Zeist wil daarbij twee verschillende kaart-viewers hebben voor het ontsluiten van data</w:t>
      </w:r>
      <w:r w:rsidR="002A3D11" w:rsidRPr="77219C91">
        <w:rPr>
          <w:rFonts w:eastAsia="Arial" w:cs="Arial"/>
          <w:color w:val="000000" w:themeColor="text1"/>
        </w:rPr>
        <w:t>; een voor</w:t>
      </w:r>
      <w:r w:rsidRPr="77219C91">
        <w:rPr>
          <w:rFonts w:eastAsia="Arial" w:cs="Arial"/>
          <w:color w:val="000000" w:themeColor="text1"/>
        </w:rPr>
        <w:t xml:space="preserve"> intern</w:t>
      </w:r>
      <w:r w:rsidR="00196968" w:rsidRPr="77219C91">
        <w:rPr>
          <w:rFonts w:eastAsia="Arial" w:cs="Arial"/>
          <w:color w:val="000000" w:themeColor="text1"/>
        </w:rPr>
        <w:t xml:space="preserve"> gebruik door geautoriseerde ambtenaren en een voor</w:t>
      </w:r>
      <w:r w:rsidRPr="77219C91">
        <w:rPr>
          <w:rFonts w:eastAsia="Arial" w:cs="Arial"/>
          <w:color w:val="000000" w:themeColor="text1"/>
        </w:rPr>
        <w:t xml:space="preserve"> extern </w:t>
      </w:r>
      <w:r w:rsidR="00196968" w:rsidRPr="77219C91">
        <w:rPr>
          <w:rFonts w:eastAsia="Arial" w:cs="Arial"/>
          <w:color w:val="000000" w:themeColor="text1"/>
        </w:rPr>
        <w:t>gebruik door derden zoals inwoners van Zeist</w:t>
      </w:r>
      <w:r w:rsidRPr="77219C91">
        <w:rPr>
          <w:rFonts w:eastAsia="Arial" w:cs="Arial"/>
          <w:color w:val="000000" w:themeColor="text1"/>
        </w:rPr>
        <w:t xml:space="preserve">. Veel data </w:t>
      </w:r>
      <w:r w:rsidR="57825C6B" w:rsidRPr="77219C91">
        <w:rPr>
          <w:rFonts w:eastAsia="Arial" w:cs="Arial"/>
          <w:color w:val="000000" w:themeColor="text1"/>
        </w:rPr>
        <w:t>worden</w:t>
      </w:r>
      <w:r w:rsidRPr="77219C91">
        <w:rPr>
          <w:rFonts w:eastAsia="Arial" w:cs="Arial"/>
          <w:color w:val="000000" w:themeColor="text1"/>
        </w:rPr>
        <w:t xml:space="preserve"> in beide viewers getoond. Voor eenduidigheid en herkenbaarheid moet dezelfde data in de verschillende viewers eenzelfde opmaak/visualisatie hebben. Uiteraard moet dit met zo min mogelijk inspanning </w:t>
      </w:r>
      <w:r w:rsidR="00AE5E34" w:rsidRPr="77219C91">
        <w:rPr>
          <w:rFonts w:eastAsia="Arial" w:cs="Arial"/>
          <w:color w:val="000000" w:themeColor="text1"/>
        </w:rPr>
        <w:t xml:space="preserve">kunnen </w:t>
      </w:r>
      <w:r w:rsidRPr="77219C91">
        <w:rPr>
          <w:rFonts w:eastAsia="Arial" w:cs="Arial"/>
          <w:color w:val="000000" w:themeColor="text1"/>
        </w:rPr>
        <w:t xml:space="preserve">worden gedaan met het oog op efficiëntie, maar ook om te voorkomen dat de visualisatie van dezelfde data niet eenduidig is. </w:t>
      </w:r>
    </w:p>
    <w:p w14:paraId="365B8D37" w14:textId="7E03FDEF" w:rsidR="0031369C" w:rsidRPr="005C5724" w:rsidRDefault="4841C028" w:rsidP="77219C91">
      <w:pPr>
        <w:tabs>
          <w:tab w:val="left" w:pos="397"/>
          <w:tab w:val="left" w:pos="794"/>
        </w:tabs>
        <w:spacing w:after="160" w:line="276" w:lineRule="auto"/>
        <w:rPr>
          <w:rFonts w:eastAsia="Arial" w:cs="Arial"/>
          <w:color w:val="000000" w:themeColor="text1"/>
        </w:rPr>
      </w:pPr>
      <w:r w:rsidRPr="77219C91">
        <w:rPr>
          <w:rFonts w:eastAsia="Arial" w:cs="Arial"/>
          <w:color w:val="000000" w:themeColor="text1"/>
        </w:rPr>
        <w:t xml:space="preserve">Het publiceren van data gebeurt bij voorkeur in </w:t>
      </w:r>
      <w:r w:rsidR="4C16F141" w:rsidRPr="77219C91">
        <w:rPr>
          <w:rFonts w:eastAsia="Arial" w:cs="Arial"/>
          <w:color w:val="000000" w:themeColor="text1"/>
        </w:rPr>
        <w:t>éé</w:t>
      </w:r>
      <w:r w:rsidRPr="77219C91">
        <w:rPr>
          <w:rFonts w:eastAsia="Arial" w:cs="Arial"/>
          <w:color w:val="000000" w:themeColor="text1"/>
        </w:rPr>
        <w:t xml:space="preserve">n applicatie, waarbij de data, opmaak en het toekennen van rechten op het moment </w:t>
      </w:r>
      <w:r w:rsidR="4979C452" w:rsidRPr="77219C91">
        <w:rPr>
          <w:rFonts w:eastAsia="Arial" w:cs="Arial"/>
          <w:color w:val="000000" w:themeColor="text1"/>
        </w:rPr>
        <w:t xml:space="preserve">van publiceren </w:t>
      </w:r>
      <w:r w:rsidR="392DE0C9" w:rsidRPr="77219C91">
        <w:rPr>
          <w:rFonts w:eastAsia="Arial" w:cs="Arial"/>
          <w:color w:val="000000" w:themeColor="text1"/>
        </w:rPr>
        <w:t xml:space="preserve">in de cloud omgeving </w:t>
      </w:r>
      <w:r w:rsidR="4979C452" w:rsidRPr="77219C91">
        <w:rPr>
          <w:rFonts w:eastAsia="Arial" w:cs="Arial"/>
          <w:color w:val="000000" w:themeColor="text1"/>
        </w:rPr>
        <w:t>w</w:t>
      </w:r>
      <w:r w:rsidRPr="77219C91">
        <w:rPr>
          <w:rFonts w:eastAsia="Arial" w:cs="Arial"/>
          <w:color w:val="000000" w:themeColor="text1"/>
        </w:rPr>
        <w:t>ord</w:t>
      </w:r>
      <w:r w:rsidR="0FC0F010" w:rsidRPr="77219C91">
        <w:rPr>
          <w:rFonts w:eastAsia="Arial" w:cs="Arial"/>
          <w:color w:val="000000" w:themeColor="text1"/>
        </w:rPr>
        <w:t xml:space="preserve">en </w:t>
      </w:r>
      <w:r w:rsidR="416444BF" w:rsidRPr="77219C91">
        <w:rPr>
          <w:rFonts w:eastAsia="Arial" w:cs="Arial"/>
          <w:color w:val="000000" w:themeColor="text1"/>
        </w:rPr>
        <w:t>geplaatst</w:t>
      </w:r>
      <w:r w:rsidRPr="77219C91">
        <w:rPr>
          <w:rFonts w:eastAsia="Arial" w:cs="Arial"/>
          <w:color w:val="000000" w:themeColor="text1"/>
        </w:rPr>
        <w:t xml:space="preserve">. </w:t>
      </w:r>
      <w:r w:rsidR="04CEEFC3" w:rsidRPr="77219C91">
        <w:rPr>
          <w:rFonts w:eastAsia="Arial" w:cs="Arial"/>
          <w:color w:val="000000" w:themeColor="text1"/>
        </w:rPr>
        <w:t>De authenticatie van de gebruikers in de oplossing dient via SSO (Azure ID) te gebeuren.</w:t>
      </w:r>
      <w:r w:rsidR="002579C3" w:rsidRPr="77219C91">
        <w:rPr>
          <w:rFonts w:eastAsia="Arial" w:cs="Arial"/>
          <w:color w:val="000000" w:themeColor="text1"/>
        </w:rPr>
        <w:t xml:space="preserve"> Voor het dagelijks gebruik door zowel interne</w:t>
      </w:r>
      <w:r w:rsidR="00FA1B1C" w:rsidRPr="77219C91">
        <w:rPr>
          <w:rFonts w:eastAsia="Arial" w:cs="Arial"/>
          <w:color w:val="000000" w:themeColor="text1"/>
        </w:rPr>
        <w:t>-</w:t>
      </w:r>
      <w:r w:rsidR="002579C3" w:rsidRPr="77219C91">
        <w:rPr>
          <w:rFonts w:eastAsia="Arial" w:cs="Arial"/>
          <w:color w:val="000000" w:themeColor="text1"/>
        </w:rPr>
        <w:t xml:space="preserve"> als externe gebruikers volstaan een moderne internet browser</w:t>
      </w:r>
      <w:r w:rsidR="00F272E7" w:rsidRPr="77219C91">
        <w:rPr>
          <w:rFonts w:eastAsia="Arial" w:cs="Arial"/>
          <w:color w:val="000000" w:themeColor="text1"/>
        </w:rPr>
        <w:t>;</w:t>
      </w:r>
      <w:r w:rsidR="00FA1B1C" w:rsidRPr="77219C91">
        <w:rPr>
          <w:rFonts w:eastAsia="Arial" w:cs="Arial"/>
          <w:color w:val="000000" w:themeColor="text1"/>
        </w:rPr>
        <w:t xml:space="preserve"> installatie van</w:t>
      </w:r>
      <w:r w:rsidR="00F272E7" w:rsidRPr="77219C91">
        <w:rPr>
          <w:rFonts w:eastAsia="Arial" w:cs="Arial"/>
          <w:color w:val="000000" w:themeColor="text1"/>
        </w:rPr>
        <w:t xml:space="preserve"> aanvullende</w:t>
      </w:r>
      <w:r w:rsidR="00FA1B1C" w:rsidRPr="77219C91">
        <w:rPr>
          <w:rFonts w:eastAsia="Arial" w:cs="Arial"/>
          <w:color w:val="000000" w:themeColor="text1"/>
        </w:rPr>
        <w:t xml:space="preserve"> software</w:t>
      </w:r>
      <w:r w:rsidR="00F272E7" w:rsidRPr="77219C91">
        <w:rPr>
          <w:rFonts w:eastAsia="Arial" w:cs="Arial"/>
          <w:color w:val="000000" w:themeColor="text1"/>
        </w:rPr>
        <w:t xml:space="preserve"> is niet vereist</w:t>
      </w:r>
      <w:r w:rsidR="00F84930" w:rsidRPr="77219C91">
        <w:rPr>
          <w:rFonts w:eastAsia="Arial" w:cs="Arial"/>
          <w:color w:val="000000" w:themeColor="text1"/>
        </w:rPr>
        <w:t xml:space="preserve"> voor de werking</w:t>
      </w:r>
      <w:r w:rsidR="00F272E7" w:rsidRPr="77219C91">
        <w:rPr>
          <w:rFonts w:eastAsia="Arial" w:cs="Arial"/>
          <w:color w:val="000000" w:themeColor="text1"/>
        </w:rPr>
        <w:t>.</w:t>
      </w:r>
    </w:p>
    <w:p w14:paraId="4B02A25D" w14:textId="6092CF68" w:rsidR="0031369C" w:rsidRPr="005C5724" w:rsidRDefault="4841C028" w:rsidP="00760CAB">
      <w:pPr>
        <w:tabs>
          <w:tab w:val="left" w:pos="397"/>
          <w:tab w:val="left" w:pos="794"/>
        </w:tabs>
        <w:spacing w:after="160" w:line="276" w:lineRule="auto"/>
        <w:rPr>
          <w:rFonts w:eastAsia="Arial" w:cs="Arial"/>
          <w:color w:val="000000" w:themeColor="text1"/>
          <w:szCs w:val="20"/>
        </w:rPr>
      </w:pPr>
      <w:r w:rsidRPr="005C5724">
        <w:rPr>
          <w:rFonts w:eastAsia="Arial" w:cs="Arial"/>
          <w:color w:val="000000" w:themeColor="text1"/>
          <w:szCs w:val="20"/>
        </w:rPr>
        <w:t>In de viewer die intern gebruikt gaat worden moeten de obliek-viewers van Kavel10</w:t>
      </w:r>
      <w:r w:rsidR="6485F1FC" w:rsidRPr="005C5724">
        <w:rPr>
          <w:rFonts w:eastAsia="Arial" w:cs="Arial"/>
          <w:color w:val="000000" w:themeColor="text1"/>
          <w:szCs w:val="20"/>
        </w:rPr>
        <w:t xml:space="preserve"> en </w:t>
      </w:r>
      <w:r w:rsidRPr="005C5724">
        <w:rPr>
          <w:rFonts w:eastAsia="Arial" w:cs="Arial"/>
          <w:color w:val="000000" w:themeColor="text1"/>
          <w:szCs w:val="20"/>
        </w:rPr>
        <w:t>Slagboom en Peters</w:t>
      </w:r>
      <w:r w:rsidR="64B04799" w:rsidRPr="005C5724">
        <w:rPr>
          <w:rFonts w:eastAsia="Arial" w:cs="Arial"/>
          <w:color w:val="000000" w:themeColor="text1"/>
          <w:szCs w:val="20"/>
        </w:rPr>
        <w:t>,</w:t>
      </w:r>
      <w:r w:rsidRPr="005C5724">
        <w:rPr>
          <w:rFonts w:eastAsia="Arial" w:cs="Arial"/>
          <w:color w:val="000000" w:themeColor="text1"/>
          <w:szCs w:val="20"/>
        </w:rPr>
        <w:t xml:space="preserve"> en Street </w:t>
      </w:r>
      <w:r w:rsidR="552E9AD1" w:rsidRPr="005C5724">
        <w:rPr>
          <w:rFonts w:eastAsia="Arial" w:cs="Arial"/>
          <w:color w:val="000000" w:themeColor="text1"/>
          <w:szCs w:val="20"/>
        </w:rPr>
        <w:t xml:space="preserve">Smart </w:t>
      </w:r>
      <w:r w:rsidRPr="005C5724">
        <w:rPr>
          <w:rFonts w:eastAsia="Arial" w:cs="Arial"/>
          <w:color w:val="000000" w:themeColor="text1"/>
          <w:szCs w:val="20"/>
        </w:rPr>
        <w:t xml:space="preserve">van Cyclomedia </w:t>
      </w:r>
      <w:r w:rsidR="7EF029F9" w:rsidRPr="005C5724">
        <w:rPr>
          <w:rFonts w:eastAsia="Arial" w:cs="Arial"/>
          <w:color w:val="000000" w:themeColor="text1"/>
          <w:szCs w:val="20"/>
        </w:rPr>
        <w:t xml:space="preserve">geïntegreerd </w:t>
      </w:r>
      <w:r w:rsidRPr="005C5724">
        <w:rPr>
          <w:rFonts w:eastAsia="Arial" w:cs="Arial"/>
          <w:color w:val="000000" w:themeColor="text1"/>
          <w:szCs w:val="20"/>
        </w:rPr>
        <w:t>beschikbaar zijn.</w:t>
      </w:r>
    </w:p>
    <w:p w14:paraId="36A94AB1" w14:textId="1F6712FD" w:rsidR="0031369C" w:rsidRPr="005C5724" w:rsidRDefault="4841C028" w:rsidP="77219C91">
      <w:pPr>
        <w:tabs>
          <w:tab w:val="left" w:pos="397"/>
          <w:tab w:val="left" w:pos="794"/>
        </w:tabs>
        <w:spacing w:after="160" w:line="276" w:lineRule="auto"/>
        <w:rPr>
          <w:rFonts w:eastAsia="Arial" w:cs="Arial"/>
          <w:color w:val="000000" w:themeColor="text1"/>
        </w:rPr>
      </w:pPr>
      <w:r w:rsidRPr="77219C91">
        <w:rPr>
          <w:rFonts w:eastAsia="Arial" w:cs="Arial"/>
          <w:color w:val="000000" w:themeColor="text1"/>
        </w:rPr>
        <w:t xml:space="preserve">Een groot deel van de data die de Gemeente Zeist via de kaart-viewers ontsluit, zal in the cloud staan, maar bepaalde data zal op een server staan die de Gemeente Zeist zelf beheert. Het gaat bijvoorbeeld om de riooldata dat in de Brutis-Kikker database (Oracle) zit. Daarnaast is er nog lokale (privacygevoelige) data die via de kaartviewer wordt ontsloten. </w:t>
      </w:r>
    </w:p>
    <w:p w14:paraId="0F1542AD" w14:textId="17A3CECC" w:rsidR="0031369C" w:rsidRPr="005C5724" w:rsidRDefault="4841C028" w:rsidP="00760CAB">
      <w:pPr>
        <w:tabs>
          <w:tab w:val="left" w:pos="397"/>
          <w:tab w:val="left" w:pos="794"/>
        </w:tabs>
        <w:spacing w:after="160" w:line="276" w:lineRule="auto"/>
        <w:rPr>
          <w:rFonts w:eastAsia="Arial" w:cs="Arial"/>
          <w:color w:val="000000" w:themeColor="text1"/>
        </w:rPr>
      </w:pPr>
      <w:r w:rsidRPr="77219C91">
        <w:rPr>
          <w:rFonts w:eastAsia="Arial" w:cs="Arial"/>
          <w:color w:val="000000" w:themeColor="text1"/>
        </w:rPr>
        <w:t xml:space="preserve">Er moet een mogelijkheid blijven bestaan om data uit de cloud </w:t>
      </w:r>
      <w:r w:rsidR="08CC0E49" w:rsidRPr="77219C91">
        <w:rPr>
          <w:rFonts w:eastAsia="Arial" w:cs="Arial"/>
          <w:color w:val="000000" w:themeColor="text1"/>
        </w:rPr>
        <w:t xml:space="preserve">te downloaden </w:t>
      </w:r>
      <w:r w:rsidRPr="77219C91">
        <w:rPr>
          <w:rFonts w:eastAsia="Arial" w:cs="Arial"/>
          <w:color w:val="000000" w:themeColor="text1"/>
        </w:rPr>
        <w:t>en om data uit de cloud te koppelen met lokale</w:t>
      </w:r>
      <w:r w:rsidR="6A56807A" w:rsidRPr="77219C91">
        <w:rPr>
          <w:rFonts w:eastAsia="Arial" w:cs="Arial"/>
          <w:color w:val="000000" w:themeColor="text1"/>
        </w:rPr>
        <w:t xml:space="preserve"> </w:t>
      </w:r>
      <w:r w:rsidRPr="77219C91">
        <w:rPr>
          <w:rFonts w:eastAsia="Arial" w:cs="Arial"/>
          <w:color w:val="000000" w:themeColor="text1"/>
        </w:rPr>
        <w:t>data.</w:t>
      </w:r>
    </w:p>
    <w:p w14:paraId="662664B6" w14:textId="2448E033" w:rsidR="2DEDD9F2" w:rsidRPr="005C5724" w:rsidRDefault="2DEDD9F2" w:rsidP="00760CAB">
      <w:pPr>
        <w:tabs>
          <w:tab w:val="left" w:pos="397"/>
          <w:tab w:val="left" w:pos="794"/>
        </w:tabs>
        <w:spacing w:after="160" w:line="276" w:lineRule="auto"/>
        <w:rPr>
          <w:rFonts w:eastAsia="Arial" w:cs="Arial"/>
          <w:color w:val="000000" w:themeColor="text1"/>
          <w:szCs w:val="20"/>
        </w:rPr>
      </w:pPr>
      <w:r w:rsidRPr="005C5724">
        <w:rPr>
          <w:rFonts w:eastAsia="Arial" w:cs="Arial"/>
          <w:color w:val="000000" w:themeColor="text1"/>
          <w:szCs w:val="20"/>
        </w:rPr>
        <w:t xml:space="preserve">Gemeente Zeist zoekt een marktpartij die bovenstaande oplossing </w:t>
      </w:r>
      <w:r w:rsidR="087DA7E6" w:rsidRPr="005C5724">
        <w:rPr>
          <w:rFonts w:eastAsia="Arial" w:cs="Arial"/>
          <w:color w:val="000000" w:themeColor="text1"/>
          <w:szCs w:val="20"/>
        </w:rPr>
        <w:t>als integrale</w:t>
      </w:r>
      <w:r w:rsidRPr="005C5724">
        <w:rPr>
          <w:rFonts w:eastAsia="Arial" w:cs="Arial"/>
          <w:color w:val="000000" w:themeColor="text1"/>
          <w:szCs w:val="20"/>
        </w:rPr>
        <w:t xml:space="preserve"> dienst kan leveren; waarbij beschikbaarheid, continuïteit &amp; veiligheid gewaarborgd word</w:t>
      </w:r>
      <w:r w:rsidR="6854E9C6" w:rsidRPr="005C5724">
        <w:rPr>
          <w:rFonts w:eastAsia="Arial" w:cs="Arial"/>
          <w:color w:val="000000" w:themeColor="text1"/>
          <w:szCs w:val="20"/>
        </w:rPr>
        <w:t>en</w:t>
      </w:r>
      <w:r w:rsidRPr="005C5724">
        <w:rPr>
          <w:rFonts w:eastAsia="Arial" w:cs="Arial"/>
          <w:color w:val="000000" w:themeColor="text1"/>
          <w:szCs w:val="20"/>
        </w:rPr>
        <w:t xml:space="preserve"> door de leverancier</w:t>
      </w:r>
      <w:r w:rsidR="7BE9436B" w:rsidRPr="005C5724">
        <w:rPr>
          <w:rFonts w:eastAsia="Arial" w:cs="Arial"/>
          <w:color w:val="000000" w:themeColor="text1"/>
          <w:szCs w:val="20"/>
        </w:rPr>
        <w:t>.</w:t>
      </w:r>
    </w:p>
    <w:p w14:paraId="3B066414" w14:textId="33452197" w:rsidR="0031369C" w:rsidRPr="005C5724" w:rsidRDefault="3F77A006" w:rsidP="00760CAB">
      <w:pPr>
        <w:shd w:val="clear" w:color="auto" w:fill="FFFFFF" w:themeFill="background1"/>
        <w:tabs>
          <w:tab w:val="left" w:pos="397"/>
          <w:tab w:val="left" w:pos="794"/>
        </w:tabs>
        <w:spacing w:line="276" w:lineRule="auto"/>
        <w:rPr>
          <w:rFonts w:eastAsia="Arial" w:cs="Arial"/>
          <w:szCs w:val="20"/>
        </w:rPr>
      </w:pPr>
      <w:r w:rsidRPr="005C5724">
        <w:rPr>
          <w:rFonts w:eastAsia="Arial" w:cs="Arial"/>
          <w:szCs w:val="20"/>
        </w:rPr>
        <w:t xml:space="preserve">De </w:t>
      </w:r>
      <w:r w:rsidR="602A795D" w:rsidRPr="005C5724">
        <w:rPr>
          <w:rFonts w:eastAsia="Arial" w:cs="Arial"/>
          <w:szCs w:val="20"/>
        </w:rPr>
        <w:t>G</w:t>
      </w:r>
      <w:r w:rsidRPr="005C5724">
        <w:rPr>
          <w:rFonts w:eastAsia="Arial" w:cs="Arial"/>
          <w:szCs w:val="20"/>
        </w:rPr>
        <w:t>emeente Zeist wil zoveel mogelijk off-the-shelf producten gebruiken</w:t>
      </w:r>
      <w:r w:rsidR="00700A9D" w:rsidRPr="005C5724">
        <w:rPr>
          <w:rFonts w:eastAsia="Arial" w:cs="Arial"/>
          <w:szCs w:val="20"/>
        </w:rPr>
        <w:t xml:space="preserve"> zonder maatwerk en met actieve ontwikkeling en support</w:t>
      </w:r>
      <w:r w:rsidR="0031510C" w:rsidRPr="005C5724">
        <w:rPr>
          <w:rFonts w:eastAsia="Arial" w:cs="Arial"/>
          <w:szCs w:val="20"/>
        </w:rPr>
        <w:t xml:space="preserve"> vanuit de fabrikant.</w:t>
      </w:r>
    </w:p>
    <w:p w14:paraId="452FB2A6" w14:textId="0F8ADA8E" w:rsidR="0A28FC38" w:rsidRPr="005C5724" w:rsidRDefault="0A28FC38" w:rsidP="00760CAB">
      <w:pPr>
        <w:shd w:val="clear" w:color="auto" w:fill="FFFFFF" w:themeFill="background1"/>
        <w:tabs>
          <w:tab w:val="left" w:pos="397"/>
          <w:tab w:val="left" w:pos="794"/>
        </w:tabs>
        <w:spacing w:line="276" w:lineRule="auto"/>
        <w:rPr>
          <w:rFonts w:eastAsia="Arial" w:cs="Arial"/>
          <w:szCs w:val="20"/>
        </w:rPr>
      </w:pPr>
      <w:r w:rsidRPr="005C5724">
        <w:rPr>
          <w:rFonts w:eastAsia="Arial" w:cs="Arial"/>
          <w:szCs w:val="20"/>
        </w:rPr>
        <w:t>De Gemeente Zeist heeft de ambitie om k</w:t>
      </w:r>
      <w:r w:rsidR="6D351ACA" w:rsidRPr="005C5724">
        <w:rPr>
          <w:rFonts w:eastAsia="Arial" w:cs="Arial"/>
          <w:szCs w:val="20"/>
        </w:rPr>
        <w:t xml:space="preserve">oppelingen tussen de geo-omgeving en andere systemen die data bevatten (zoals Brutis-Kikker) </w:t>
      </w:r>
      <w:r w:rsidR="33E0F24F" w:rsidRPr="005C5724">
        <w:rPr>
          <w:rFonts w:eastAsia="Arial" w:cs="Arial"/>
          <w:szCs w:val="20"/>
        </w:rPr>
        <w:t xml:space="preserve">te laten </w:t>
      </w:r>
      <w:r w:rsidR="6D351ACA" w:rsidRPr="005C5724">
        <w:rPr>
          <w:rFonts w:eastAsia="Arial" w:cs="Arial"/>
          <w:szCs w:val="20"/>
        </w:rPr>
        <w:t>verlopen via een API volgens de principes van de Common Ground.</w:t>
      </w:r>
      <w:r w:rsidR="00693EFC" w:rsidRPr="005C5724">
        <w:rPr>
          <w:rFonts w:eastAsia="Arial" w:cs="Arial"/>
          <w:szCs w:val="20"/>
        </w:rPr>
        <w:t xml:space="preserve"> We zien de geo-omgeving als een belangrijk bronsysteem, waar toekomstig meer koppelingen mee gelegd zullen gaan worden met o.a. datawarehouse voor analyses en rapportages.</w:t>
      </w:r>
    </w:p>
    <w:p w14:paraId="6599C0EF" w14:textId="77777777" w:rsidR="00D273BC" w:rsidRDefault="00D273BC">
      <w:pPr>
        <w:spacing w:after="0" w:line="240" w:lineRule="auto"/>
      </w:pPr>
    </w:p>
    <w:p w14:paraId="22E3B5C7" w14:textId="77777777" w:rsidR="00D273BC" w:rsidRDefault="00D273BC">
      <w:pPr>
        <w:spacing w:after="0" w:line="240" w:lineRule="auto"/>
        <w:rPr>
          <w:b/>
          <w:bCs/>
          <w:u w:val="single"/>
        </w:rPr>
      </w:pPr>
    </w:p>
    <w:p w14:paraId="47D250CC" w14:textId="77777777" w:rsidR="005C414B" w:rsidRDefault="005C414B">
      <w:pPr>
        <w:spacing w:after="0" w:line="240" w:lineRule="auto"/>
        <w:rPr>
          <w:b/>
          <w:bCs/>
          <w:u w:val="single"/>
        </w:rPr>
      </w:pPr>
    </w:p>
    <w:p w14:paraId="47D2CAE0" w14:textId="77777777" w:rsidR="005C414B" w:rsidRDefault="005C414B">
      <w:pPr>
        <w:spacing w:after="0" w:line="240" w:lineRule="auto"/>
        <w:rPr>
          <w:b/>
          <w:bCs/>
          <w:u w:val="single"/>
        </w:rPr>
      </w:pPr>
    </w:p>
    <w:p w14:paraId="739AFD9D" w14:textId="77777777" w:rsidR="002E0308" w:rsidRDefault="002E0308">
      <w:pPr>
        <w:spacing w:after="0" w:line="240" w:lineRule="auto"/>
        <w:rPr>
          <w:rFonts w:eastAsia="Yu Gothic Light" w:cs="Arial"/>
          <w:b/>
          <w:bCs/>
          <w:color w:val="8ECDC0"/>
          <w:spacing w:val="-10"/>
          <w:kern w:val="28"/>
          <w:sz w:val="28"/>
          <w:szCs w:val="28"/>
          <w:u w:val="single"/>
          <w:lang w:eastAsia="en-US"/>
        </w:rPr>
      </w:pPr>
    </w:p>
    <w:p w14:paraId="3E63B45F" w14:textId="2D397B80" w:rsidR="00D273BC" w:rsidRPr="002E0308" w:rsidRDefault="00D273BC">
      <w:pPr>
        <w:spacing w:after="0" w:line="240" w:lineRule="auto"/>
        <w:rPr>
          <w:rFonts w:eastAsia="Yu Gothic Light" w:cs="Arial"/>
          <w:b/>
          <w:bCs/>
          <w:color w:val="8ECDC0"/>
          <w:spacing w:val="-10"/>
          <w:kern w:val="28"/>
          <w:sz w:val="28"/>
          <w:szCs w:val="28"/>
          <w:lang w:eastAsia="en-US"/>
        </w:rPr>
      </w:pPr>
      <w:r w:rsidRPr="002E0308">
        <w:rPr>
          <w:rFonts w:eastAsia="Yu Gothic Light" w:cs="Arial"/>
          <w:b/>
          <w:bCs/>
          <w:color w:val="8ECDC0"/>
          <w:spacing w:val="-10"/>
          <w:kern w:val="28"/>
          <w:sz w:val="28"/>
          <w:szCs w:val="28"/>
          <w:lang w:eastAsia="en-US"/>
        </w:rPr>
        <w:t xml:space="preserve">Onderstaand treft u </w:t>
      </w:r>
      <w:r w:rsidR="002E0308">
        <w:rPr>
          <w:rFonts w:eastAsia="Yu Gothic Light" w:cs="Arial"/>
          <w:b/>
          <w:bCs/>
          <w:color w:val="8ECDC0"/>
          <w:spacing w:val="-10"/>
          <w:kern w:val="28"/>
          <w:sz w:val="28"/>
          <w:szCs w:val="28"/>
          <w:lang w:eastAsia="en-US"/>
        </w:rPr>
        <w:t>twee</w:t>
      </w:r>
      <w:r w:rsidRPr="002E0308">
        <w:rPr>
          <w:rFonts w:eastAsia="Yu Gothic Light" w:cs="Arial"/>
          <w:b/>
          <w:bCs/>
          <w:color w:val="8ECDC0"/>
          <w:spacing w:val="-10"/>
          <w:kern w:val="28"/>
          <w:sz w:val="28"/>
          <w:szCs w:val="28"/>
          <w:lang w:eastAsia="en-US"/>
        </w:rPr>
        <w:t xml:space="preserve"> pagina’s A4 aan waarin 11 vragen staan die de gemeente Zeist graag stelt aan de markt. </w:t>
      </w:r>
    </w:p>
    <w:p w14:paraId="5CA3E8E7" w14:textId="77777777" w:rsidR="00D273BC" w:rsidRDefault="00D273BC">
      <w:pPr>
        <w:spacing w:after="0" w:line="240" w:lineRule="auto"/>
        <w:rPr>
          <w:b/>
          <w:bCs/>
          <w:u w:val="single"/>
        </w:rPr>
      </w:pPr>
    </w:p>
    <w:p w14:paraId="49DBC272" w14:textId="17C73C66" w:rsidR="00D273BC" w:rsidRPr="00D273BC" w:rsidRDefault="00D273BC">
      <w:pPr>
        <w:spacing w:after="0" w:line="240" w:lineRule="auto"/>
        <w:rPr>
          <w:b/>
          <w:bCs/>
          <w:u w:val="single"/>
        </w:rPr>
      </w:pPr>
      <w:r>
        <w:t xml:space="preserve">Wij danken u alvast hartelijk voor uw inbreng. </w:t>
      </w:r>
      <w:r w:rsidRPr="00D273BC">
        <w:rPr>
          <w:b/>
          <w:bCs/>
          <w:u w:val="single"/>
        </w:rPr>
        <w:br w:type="page"/>
      </w:r>
    </w:p>
    <w:p w14:paraId="21A87E83" w14:textId="33959A99" w:rsidR="1D46A17F" w:rsidRPr="00D273BC" w:rsidRDefault="00D273BC" w:rsidP="004128A9">
      <w:pPr>
        <w:rPr>
          <w:rFonts w:cs="Arial"/>
          <w:b/>
          <w:bCs/>
          <w:u w:val="single"/>
        </w:rPr>
      </w:pPr>
      <w:r w:rsidRPr="00D273BC">
        <w:rPr>
          <w:rFonts w:cs="Arial"/>
          <w:b/>
          <w:bCs/>
          <w:u w:val="single"/>
        </w:rPr>
        <w:lastRenderedPageBreak/>
        <w:t>Vragen</w:t>
      </w:r>
      <w:r>
        <w:rPr>
          <w:rFonts w:cs="Arial"/>
          <w:b/>
          <w:bCs/>
          <w:u w:val="single"/>
        </w:rPr>
        <w:t xml:space="preserve"> aan de markt om kennis en ervaring op te halen:</w:t>
      </w:r>
    </w:p>
    <w:p w14:paraId="7AEAE85C" w14:textId="20E1006A" w:rsidR="00D879AD" w:rsidRPr="005C5724" w:rsidRDefault="00D879AD" w:rsidP="00760CAB">
      <w:pPr>
        <w:spacing w:line="276" w:lineRule="auto"/>
        <w:rPr>
          <w:rFonts w:cs="Arial"/>
        </w:rPr>
      </w:pPr>
      <w:r w:rsidRPr="77219C91">
        <w:rPr>
          <w:rFonts w:cs="Arial"/>
        </w:rPr>
        <w:t xml:space="preserve">De marktconsultatie zal </w:t>
      </w:r>
      <w:r w:rsidR="005C414B">
        <w:rPr>
          <w:rFonts w:cs="Arial"/>
        </w:rPr>
        <w:t>35</w:t>
      </w:r>
      <w:r w:rsidRPr="77219C91">
        <w:rPr>
          <w:rFonts w:cs="Arial"/>
        </w:rPr>
        <w:t xml:space="preserve"> kalenderdagen in beslag nemen. U kunt tot en met </w:t>
      </w:r>
      <w:r w:rsidR="005C414B">
        <w:rPr>
          <w:rFonts w:cs="Arial"/>
        </w:rPr>
        <w:t xml:space="preserve">10 oktober </w:t>
      </w:r>
      <w:r w:rsidR="00402FF2" w:rsidRPr="77219C91">
        <w:rPr>
          <w:rFonts w:cs="Arial"/>
        </w:rPr>
        <w:t>2024</w:t>
      </w:r>
      <w:r w:rsidRPr="77219C91">
        <w:rPr>
          <w:rFonts w:cs="Arial"/>
        </w:rPr>
        <w:t xml:space="preserve"> de antwoorden op de vragen versturen</w:t>
      </w:r>
      <w:r w:rsidR="00440A59" w:rsidRPr="77219C91">
        <w:rPr>
          <w:rFonts w:cs="Arial"/>
        </w:rPr>
        <w:t xml:space="preserve"> via de berichtenservice van TenderNed. We verzoeken u om gebruik te maken van </w:t>
      </w:r>
      <w:r w:rsidR="002E0308">
        <w:rPr>
          <w:rFonts w:cs="Arial"/>
        </w:rPr>
        <w:t xml:space="preserve">dit </w:t>
      </w:r>
      <w:r w:rsidR="00440A59" w:rsidRPr="77219C91">
        <w:rPr>
          <w:rFonts w:cs="Arial"/>
        </w:rPr>
        <w:t>format</w:t>
      </w:r>
      <w:r w:rsidR="002E0308">
        <w:rPr>
          <w:rFonts w:cs="Arial"/>
        </w:rPr>
        <w:t xml:space="preserve"> op pagina 4 en 5</w:t>
      </w:r>
      <w:r w:rsidRPr="77219C91">
        <w:rPr>
          <w:rFonts w:cs="Arial"/>
        </w:rPr>
        <w:t xml:space="preserve">. </w:t>
      </w:r>
    </w:p>
    <w:p w14:paraId="09DFF344" w14:textId="77777777" w:rsidR="002F6E34" w:rsidRPr="005C5724" w:rsidRDefault="002F6E34" w:rsidP="00DC771E">
      <w:pPr>
        <w:pStyle w:val="Tabelnormaal"/>
        <w:spacing w:after="0"/>
        <w:jc w:val="left"/>
        <w:rPr>
          <w:b/>
          <w:sz w:val="32"/>
        </w:rPr>
      </w:pPr>
    </w:p>
    <w:tbl>
      <w:tblPr>
        <w:tblStyle w:val="Tabelrasterlicht"/>
        <w:tblW w:w="9838" w:type="dxa"/>
        <w:tblLayout w:type="fixed"/>
        <w:tblLook w:val="00A0" w:firstRow="1" w:lastRow="0" w:firstColumn="1" w:lastColumn="0" w:noHBand="0" w:noVBand="0"/>
      </w:tblPr>
      <w:tblGrid>
        <w:gridCol w:w="562"/>
        <w:gridCol w:w="3748"/>
        <w:gridCol w:w="5528"/>
      </w:tblGrid>
      <w:tr w:rsidR="00BE1DB0" w:rsidRPr="005C5724" w14:paraId="640F7E4B" w14:textId="77777777" w:rsidTr="77219C91">
        <w:tc>
          <w:tcPr>
            <w:tcW w:w="562" w:type="dxa"/>
            <w:shd w:val="clear" w:color="auto" w:fill="8ECDC0"/>
          </w:tcPr>
          <w:p w14:paraId="6E182154" w14:textId="367B4EDF" w:rsidR="00BE1DB0" w:rsidRPr="005C5724" w:rsidRDefault="00BE1DB0" w:rsidP="00760CAB">
            <w:pPr>
              <w:rPr>
                <w:rFonts w:cs="Arial"/>
                <w:b/>
                <w:iCs/>
              </w:rPr>
            </w:pPr>
            <w:r w:rsidRPr="005C5724">
              <w:rPr>
                <w:rFonts w:cs="Arial"/>
                <w:b/>
                <w:iCs/>
              </w:rPr>
              <w:t>N</w:t>
            </w:r>
            <w:r w:rsidR="00440A59" w:rsidRPr="005C5724">
              <w:rPr>
                <w:rFonts w:cs="Arial"/>
                <w:b/>
                <w:iCs/>
              </w:rPr>
              <w:t>r</w:t>
            </w:r>
          </w:p>
        </w:tc>
        <w:tc>
          <w:tcPr>
            <w:tcW w:w="3748" w:type="dxa"/>
            <w:shd w:val="clear" w:color="auto" w:fill="8ECDC0"/>
          </w:tcPr>
          <w:p w14:paraId="561D80A3" w14:textId="2E076E1D" w:rsidR="00BE1DB0" w:rsidRPr="005C5724" w:rsidRDefault="00BE1DB0" w:rsidP="00760CAB">
            <w:pPr>
              <w:rPr>
                <w:rFonts w:cs="Arial"/>
                <w:b/>
                <w:iCs/>
              </w:rPr>
            </w:pPr>
            <w:bookmarkStart w:id="2" w:name="_Hlk21684191"/>
            <w:r w:rsidRPr="005C5724">
              <w:rPr>
                <w:rFonts w:cs="Arial"/>
                <w:b/>
                <w:iCs/>
              </w:rPr>
              <w:t>Vraag</w:t>
            </w:r>
          </w:p>
        </w:tc>
        <w:tc>
          <w:tcPr>
            <w:tcW w:w="5528" w:type="dxa"/>
            <w:shd w:val="clear" w:color="auto" w:fill="8ECDC0"/>
          </w:tcPr>
          <w:p w14:paraId="44DCC21C" w14:textId="225F0F2B" w:rsidR="00BE1DB0" w:rsidRPr="005C5724" w:rsidRDefault="00BE1DB0" w:rsidP="00593192">
            <w:pPr>
              <w:rPr>
                <w:rFonts w:cs="Arial"/>
                <w:b/>
                <w:iCs/>
              </w:rPr>
            </w:pPr>
            <w:r w:rsidRPr="005C5724">
              <w:rPr>
                <w:rFonts w:cs="Arial"/>
                <w:b/>
                <w:iCs/>
              </w:rPr>
              <w:t>Antwoord</w:t>
            </w:r>
          </w:p>
        </w:tc>
      </w:tr>
      <w:tr w:rsidR="00BE1DB0" w:rsidRPr="005C5724" w14:paraId="6B616577" w14:textId="77777777" w:rsidTr="77219C91">
        <w:trPr>
          <w:trHeight w:val="555"/>
        </w:trPr>
        <w:tc>
          <w:tcPr>
            <w:tcW w:w="562" w:type="dxa"/>
          </w:tcPr>
          <w:p w14:paraId="47DD1802" w14:textId="5EDAF5A9" w:rsidR="00BE1DB0" w:rsidRPr="005C5724" w:rsidRDefault="00567E81" w:rsidP="00760CAB">
            <w:pPr>
              <w:rPr>
                <w:rFonts w:cs="Arial"/>
              </w:rPr>
            </w:pPr>
            <w:r w:rsidRPr="005C5724">
              <w:rPr>
                <w:rFonts w:cs="Arial"/>
              </w:rPr>
              <w:t>1</w:t>
            </w:r>
          </w:p>
        </w:tc>
        <w:tc>
          <w:tcPr>
            <w:tcW w:w="3748" w:type="dxa"/>
          </w:tcPr>
          <w:p w14:paraId="27760843" w14:textId="51DFA764" w:rsidR="00BE1DB0" w:rsidRPr="005C5724" w:rsidRDefault="0D3F23CC" w:rsidP="422C47A0">
            <w:pPr>
              <w:pStyle w:val="Default"/>
              <w:rPr>
                <w:sz w:val="20"/>
                <w:szCs w:val="20"/>
                <w:lang w:val="nl-NL"/>
              </w:rPr>
            </w:pPr>
            <w:r w:rsidRPr="005C5724">
              <w:rPr>
                <w:sz w:val="20"/>
                <w:szCs w:val="20"/>
                <w:lang w:val="nl-NL"/>
              </w:rPr>
              <w:t xml:space="preserve">Hoe ziet de samenhang van </w:t>
            </w:r>
            <w:r w:rsidR="0A7F6857" w:rsidRPr="005C5724">
              <w:rPr>
                <w:sz w:val="20"/>
                <w:szCs w:val="20"/>
                <w:lang w:val="nl-NL"/>
              </w:rPr>
              <w:t>applicatie</w:t>
            </w:r>
            <w:r w:rsidRPr="005C5724">
              <w:rPr>
                <w:sz w:val="20"/>
                <w:szCs w:val="20"/>
                <w:lang w:val="nl-NL"/>
              </w:rPr>
              <w:t>, kaartlaag</w:t>
            </w:r>
            <w:r w:rsidR="000C22EE">
              <w:rPr>
                <w:sz w:val="20"/>
                <w:szCs w:val="20"/>
                <w:lang w:val="nl-NL"/>
              </w:rPr>
              <w:t xml:space="preserve"> </w:t>
            </w:r>
            <w:r w:rsidRPr="005C5724">
              <w:rPr>
                <w:sz w:val="20"/>
                <w:szCs w:val="20"/>
                <w:lang w:val="nl-NL"/>
              </w:rPr>
              <w:t>server en kaartviewer eruit</w:t>
            </w:r>
            <w:r w:rsidR="00955087">
              <w:rPr>
                <w:sz w:val="20"/>
                <w:szCs w:val="20"/>
                <w:lang w:val="nl-NL"/>
              </w:rPr>
              <w:t xml:space="preserve"> vanuit het perspectief van de gebruiker</w:t>
            </w:r>
            <w:r w:rsidRPr="005C5724">
              <w:rPr>
                <w:sz w:val="20"/>
                <w:szCs w:val="20"/>
                <w:lang w:val="nl-NL"/>
              </w:rPr>
              <w:t>?</w:t>
            </w:r>
            <w:r w:rsidR="00F84930" w:rsidRPr="005C5724">
              <w:rPr>
                <w:sz w:val="20"/>
                <w:szCs w:val="20"/>
                <w:lang w:val="nl-NL"/>
              </w:rPr>
              <w:t xml:space="preserve"> </w:t>
            </w:r>
          </w:p>
        </w:tc>
        <w:tc>
          <w:tcPr>
            <w:tcW w:w="5528" w:type="dxa"/>
          </w:tcPr>
          <w:p w14:paraId="7627AE94" w14:textId="77777777" w:rsidR="00BE1DB0" w:rsidRPr="005C5724" w:rsidRDefault="00BE1DB0" w:rsidP="00760CAB">
            <w:pPr>
              <w:rPr>
                <w:rFonts w:asciiTheme="minorHAnsi" w:hAnsiTheme="minorHAnsi" w:cstheme="minorHAnsi"/>
              </w:rPr>
            </w:pPr>
          </w:p>
        </w:tc>
      </w:tr>
      <w:tr w:rsidR="00567E81" w:rsidRPr="005C5724" w14:paraId="6F5A6E03" w14:textId="77777777" w:rsidTr="77219C91">
        <w:trPr>
          <w:trHeight w:val="20"/>
        </w:trPr>
        <w:tc>
          <w:tcPr>
            <w:tcW w:w="562" w:type="dxa"/>
          </w:tcPr>
          <w:p w14:paraId="40212F7E" w14:textId="110F446A" w:rsidR="00567E81" w:rsidRPr="005C5724" w:rsidRDefault="00567E81" w:rsidP="00760CAB">
            <w:pPr>
              <w:rPr>
                <w:rFonts w:cs="Arial"/>
              </w:rPr>
            </w:pPr>
            <w:r w:rsidRPr="005C5724">
              <w:rPr>
                <w:rFonts w:cs="Arial"/>
              </w:rPr>
              <w:t>2</w:t>
            </w:r>
          </w:p>
        </w:tc>
        <w:tc>
          <w:tcPr>
            <w:tcW w:w="3748" w:type="dxa"/>
          </w:tcPr>
          <w:p w14:paraId="5427C46C" w14:textId="3797F3E5" w:rsidR="00567E81" w:rsidRPr="005C5724" w:rsidRDefault="507E0114" w:rsidP="00452069">
            <w:pPr>
              <w:pStyle w:val="Default"/>
              <w:rPr>
                <w:sz w:val="20"/>
                <w:szCs w:val="20"/>
                <w:lang w:val="nl-NL"/>
              </w:rPr>
            </w:pPr>
            <w:r w:rsidRPr="005C5724">
              <w:rPr>
                <w:sz w:val="20"/>
                <w:szCs w:val="20"/>
                <w:lang w:val="nl-NL"/>
              </w:rPr>
              <w:t>O</w:t>
            </w:r>
            <w:r w:rsidR="7D43C35E" w:rsidRPr="005C5724">
              <w:rPr>
                <w:sz w:val="20"/>
                <w:szCs w:val="20"/>
                <w:lang w:val="nl-NL"/>
              </w:rPr>
              <w:t>p</w:t>
            </w:r>
            <w:r w:rsidRPr="005C5724">
              <w:rPr>
                <w:sz w:val="20"/>
                <w:szCs w:val="20"/>
                <w:lang w:val="nl-NL"/>
              </w:rPr>
              <w:t xml:space="preserve"> welke manier is de beveilig</w:t>
            </w:r>
            <w:r w:rsidR="277A80B4" w:rsidRPr="005C5724">
              <w:rPr>
                <w:sz w:val="20"/>
                <w:szCs w:val="20"/>
                <w:lang w:val="nl-NL"/>
              </w:rPr>
              <w:t>ing</w:t>
            </w:r>
            <w:r w:rsidRPr="005C5724">
              <w:rPr>
                <w:sz w:val="20"/>
                <w:szCs w:val="20"/>
                <w:lang w:val="nl-NL"/>
              </w:rPr>
              <w:t xml:space="preserve"> van de data gewaarborgd?</w:t>
            </w:r>
          </w:p>
        </w:tc>
        <w:tc>
          <w:tcPr>
            <w:tcW w:w="5528" w:type="dxa"/>
          </w:tcPr>
          <w:p w14:paraId="14A7404C" w14:textId="77777777" w:rsidR="00567E81" w:rsidRPr="005C5724" w:rsidRDefault="00567E81" w:rsidP="00760CAB">
            <w:pPr>
              <w:rPr>
                <w:rFonts w:asciiTheme="minorHAnsi" w:hAnsiTheme="minorHAnsi" w:cstheme="minorHAnsi"/>
              </w:rPr>
            </w:pPr>
          </w:p>
        </w:tc>
      </w:tr>
      <w:tr w:rsidR="00567E81" w:rsidRPr="005C5724" w14:paraId="4C239071" w14:textId="77777777" w:rsidTr="77219C91">
        <w:trPr>
          <w:trHeight w:val="20"/>
        </w:trPr>
        <w:tc>
          <w:tcPr>
            <w:tcW w:w="562" w:type="dxa"/>
          </w:tcPr>
          <w:p w14:paraId="7B3B5116" w14:textId="11C05F31" w:rsidR="00567E81" w:rsidRPr="005C5724" w:rsidRDefault="00567E81" w:rsidP="00760CAB">
            <w:pPr>
              <w:rPr>
                <w:rFonts w:cs="Arial"/>
              </w:rPr>
            </w:pPr>
            <w:r w:rsidRPr="005C5724">
              <w:rPr>
                <w:rFonts w:cs="Arial"/>
              </w:rPr>
              <w:t>3</w:t>
            </w:r>
          </w:p>
        </w:tc>
        <w:tc>
          <w:tcPr>
            <w:tcW w:w="3748" w:type="dxa"/>
          </w:tcPr>
          <w:p w14:paraId="2DA2BDB1" w14:textId="33C11FBC" w:rsidR="00567E81" w:rsidRPr="005C5724" w:rsidRDefault="6D2BA645" w:rsidP="00452069">
            <w:pPr>
              <w:pStyle w:val="Default"/>
              <w:rPr>
                <w:sz w:val="20"/>
                <w:szCs w:val="20"/>
                <w:lang w:val="nl-NL"/>
              </w:rPr>
            </w:pPr>
            <w:r w:rsidRPr="005C5724">
              <w:rPr>
                <w:sz w:val="20"/>
                <w:szCs w:val="20"/>
                <w:lang w:val="nl-NL"/>
              </w:rPr>
              <w:t xml:space="preserve">Hoe wordt een robuust proces van updates/upgrades </w:t>
            </w:r>
            <w:r w:rsidR="00574BE3">
              <w:rPr>
                <w:sz w:val="20"/>
                <w:szCs w:val="20"/>
                <w:lang w:val="nl-NL"/>
              </w:rPr>
              <w:t xml:space="preserve">uitgevoerd </w:t>
            </w:r>
            <w:r w:rsidRPr="005C5724">
              <w:rPr>
                <w:sz w:val="20"/>
                <w:szCs w:val="20"/>
                <w:lang w:val="nl-NL"/>
              </w:rPr>
              <w:t xml:space="preserve">door de leverancier? </w:t>
            </w:r>
            <w:r w:rsidR="00DA5E7F">
              <w:rPr>
                <w:sz w:val="20"/>
                <w:szCs w:val="20"/>
                <w:lang w:val="nl-NL"/>
              </w:rPr>
              <w:t>H</w:t>
            </w:r>
            <w:r w:rsidRPr="005C5724">
              <w:rPr>
                <w:sz w:val="20"/>
                <w:szCs w:val="20"/>
                <w:lang w:val="nl-NL"/>
              </w:rPr>
              <w:t xml:space="preserve">oe ziet dit proces eruit?  </w:t>
            </w:r>
          </w:p>
        </w:tc>
        <w:tc>
          <w:tcPr>
            <w:tcW w:w="5528" w:type="dxa"/>
          </w:tcPr>
          <w:p w14:paraId="5753FD26" w14:textId="59DB6450" w:rsidR="00567E81" w:rsidRPr="005C5724" w:rsidRDefault="00567E81" w:rsidP="004128A9">
            <w:pPr>
              <w:rPr>
                <w:rFonts w:asciiTheme="minorHAnsi" w:hAnsiTheme="minorHAnsi" w:cstheme="minorBidi"/>
              </w:rPr>
            </w:pPr>
          </w:p>
        </w:tc>
      </w:tr>
      <w:tr w:rsidR="00567E81" w:rsidRPr="005C5724" w14:paraId="076D0A4E" w14:textId="77777777" w:rsidTr="77219C91">
        <w:trPr>
          <w:trHeight w:val="20"/>
        </w:trPr>
        <w:tc>
          <w:tcPr>
            <w:tcW w:w="562" w:type="dxa"/>
          </w:tcPr>
          <w:p w14:paraId="0B691FA3" w14:textId="1C10959F" w:rsidR="00567E81" w:rsidRPr="005C5724" w:rsidRDefault="00567E81" w:rsidP="00760CAB">
            <w:pPr>
              <w:rPr>
                <w:rFonts w:cs="Arial"/>
              </w:rPr>
            </w:pPr>
            <w:r w:rsidRPr="005C5724">
              <w:rPr>
                <w:rFonts w:cs="Arial"/>
              </w:rPr>
              <w:t>4</w:t>
            </w:r>
          </w:p>
        </w:tc>
        <w:tc>
          <w:tcPr>
            <w:tcW w:w="3748" w:type="dxa"/>
          </w:tcPr>
          <w:p w14:paraId="5AEF68DC" w14:textId="6CDDFE53" w:rsidR="00567E81" w:rsidRPr="005C5724" w:rsidRDefault="36D0FEAF" w:rsidP="00452069">
            <w:pPr>
              <w:pStyle w:val="Default"/>
              <w:rPr>
                <w:sz w:val="20"/>
                <w:szCs w:val="20"/>
                <w:lang w:val="nl-NL"/>
              </w:rPr>
            </w:pPr>
            <w:r w:rsidRPr="005C5724">
              <w:rPr>
                <w:sz w:val="20"/>
                <w:szCs w:val="20"/>
                <w:lang w:val="nl-NL"/>
              </w:rPr>
              <w:t>Hoe wordt een koppe</w:t>
            </w:r>
            <w:r w:rsidR="3F3A427E" w:rsidRPr="005C5724">
              <w:rPr>
                <w:sz w:val="20"/>
                <w:szCs w:val="20"/>
                <w:lang w:val="nl-NL"/>
              </w:rPr>
              <w:t>l</w:t>
            </w:r>
            <w:r w:rsidRPr="005C5724">
              <w:rPr>
                <w:sz w:val="20"/>
                <w:szCs w:val="20"/>
                <w:lang w:val="nl-NL"/>
              </w:rPr>
              <w:t>ing met lokale data/databases gerealiseerd?</w:t>
            </w:r>
          </w:p>
        </w:tc>
        <w:tc>
          <w:tcPr>
            <w:tcW w:w="5528" w:type="dxa"/>
          </w:tcPr>
          <w:p w14:paraId="2D96A60D" w14:textId="77777777" w:rsidR="00567E81" w:rsidRPr="005C5724" w:rsidRDefault="00567E81" w:rsidP="00760CAB">
            <w:pPr>
              <w:rPr>
                <w:rFonts w:asciiTheme="minorHAnsi" w:hAnsiTheme="minorHAnsi" w:cstheme="minorHAnsi"/>
              </w:rPr>
            </w:pPr>
          </w:p>
        </w:tc>
      </w:tr>
      <w:tr w:rsidR="00BE1DB0" w:rsidRPr="005C5724" w14:paraId="6274DFDC" w14:textId="77777777" w:rsidTr="77219C91">
        <w:trPr>
          <w:trHeight w:val="20"/>
        </w:trPr>
        <w:tc>
          <w:tcPr>
            <w:tcW w:w="562" w:type="dxa"/>
          </w:tcPr>
          <w:p w14:paraId="5C26BD8A" w14:textId="124C9622" w:rsidR="00BE1DB0" w:rsidRPr="005C5724" w:rsidRDefault="0063006F" w:rsidP="00760CAB">
            <w:pPr>
              <w:rPr>
                <w:rFonts w:cs="Arial"/>
              </w:rPr>
            </w:pPr>
            <w:r w:rsidRPr="005C5724">
              <w:rPr>
                <w:rFonts w:cs="Arial"/>
              </w:rPr>
              <w:t>5</w:t>
            </w:r>
          </w:p>
        </w:tc>
        <w:tc>
          <w:tcPr>
            <w:tcW w:w="3748" w:type="dxa"/>
          </w:tcPr>
          <w:p w14:paraId="55422DE6" w14:textId="7209C2DE" w:rsidR="00BE1DB0" w:rsidRPr="005C5724" w:rsidRDefault="2DCE3694" w:rsidP="422C47A0">
            <w:pPr>
              <w:pStyle w:val="Default"/>
              <w:rPr>
                <w:sz w:val="20"/>
                <w:szCs w:val="20"/>
                <w:lang w:val="nl-NL"/>
              </w:rPr>
            </w:pPr>
            <w:r w:rsidRPr="005C5724">
              <w:rPr>
                <w:sz w:val="20"/>
                <w:szCs w:val="20"/>
                <w:lang w:val="nl-NL"/>
              </w:rPr>
              <w:t>Hoe wordt in</w:t>
            </w:r>
            <w:r w:rsidR="63ACCB2D" w:rsidRPr="005C5724">
              <w:rPr>
                <w:sz w:val="20"/>
                <w:szCs w:val="20"/>
                <w:lang w:val="nl-NL"/>
              </w:rPr>
              <w:t xml:space="preserve"> de kaartviewer een </w:t>
            </w:r>
            <w:r w:rsidR="23642FCB" w:rsidRPr="005C5724">
              <w:rPr>
                <w:sz w:val="20"/>
                <w:szCs w:val="20"/>
                <w:lang w:val="nl-NL"/>
              </w:rPr>
              <w:t>koppeling</w:t>
            </w:r>
            <w:r w:rsidR="63ACCB2D" w:rsidRPr="005C5724">
              <w:rPr>
                <w:sz w:val="20"/>
                <w:szCs w:val="20"/>
                <w:lang w:val="nl-NL"/>
              </w:rPr>
              <w:t xml:space="preserve"> </w:t>
            </w:r>
            <w:r w:rsidR="3BDC9026" w:rsidRPr="005C5724">
              <w:rPr>
                <w:sz w:val="20"/>
                <w:szCs w:val="20"/>
                <w:lang w:val="nl-NL"/>
              </w:rPr>
              <w:t xml:space="preserve">met </w:t>
            </w:r>
            <w:r w:rsidR="63ACCB2D" w:rsidRPr="005C5724">
              <w:rPr>
                <w:sz w:val="20"/>
                <w:szCs w:val="20"/>
                <w:lang w:val="nl-NL"/>
              </w:rPr>
              <w:t>de obliek-viewer</w:t>
            </w:r>
            <w:r w:rsidR="1D1E47BB" w:rsidRPr="005C5724">
              <w:rPr>
                <w:sz w:val="20"/>
                <w:szCs w:val="20"/>
                <w:lang w:val="nl-NL"/>
              </w:rPr>
              <w:t>s</w:t>
            </w:r>
            <w:r w:rsidR="63ACCB2D" w:rsidRPr="005C5724">
              <w:rPr>
                <w:sz w:val="20"/>
                <w:szCs w:val="20"/>
                <w:lang w:val="nl-NL"/>
              </w:rPr>
              <w:t xml:space="preserve"> van Kavel10 en Slagboom en Peters</w:t>
            </w:r>
            <w:r w:rsidR="02C17284" w:rsidRPr="005C5724">
              <w:rPr>
                <w:sz w:val="20"/>
                <w:szCs w:val="20"/>
                <w:lang w:val="nl-NL"/>
              </w:rPr>
              <w:t xml:space="preserve"> gerealiseerd</w:t>
            </w:r>
            <w:r w:rsidR="63ACCB2D" w:rsidRPr="005C5724">
              <w:rPr>
                <w:sz w:val="20"/>
                <w:szCs w:val="20"/>
                <w:lang w:val="nl-NL"/>
              </w:rPr>
              <w:t>?</w:t>
            </w:r>
          </w:p>
        </w:tc>
        <w:tc>
          <w:tcPr>
            <w:tcW w:w="5528" w:type="dxa"/>
          </w:tcPr>
          <w:p w14:paraId="66E7B76E" w14:textId="77777777" w:rsidR="00BE1DB0" w:rsidRPr="005C5724" w:rsidRDefault="00BE1DB0" w:rsidP="00760CAB">
            <w:pPr>
              <w:rPr>
                <w:rFonts w:asciiTheme="minorHAnsi" w:hAnsiTheme="minorHAnsi" w:cstheme="minorHAnsi"/>
              </w:rPr>
            </w:pPr>
          </w:p>
        </w:tc>
      </w:tr>
      <w:tr w:rsidR="00BE1DB0" w:rsidRPr="005C5724" w14:paraId="6E1E5A3A" w14:textId="77777777" w:rsidTr="77219C91">
        <w:trPr>
          <w:trHeight w:val="20"/>
        </w:trPr>
        <w:tc>
          <w:tcPr>
            <w:tcW w:w="562" w:type="dxa"/>
          </w:tcPr>
          <w:p w14:paraId="38BCE027" w14:textId="6A8ABA52" w:rsidR="00BE1DB0" w:rsidRPr="005C5724" w:rsidRDefault="0063006F" w:rsidP="00760CAB">
            <w:pPr>
              <w:rPr>
                <w:rFonts w:cs="Arial"/>
              </w:rPr>
            </w:pPr>
            <w:r w:rsidRPr="005C5724">
              <w:rPr>
                <w:rFonts w:cs="Arial"/>
              </w:rPr>
              <w:t>6</w:t>
            </w:r>
          </w:p>
        </w:tc>
        <w:tc>
          <w:tcPr>
            <w:tcW w:w="3748" w:type="dxa"/>
          </w:tcPr>
          <w:p w14:paraId="40EFFADB" w14:textId="20B9F86F" w:rsidR="00BE1DB0" w:rsidRPr="005C5724" w:rsidRDefault="66100EB5" w:rsidP="422C47A0">
            <w:pPr>
              <w:pStyle w:val="Default"/>
              <w:rPr>
                <w:sz w:val="20"/>
                <w:szCs w:val="20"/>
                <w:lang w:val="nl-NL"/>
              </w:rPr>
            </w:pPr>
            <w:r w:rsidRPr="005C5724">
              <w:rPr>
                <w:sz w:val="20"/>
                <w:szCs w:val="20"/>
                <w:lang w:val="nl-NL"/>
              </w:rPr>
              <w:t xml:space="preserve">Hoe wordt </w:t>
            </w:r>
            <w:r w:rsidR="40A86E2E" w:rsidRPr="005C5724">
              <w:rPr>
                <w:sz w:val="20"/>
                <w:szCs w:val="20"/>
                <w:lang w:val="nl-NL"/>
              </w:rPr>
              <w:t>de Street Smart cycloram</w:t>
            </w:r>
            <w:r w:rsidR="47270489" w:rsidRPr="005C5724">
              <w:rPr>
                <w:sz w:val="20"/>
                <w:szCs w:val="20"/>
                <w:lang w:val="nl-NL"/>
              </w:rPr>
              <w:t>a</w:t>
            </w:r>
            <w:r w:rsidR="40A86E2E" w:rsidRPr="005C5724">
              <w:rPr>
                <w:sz w:val="20"/>
                <w:szCs w:val="20"/>
                <w:lang w:val="nl-NL"/>
              </w:rPr>
              <w:t>-viewer van Cyclomedia</w:t>
            </w:r>
            <w:r w:rsidR="13DA0A69" w:rsidRPr="005C5724">
              <w:rPr>
                <w:sz w:val="20"/>
                <w:szCs w:val="20"/>
                <w:lang w:val="nl-NL"/>
              </w:rPr>
              <w:t xml:space="preserve"> in de kaartviewer geïntegreerd</w:t>
            </w:r>
            <w:r w:rsidR="40A86E2E" w:rsidRPr="005C5724">
              <w:rPr>
                <w:sz w:val="20"/>
                <w:szCs w:val="20"/>
                <w:lang w:val="nl-NL"/>
              </w:rPr>
              <w:t>?</w:t>
            </w:r>
          </w:p>
        </w:tc>
        <w:tc>
          <w:tcPr>
            <w:tcW w:w="5528" w:type="dxa"/>
          </w:tcPr>
          <w:p w14:paraId="5177705C" w14:textId="77777777" w:rsidR="00BE1DB0" w:rsidRPr="005C5724" w:rsidRDefault="00BE1DB0" w:rsidP="00760CAB">
            <w:pPr>
              <w:rPr>
                <w:rFonts w:asciiTheme="minorHAnsi" w:hAnsiTheme="minorHAnsi" w:cstheme="minorHAnsi"/>
              </w:rPr>
            </w:pPr>
          </w:p>
        </w:tc>
      </w:tr>
      <w:tr w:rsidR="00402FF2" w:rsidRPr="005C5724" w14:paraId="02F26919" w14:textId="77777777" w:rsidTr="77219C91">
        <w:trPr>
          <w:trHeight w:val="20"/>
        </w:trPr>
        <w:tc>
          <w:tcPr>
            <w:tcW w:w="562" w:type="dxa"/>
          </w:tcPr>
          <w:p w14:paraId="1528ECFA" w14:textId="0849210F" w:rsidR="00402FF2" w:rsidRPr="005C5724" w:rsidRDefault="0063006F" w:rsidP="00760CAB">
            <w:pPr>
              <w:rPr>
                <w:rFonts w:cs="Arial"/>
              </w:rPr>
            </w:pPr>
            <w:r w:rsidRPr="005C5724">
              <w:rPr>
                <w:rFonts w:cs="Arial"/>
              </w:rPr>
              <w:t>7</w:t>
            </w:r>
          </w:p>
        </w:tc>
        <w:tc>
          <w:tcPr>
            <w:tcW w:w="3748" w:type="dxa"/>
          </w:tcPr>
          <w:p w14:paraId="5E17E5EB" w14:textId="1829579A" w:rsidR="00402FF2" w:rsidRPr="005C5724" w:rsidRDefault="7FA933F4" w:rsidP="422C47A0">
            <w:pPr>
              <w:pStyle w:val="Default"/>
              <w:rPr>
                <w:sz w:val="20"/>
                <w:szCs w:val="20"/>
                <w:lang w:val="nl-NL"/>
              </w:rPr>
            </w:pPr>
            <w:r w:rsidRPr="005C5724">
              <w:rPr>
                <w:sz w:val="20"/>
                <w:szCs w:val="20"/>
                <w:lang w:val="nl-NL"/>
              </w:rPr>
              <w:t xml:space="preserve">Hoe is de totaliteit van het toekennen van toegang en de juiste rechten ingeregeld in de oplossing, op basis van SSO?  </w:t>
            </w:r>
          </w:p>
        </w:tc>
        <w:tc>
          <w:tcPr>
            <w:tcW w:w="5528" w:type="dxa"/>
          </w:tcPr>
          <w:p w14:paraId="55DC63ED" w14:textId="2B1E408A" w:rsidR="00402FF2" w:rsidRPr="005C5724" w:rsidRDefault="00402FF2" w:rsidP="004128A9">
            <w:pPr>
              <w:rPr>
                <w:rFonts w:asciiTheme="minorHAnsi" w:hAnsiTheme="minorHAnsi" w:cstheme="minorBidi"/>
              </w:rPr>
            </w:pPr>
          </w:p>
        </w:tc>
      </w:tr>
      <w:tr w:rsidR="00BE1DB0" w:rsidRPr="005C5724" w14:paraId="45B36396" w14:textId="77777777" w:rsidTr="77219C91">
        <w:trPr>
          <w:trHeight w:val="20"/>
        </w:trPr>
        <w:tc>
          <w:tcPr>
            <w:tcW w:w="562" w:type="dxa"/>
          </w:tcPr>
          <w:p w14:paraId="297FC4DC" w14:textId="45076C22" w:rsidR="00BE1DB0" w:rsidRPr="005C5724" w:rsidRDefault="0063006F" w:rsidP="00760CAB">
            <w:pPr>
              <w:rPr>
                <w:rFonts w:cs="Arial"/>
              </w:rPr>
            </w:pPr>
            <w:r w:rsidRPr="005C5724">
              <w:rPr>
                <w:rFonts w:cs="Arial"/>
              </w:rPr>
              <w:t>8</w:t>
            </w:r>
          </w:p>
        </w:tc>
        <w:tc>
          <w:tcPr>
            <w:tcW w:w="3748" w:type="dxa"/>
          </w:tcPr>
          <w:p w14:paraId="25B0034A" w14:textId="3B85D191" w:rsidR="00BE1DB0" w:rsidRPr="005C5724" w:rsidRDefault="5D75051F" w:rsidP="004128A9">
            <w:pPr>
              <w:pStyle w:val="Default"/>
              <w:rPr>
                <w:sz w:val="20"/>
                <w:szCs w:val="20"/>
                <w:lang w:val="nl-NL"/>
              </w:rPr>
            </w:pPr>
            <w:r w:rsidRPr="77219C91">
              <w:rPr>
                <w:sz w:val="20"/>
                <w:szCs w:val="20"/>
                <w:lang w:val="nl-NL"/>
              </w:rPr>
              <w:t xml:space="preserve">Hoe wordt de </w:t>
            </w:r>
            <w:r w:rsidR="0DA3FF49" w:rsidRPr="77219C91">
              <w:rPr>
                <w:sz w:val="20"/>
                <w:szCs w:val="20"/>
                <w:lang w:val="nl-NL"/>
              </w:rPr>
              <w:t>continuïteit</w:t>
            </w:r>
            <w:r w:rsidRPr="77219C91">
              <w:rPr>
                <w:sz w:val="20"/>
                <w:szCs w:val="20"/>
                <w:lang w:val="nl-NL"/>
              </w:rPr>
              <w:t xml:space="preserve"> &amp; beschikbaarheid geborgd</w:t>
            </w:r>
            <w:r w:rsidR="72F3C430" w:rsidRPr="77219C91">
              <w:rPr>
                <w:sz w:val="20"/>
                <w:szCs w:val="20"/>
                <w:lang w:val="nl-NL"/>
              </w:rPr>
              <w:t>?</w:t>
            </w:r>
          </w:p>
        </w:tc>
        <w:tc>
          <w:tcPr>
            <w:tcW w:w="5528" w:type="dxa"/>
          </w:tcPr>
          <w:p w14:paraId="6C7AFFC7" w14:textId="77777777" w:rsidR="00BE1DB0" w:rsidRPr="005C5724" w:rsidRDefault="00BE1DB0" w:rsidP="00760CAB">
            <w:pPr>
              <w:rPr>
                <w:rFonts w:asciiTheme="minorHAnsi" w:hAnsiTheme="minorHAnsi" w:cstheme="minorHAnsi"/>
              </w:rPr>
            </w:pPr>
          </w:p>
        </w:tc>
      </w:tr>
      <w:tr w:rsidR="00E05840" w:rsidRPr="005C5724" w14:paraId="1603CD4C" w14:textId="77777777" w:rsidTr="77219C91">
        <w:trPr>
          <w:trHeight w:val="20"/>
        </w:trPr>
        <w:tc>
          <w:tcPr>
            <w:tcW w:w="562" w:type="dxa"/>
          </w:tcPr>
          <w:p w14:paraId="1BA53484" w14:textId="378FF149" w:rsidR="00E05840" w:rsidRPr="005C5724" w:rsidRDefault="00E05840" w:rsidP="00760CAB">
            <w:pPr>
              <w:rPr>
                <w:rFonts w:cs="Arial"/>
              </w:rPr>
            </w:pPr>
            <w:r>
              <w:rPr>
                <w:rFonts w:cs="Arial"/>
              </w:rPr>
              <w:t>9</w:t>
            </w:r>
          </w:p>
        </w:tc>
        <w:tc>
          <w:tcPr>
            <w:tcW w:w="3748" w:type="dxa"/>
          </w:tcPr>
          <w:p w14:paraId="2BDC6B0B" w14:textId="6D612719" w:rsidR="00E05840" w:rsidRPr="005C5724" w:rsidRDefault="00E53206" w:rsidP="004128A9">
            <w:pPr>
              <w:pStyle w:val="Default"/>
              <w:rPr>
                <w:sz w:val="20"/>
                <w:szCs w:val="20"/>
                <w:lang w:val="nl-NL"/>
              </w:rPr>
            </w:pPr>
            <w:r>
              <w:rPr>
                <w:sz w:val="20"/>
                <w:szCs w:val="20"/>
                <w:lang w:val="nl-NL"/>
              </w:rPr>
              <w:t>Wat staat er op de roadmap qua ontwikkelingen die mogelijk interessant zijn voor gemeente Zeist?</w:t>
            </w:r>
          </w:p>
        </w:tc>
        <w:tc>
          <w:tcPr>
            <w:tcW w:w="5528" w:type="dxa"/>
          </w:tcPr>
          <w:p w14:paraId="42035C96" w14:textId="77777777" w:rsidR="00E05840" w:rsidRPr="005C5724" w:rsidRDefault="00E05840" w:rsidP="00760CAB">
            <w:pPr>
              <w:rPr>
                <w:rFonts w:asciiTheme="minorHAnsi" w:hAnsiTheme="minorHAnsi" w:cstheme="minorHAnsi"/>
              </w:rPr>
            </w:pPr>
          </w:p>
        </w:tc>
      </w:tr>
      <w:tr w:rsidR="00181308" w:rsidRPr="005C5724" w14:paraId="30E7E2F1" w14:textId="77777777" w:rsidTr="77219C91">
        <w:trPr>
          <w:trHeight w:val="20"/>
        </w:trPr>
        <w:tc>
          <w:tcPr>
            <w:tcW w:w="562" w:type="dxa"/>
          </w:tcPr>
          <w:p w14:paraId="295A0D79" w14:textId="07244A9F" w:rsidR="00181308" w:rsidRDefault="00181308" w:rsidP="00760CAB">
            <w:pPr>
              <w:rPr>
                <w:rFonts w:cs="Arial"/>
              </w:rPr>
            </w:pPr>
            <w:r>
              <w:rPr>
                <w:rFonts w:cs="Arial"/>
              </w:rPr>
              <w:t>10</w:t>
            </w:r>
          </w:p>
        </w:tc>
        <w:tc>
          <w:tcPr>
            <w:tcW w:w="3748" w:type="dxa"/>
          </w:tcPr>
          <w:p w14:paraId="7EC39D91" w14:textId="612BAE93" w:rsidR="00181308" w:rsidRDefault="00181308" w:rsidP="004128A9">
            <w:pPr>
              <w:pStyle w:val="Default"/>
              <w:rPr>
                <w:sz w:val="20"/>
                <w:szCs w:val="20"/>
                <w:lang w:val="nl-NL"/>
              </w:rPr>
            </w:pPr>
            <w:r>
              <w:rPr>
                <w:sz w:val="20"/>
                <w:szCs w:val="20"/>
                <w:lang w:val="nl-NL"/>
              </w:rPr>
              <w:t>Wat moet er binnen de Gemeente Zeist georganiseerd worden (in dagelijks beheer</w:t>
            </w:r>
            <w:r w:rsidR="001374E9">
              <w:rPr>
                <w:sz w:val="20"/>
                <w:szCs w:val="20"/>
                <w:lang w:val="nl-NL"/>
              </w:rPr>
              <w:t xml:space="preserve"> qua functies en rollen</w:t>
            </w:r>
            <w:r>
              <w:rPr>
                <w:sz w:val="20"/>
                <w:szCs w:val="20"/>
                <w:lang w:val="nl-NL"/>
              </w:rPr>
              <w:t xml:space="preserve">) om </w:t>
            </w:r>
            <w:r w:rsidR="00390160">
              <w:rPr>
                <w:sz w:val="20"/>
                <w:szCs w:val="20"/>
                <w:lang w:val="nl-NL"/>
              </w:rPr>
              <w:t>uw</w:t>
            </w:r>
            <w:r>
              <w:rPr>
                <w:sz w:val="20"/>
                <w:szCs w:val="20"/>
                <w:lang w:val="nl-NL"/>
              </w:rPr>
              <w:t xml:space="preserve"> oplossing succesvol in gebruik te nemen?</w:t>
            </w:r>
          </w:p>
        </w:tc>
        <w:tc>
          <w:tcPr>
            <w:tcW w:w="5528" w:type="dxa"/>
          </w:tcPr>
          <w:p w14:paraId="3180AFE0" w14:textId="77777777" w:rsidR="00181308" w:rsidRPr="005C5724" w:rsidRDefault="00181308" w:rsidP="00760CAB">
            <w:pPr>
              <w:rPr>
                <w:rFonts w:asciiTheme="minorHAnsi" w:hAnsiTheme="minorHAnsi" w:cstheme="minorHAnsi"/>
              </w:rPr>
            </w:pPr>
          </w:p>
        </w:tc>
      </w:tr>
      <w:tr w:rsidR="004128A9" w:rsidRPr="005C5724" w14:paraId="69232AE0" w14:textId="77777777" w:rsidTr="77219C91">
        <w:trPr>
          <w:trHeight w:val="20"/>
        </w:trPr>
        <w:tc>
          <w:tcPr>
            <w:tcW w:w="562" w:type="dxa"/>
          </w:tcPr>
          <w:p w14:paraId="73646948" w14:textId="7D7FB21B" w:rsidR="08EC75CD" w:rsidRPr="005C5724" w:rsidRDefault="00E05840" w:rsidP="004128A9">
            <w:pPr>
              <w:rPr>
                <w:rFonts w:cs="Arial"/>
              </w:rPr>
            </w:pPr>
            <w:r>
              <w:rPr>
                <w:rFonts w:cs="Arial"/>
              </w:rPr>
              <w:t>1</w:t>
            </w:r>
            <w:r w:rsidR="00181308">
              <w:rPr>
                <w:rFonts w:cs="Arial"/>
              </w:rPr>
              <w:t>1</w:t>
            </w:r>
          </w:p>
        </w:tc>
        <w:tc>
          <w:tcPr>
            <w:tcW w:w="3748" w:type="dxa"/>
          </w:tcPr>
          <w:p w14:paraId="098D5159" w14:textId="2C0C08E5" w:rsidR="08EC75CD" w:rsidRPr="005C5724" w:rsidRDefault="00E50C10" w:rsidP="004128A9">
            <w:pPr>
              <w:pStyle w:val="Default"/>
              <w:rPr>
                <w:sz w:val="20"/>
                <w:szCs w:val="20"/>
                <w:highlight w:val="yellow"/>
                <w:lang w:val="nl-NL"/>
              </w:rPr>
            </w:pPr>
            <w:r w:rsidRPr="00E50C10">
              <w:rPr>
                <w:sz w:val="20"/>
                <w:szCs w:val="20"/>
                <w:lang w:val="nl-NL"/>
              </w:rPr>
              <w:t>O</w:t>
            </w:r>
            <w:r w:rsidR="08EC75CD" w:rsidRPr="00E50C10">
              <w:rPr>
                <w:sz w:val="20"/>
                <w:szCs w:val="20"/>
                <w:lang w:val="nl-NL"/>
              </w:rPr>
              <w:t>nderscheidt u zich van andere marktpartijen?</w:t>
            </w:r>
            <w:r w:rsidRPr="00E50C10">
              <w:rPr>
                <w:sz w:val="20"/>
                <w:szCs w:val="20"/>
                <w:lang w:val="nl-NL"/>
              </w:rPr>
              <w:t xml:space="preserve"> Zo ja, hoe?</w:t>
            </w:r>
          </w:p>
        </w:tc>
        <w:tc>
          <w:tcPr>
            <w:tcW w:w="5528" w:type="dxa"/>
          </w:tcPr>
          <w:p w14:paraId="32ADDDA0" w14:textId="775B4AC9" w:rsidR="004128A9" w:rsidRPr="005C5724" w:rsidRDefault="004128A9" w:rsidP="004128A9">
            <w:pPr>
              <w:rPr>
                <w:rFonts w:asciiTheme="minorHAnsi" w:hAnsiTheme="minorHAnsi" w:cstheme="minorBidi"/>
              </w:rPr>
            </w:pPr>
          </w:p>
        </w:tc>
      </w:tr>
      <w:bookmarkEnd w:id="2"/>
    </w:tbl>
    <w:p w14:paraId="0F621C3A" w14:textId="77777777" w:rsidR="00A02891" w:rsidRPr="005C5724" w:rsidRDefault="00A02891" w:rsidP="00A02891">
      <w:pPr>
        <w:rPr>
          <w:rFonts w:cs="Arial"/>
        </w:rPr>
      </w:pPr>
    </w:p>
    <w:p w14:paraId="28B9E1CA" w14:textId="1700A3FF" w:rsidR="004128A9" w:rsidRPr="005C5724" w:rsidRDefault="00D273BC">
      <w:r w:rsidRPr="00D273BC">
        <w:t xml:space="preserve">Naar aanleiding van de reacties zal de gemeente de belangrijkste bevindingen beknopt en geanonimiseerd in een verslag opnemen. </w:t>
      </w:r>
      <w:r w:rsidR="004128A9" w:rsidRPr="005C5724">
        <w:br w:type="page"/>
      </w:r>
    </w:p>
    <w:p w14:paraId="7875DB69" w14:textId="77777777" w:rsidR="009F5328" w:rsidRPr="005C5724" w:rsidRDefault="009F5328" w:rsidP="00A02891">
      <w:pPr>
        <w:rPr>
          <w:rFonts w:asciiTheme="minorHAnsi" w:hAnsiTheme="minorHAnsi" w:cstheme="minorHAnsi"/>
        </w:rPr>
      </w:pPr>
    </w:p>
    <w:tbl>
      <w:tblPr>
        <w:tblStyle w:val="Tabelrasterlicht"/>
        <w:tblW w:w="9838" w:type="dxa"/>
        <w:tblLayout w:type="fixed"/>
        <w:tblLook w:val="00A0" w:firstRow="1" w:lastRow="0" w:firstColumn="1" w:lastColumn="0" w:noHBand="0" w:noVBand="0"/>
      </w:tblPr>
      <w:tblGrid>
        <w:gridCol w:w="3261"/>
        <w:gridCol w:w="6577"/>
      </w:tblGrid>
      <w:tr w:rsidR="00A02891" w:rsidRPr="005C5724" w14:paraId="0E83B103" w14:textId="77777777" w:rsidTr="00440A59">
        <w:tc>
          <w:tcPr>
            <w:tcW w:w="3261" w:type="dxa"/>
            <w:shd w:val="clear" w:color="auto" w:fill="8ECDC0"/>
          </w:tcPr>
          <w:p w14:paraId="16999B14" w14:textId="78856CC3" w:rsidR="00A02891" w:rsidRPr="005C5724" w:rsidRDefault="00A02891" w:rsidP="00760CAB">
            <w:pPr>
              <w:rPr>
                <w:rFonts w:cs="Arial"/>
                <w:b/>
                <w:iCs/>
              </w:rPr>
            </w:pPr>
            <w:r w:rsidRPr="005C5724">
              <w:rPr>
                <w:rFonts w:cs="Arial"/>
                <w:b/>
                <w:iCs/>
              </w:rPr>
              <w:t xml:space="preserve">Gegevens </w:t>
            </w:r>
            <w:r w:rsidR="00567E81" w:rsidRPr="005C5724">
              <w:rPr>
                <w:rFonts w:cs="Arial"/>
                <w:b/>
                <w:iCs/>
              </w:rPr>
              <w:t>marktpartij:</w:t>
            </w:r>
          </w:p>
        </w:tc>
        <w:tc>
          <w:tcPr>
            <w:tcW w:w="6577" w:type="dxa"/>
            <w:shd w:val="clear" w:color="auto" w:fill="8ECDC0"/>
          </w:tcPr>
          <w:p w14:paraId="1DDEFC59" w14:textId="77777777" w:rsidR="00A02891" w:rsidRPr="005C5724" w:rsidRDefault="00A02891" w:rsidP="00760CAB">
            <w:pPr>
              <w:rPr>
                <w:rFonts w:cs="Arial"/>
                <w:b/>
                <w:iCs/>
              </w:rPr>
            </w:pPr>
            <w:r w:rsidRPr="005C5724">
              <w:rPr>
                <w:rFonts w:cs="Arial"/>
                <w:b/>
                <w:iCs/>
              </w:rPr>
              <w:t>Opgave gegevens:</w:t>
            </w:r>
          </w:p>
        </w:tc>
      </w:tr>
      <w:tr w:rsidR="00A02891" w:rsidRPr="005C5724" w14:paraId="5A7948A3" w14:textId="77777777" w:rsidTr="00440A59">
        <w:tc>
          <w:tcPr>
            <w:tcW w:w="3261" w:type="dxa"/>
          </w:tcPr>
          <w:p w14:paraId="6D2A68EC" w14:textId="77777777" w:rsidR="00A02891" w:rsidRPr="005C5724" w:rsidRDefault="00A02891" w:rsidP="00760CAB">
            <w:pPr>
              <w:rPr>
                <w:rFonts w:cs="Arial"/>
              </w:rPr>
            </w:pPr>
            <w:r w:rsidRPr="005C5724">
              <w:rPr>
                <w:rFonts w:cs="Arial"/>
              </w:rPr>
              <w:t>Naam bedrijf:</w:t>
            </w:r>
          </w:p>
        </w:tc>
        <w:tc>
          <w:tcPr>
            <w:tcW w:w="6577" w:type="dxa"/>
          </w:tcPr>
          <w:p w14:paraId="0F0825B7" w14:textId="77777777" w:rsidR="00A02891" w:rsidRPr="005C5724" w:rsidRDefault="00A02891" w:rsidP="00760CAB">
            <w:pPr>
              <w:rPr>
                <w:rFonts w:asciiTheme="minorHAnsi" w:hAnsiTheme="minorHAnsi" w:cstheme="minorHAnsi"/>
              </w:rPr>
            </w:pPr>
          </w:p>
          <w:p w14:paraId="469B9A3F" w14:textId="77777777" w:rsidR="00A02891" w:rsidRPr="005C5724" w:rsidRDefault="00A02891" w:rsidP="00760CAB">
            <w:pPr>
              <w:rPr>
                <w:rFonts w:asciiTheme="minorHAnsi" w:hAnsiTheme="minorHAnsi" w:cstheme="minorHAnsi"/>
              </w:rPr>
            </w:pPr>
          </w:p>
        </w:tc>
      </w:tr>
      <w:tr w:rsidR="00A02891" w:rsidRPr="005C5724" w14:paraId="23B08B7A" w14:textId="77777777" w:rsidTr="00440A59">
        <w:tc>
          <w:tcPr>
            <w:tcW w:w="3261" w:type="dxa"/>
          </w:tcPr>
          <w:p w14:paraId="79E488AD" w14:textId="77777777" w:rsidR="00A02891" w:rsidRPr="005C5724" w:rsidRDefault="00A02891" w:rsidP="00760CAB">
            <w:pPr>
              <w:rPr>
                <w:rFonts w:cs="Arial"/>
              </w:rPr>
            </w:pPr>
            <w:r w:rsidRPr="005C5724">
              <w:rPr>
                <w:rFonts w:cs="Arial"/>
              </w:rPr>
              <w:t>Adres:</w:t>
            </w:r>
          </w:p>
        </w:tc>
        <w:tc>
          <w:tcPr>
            <w:tcW w:w="6577" w:type="dxa"/>
          </w:tcPr>
          <w:p w14:paraId="4F5C5187" w14:textId="77777777" w:rsidR="00A02891" w:rsidRPr="005C5724" w:rsidRDefault="00A02891" w:rsidP="00760CAB">
            <w:pPr>
              <w:rPr>
                <w:rFonts w:asciiTheme="minorHAnsi" w:hAnsiTheme="minorHAnsi" w:cstheme="minorHAnsi"/>
              </w:rPr>
            </w:pPr>
            <w:r w:rsidRPr="005C5724">
              <w:rPr>
                <w:rFonts w:asciiTheme="minorHAnsi" w:hAnsiTheme="minorHAnsi" w:cstheme="minorHAnsi"/>
                <w:b/>
              </w:rPr>
              <w:br/>
            </w:r>
          </w:p>
        </w:tc>
      </w:tr>
      <w:tr w:rsidR="00A02891" w:rsidRPr="005C5724" w14:paraId="755BF56F" w14:textId="77777777" w:rsidTr="00440A59">
        <w:tc>
          <w:tcPr>
            <w:tcW w:w="3261" w:type="dxa"/>
          </w:tcPr>
          <w:p w14:paraId="46E37C38" w14:textId="77777777" w:rsidR="00A02891" w:rsidRPr="005C5724" w:rsidRDefault="00A02891" w:rsidP="00760CAB">
            <w:pPr>
              <w:rPr>
                <w:rFonts w:cs="Arial"/>
              </w:rPr>
            </w:pPr>
            <w:r w:rsidRPr="005C5724">
              <w:rPr>
                <w:rFonts w:cs="Arial"/>
              </w:rPr>
              <w:t>Postcode en Plaats:</w:t>
            </w:r>
          </w:p>
        </w:tc>
        <w:tc>
          <w:tcPr>
            <w:tcW w:w="6577" w:type="dxa"/>
          </w:tcPr>
          <w:p w14:paraId="20215354" w14:textId="77777777" w:rsidR="00A02891" w:rsidRPr="005C5724" w:rsidRDefault="00A02891" w:rsidP="00760CAB">
            <w:pPr>
              <w:rPr>
                <w:rFonts w:asciiTheme="minorHAnsi" w:hAnsiTheme="minorHAnsi" w:cstheme="minorHAnsi"/>
              </w:rPr>
            </w:pPr>
          </w:p>
          <w:p w14:paraId="39866EF8" w14:textId="77777777" w:rsidR="00A02891" w:rsidRPr="005C5724" w:rsidRDefault="00A02891" w:rsidP="00760CAB">
            <w:pPr>
              <w:rPr>
                <w:rFonts w:asciiTheme="minorHAnsi" w:hAnsiTheme="minorHAnsi" w:cstheme="minorHAnsi"/>
              </w:rPr>
            </w:pPr>
          </w:p>
        </w:tc>
      </w:tr>
      <w:tr w:rsidR="00A02891" w:rsidRPr="005C5724" w14:paraId="5E34DD75" w14:textId="77777777" w:rsidTr="00440A59">
        <w:tc>
          <w:tcPr>
            <w:tcW w:w="3261" w:type="dxa"/>
          </w:tcPr>
          <w:p w14:paraId="63E39F41" w14:textId="77777777" w:rsidR="00A02891" w:rsidRPr="005C5724" w:rsidRDefault="00A02891" w:rsidP="00760CAB">
            <w:pPr>
              <w:rPr>
                <w:rFonts w:cs="Arial"/>
              </w:rPr>
            </w:pPr>
            <w:r w:rsidRPr="005C5724">
              <w:rPr>
                <w:rFonts w:cs="Arial"/>
              </w:rPr>
              <w:t>Naam en functie contactpersoon:</w:t>
            </w:r>
          </w:p>
          <w:p w14:paraId="2E616B3D" w14:textId="77777777" w:rsidR="00A02891" w:rsidRPr="005C5724" w:rsidRDefault="00A02891" w:rsidP="00760CAB">
            <w:pPr>
              <w:rPr>
                <w:rFonts w:asciiTheme="minorHAnsi" w:hAnsiTheme="minorHAnsi" w:cstheme="minorHAnsi"/>
              </w:rPr>
            </w:pPr>
          </w:p>
        </w:tc>
        <w:tc>
          <w:tcPr>
            <w:tcW w:w="6577" w:type="dxa"/>
          </w:tcPr>
          <w:p w14:paraId="6A5BC8D7" w14:textId="77777777" w:rsidR="00A02891" w:rsidRPr="005C5724" w:rsidRDefault="00A02891" w:rsidP="00760CAB">
            <w:pPr>
              <w:rPr>
                <w:rFonts w:asciiTheme="minorHAnsi" w:hAnsiTheme="minorHAnsi" w:cstheme="minorHAnsi"/>
              </w:rPr>
            </w:pPr>
          </w:p>
        </w:tc>
      </w:tr>
      <w:tr w:rsidR="00A02891" w:rsidRPr="005C5724" w14:paraId="6D3F402B" w14:textId="77777777" w:rsidTr="00440A59">
        <w:tc>
          <w:tcPr>
            <w:tcW w:w="3261" w:type="dxa"/>
          </w:tcPr>
          <w:p w14:paraId="2D20CD49" w14:textId="77777777" w:rsidR="00A02891" w:rsidRPr="005C5724" w:rsidRDefault="00A02891" w:rsidP="00760CAB">
            <w:pPr>
              <w:rPr>
                <w:rFonts w:cs="Arial"/>
              </w:rPr>
            </w:pPr>
            <w:r w:rsidRPr="005C5724">
              <w:rPr>
                <w:rFonts w:cs="Arial"/>
              </w:rPr>
              <w:t>Telefoonnummer contactpersoon:</w:t>
            </w:r>
          </w:p>
          <w:p w14:paraId="5E70460E" w14:textId="77777777" w:rsidR="00A02891" w:rsidRPr="005C5724" w:rsidRDefault="00A02891" w:rsidP="00760CAB">
            <w:pPr>
              <w:rPr>
                <w:rFonts w:asciiTheme="minorHAnsi" w:hAnsiTheme="minorHAnsi" w:cstheme="minorHAnsi"/>
              </w:rPr>
            </w:pPr>
          </w:p>
        </w:tc>
        <w:tc>
          <w:tcPr>
            <w:tcW w:w="6577" w:type="dxa"/>
          </w:tcPr>
          <w:p w14:paraId="143C6D71" w14:textId="77777777" w:rsidR="00A02891" w:rsidRPr="005C5724" w:rsidRDefault="00A02891" w:rsidP="00760CAB">
            <w:pPr>
              <w:rPr>
                <w:rFonts w:asciiTheme="minorHAnsi" w:hAnsiTheme="minorHAnsi" w:cstheme="minorHAnsi"/>
              </w:rPr>
            </w:pPr>
          </w:p>
        </w:tc>
      </w:tr>
      <w:tr w:rsidR="00A02891" w:rsidRPr="005C5724" w14:paraId="393B61CB" w14:textId="77777777" w:rsidTr="00440A59">
        <w:tc>
          <w:tcPr>
            <w:tcW w:w="3261" w:type="dxa"/>
          </w:tcPr>
          <w:p w14:paraId="2E8DB3B3" w14:textId="77777777" w:rsidR="00A02891" w:rsidRPr="005C5724" w:rsidRDefault="00A02891" w:rsidP="00760CAB">
            <w:pPr>
              <w:rPr>
                <w:rFonts w:cs="Arial"/>
              </w:rPr>
            </w:pPr>
            <w:r w:rsidRPr="005C5724">
              <w:rPr>
                <w:rFonts w:cs="Arial"/>
              </w:rPr>
              <w:t>E-mailadres contactpersoon:</w:t>
            </w:r>
          </w:p>
          <w:p w14:paraId="0D339A18" w14:textId="77777777" w:rsidR="00A02891" w:rsidRPr="005C5724" w:rsidRDefault="00A02891" w:rsidP="00760CAB">
            <w:pPr>
              <w:rPr>
                <w:rFonts w:asciiTheme="minorHAnsi" w:hAnsiTheme="minorHAnsi" w:cstheme="minorHAnsi"/>
              </w:rPr>
            </w:pPr>
          </w:p>
        </w:tc>
        <w:tc>
          <w:tcPr>
            <w:tcW w:w="6577" w:type="dxa"/>
          </w:tcPr>
          <w:p w14:paraId="0FAB49D0" w14:textId="77777777" w:rsidR="00A02891" w:rsidRPr="005C5724" w:rsidRDefault="00A02891" w:rsidP="00760CAB">
            <w:pPr>
              <w:rPr>
                <w:rFonts w:asciiTheme="minorHAnsi" w:hAnsiTheme="minorHAnsi" w:cstheme="minorHAnsi"/>
              </w:rPr>
            </w:pPr>
          </w:p>
        </w:tc>
      </w:tr>
    </w:tbl>
    <w:p w14:paraId="621FAAFF" w14:textId="77777777" w:rsidR="00A02891" w:rsidRPr="005C5724" w:rsidRDefault="00A02891" w:rsidP="00A02891"/>
    <w:sectPr w:rsidR="00A02891" w:rsidRPr="005C5724" w:rsidSect="00593192">
      <w:headerReference w:type="default" r:id="rId12"/>
      <w:footerReference w:type="even" r:id="rId13"/>
      <w:footerReference w:type="default" r:id="rId14"/>
      <w:headerReference w:type="first" r:id="rId15"/>
      <w:pgSz w:w="11900" w:h="16840" w:code="9"/>
      <w:pgMar w:top="1417" w:right="1417" w:bottom="1417" w:left="1417" w:header="35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E54D96" w14:textId="77777777" w:rsidR="00B96D37" w:rsidRDefault="00B96D37">
      <w:r>
        <w:separator/>
      </w:r>
    </w:p>
  </w:endnote>
  <w:endnote w:type="continuationSeparator" w:id="0">
    <w:p w14:paraId="4261E299" w14:textId="77777777" w:rsidR="00B96D37" w:rsidRDefault="00B96D37">
      <w:r>
        <w:continuationSeparator/>
      </w:r>
    </w:p>
  </w:endnote>
  <w:endnote w:type="continuationNotice" w:id="1">
    <w:p w14:paraId="45275741" w14:textId="77777777" w:rsidR="004E357B" w:rsidRDefault="004E35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Scala Sans">
    <w:altName w:val="Arial"/>
    <w:panose1 w:val="00000000000000000000"/>
    <w:charset w:val="00"/>
    <w:family w:val="swiss"/>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DejaVu Sans">
    <w:panose1 w:val="00000000000000000000"/>
    <w:charset w:val="00"/>
    <w:family w:val="swiss"/>
    <w:notTrueType/>
    <w:pitch w:val="variable"/>
    <w:sig w:usb0="00000003" w:usb1="00000000" w:usb2="00000000" w:usb3="00000000" w:csb0="00000001" w:csb1="00000000"/>
  </w:font>
  <w:font w:name="Univers (W1)">
    <w:altName w:val="Arial"/>
    <w:panose1 w:val="00000000000000000000"/>
    <w:charset w:val="00"/>
    <w:family w:val="swiss"/>
    <w:notTrueType/>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42B5C9" w14:textId="77777777" w:rsidR="00CE2377" w:rsidRDefault="00E2004B">
    <w:pPr>
      <w:pStyle w:val="Voettekst"/>
      <w:framePr w:wrap="around" w:vAnchor="text" w:hAnchor="margin" w:xAlign="right" w:y="1"/>
      <w:rPr>
        <w:rStyle w:val="Paginanummer"/>
      </w:rPr>
    </w:pPr>
    <w:r>
      <w:rPr>
        <w:rStyle w:val="Paginanummer"/>
      </w:rPr>
      <w:fldChar w:fldCharType="begin"/>
    </w:r>
    <w:r w:rsidR="00CE2377">
      <w:rPr>
        <w:rStyle w:val="Paginanummer"/>
      </w:rPr>
      <w:instrText xml:space="preserve">PAGE  </w:instrText>
    </w:r>
    <w:r>
      <w:rPr>
        <w:rStyle w:val="Paginanummer"/>
      </w:rPr>
      <w:fldChar w:fldCharType="end"/>
    </w:r>
  </w:p>
  <w:p w14:paraId="7044C971" w14:textId="77777777" w:rsidR="00CE2377" w:rsidRDefault="00CE2377">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5BF004" w14:textId="6A1B0FE3" w:rsidR="00CE2377" w:rsidRPr="00D27030" w:rsidRDefault="00CE2377" w:rsidP="006B0D64">
    <w:pPr>
      <w:pStyle w:val="Voettekst"/>
      <w:tabs>
        <w:tab w:val="clear" w:pos="9072"/>
        <w:tab w:val="left" w:pos="6663"/>
        <w:tab w:val="left" w:pos="8647"/>
        <w:tab w:val="right" w:pos="9781"/>
      </w:tabs>
      <w:spacing w:line="160" w:lineRule="atLeast"/>
      <w:rPr>
        <w:rFonts w:cs="Arial"/>
        <w:sz w:val="16"/>
        <w:szCs w:val="16"/>
      </w:rPr>
    </w:pPr>
    <w:r>
      <w:rPr>
        <w:rFonts w:cs="Arial"/>
        <w:sz w:val="16"/>
        <w:szCs w:val="16"/>
      </w:rPr>
      <w:tab/>
    </w:r>
    <w:r>
      <w:rPr>
        <w:rFonts w:cs="Arial"/>
        <w:sz w:val="16"/>
        <w:szCs w:val="16"/>
      </w:rPr>
      <w:tab/>
    </w:r>
    <w:r w:rsidR="004128A9" w:rsidRPr="00D27030">
      <w:rPr>
        <w:rFonts w:cs="Arial"/>
        <w:sz w:val="16"/>
        <w:szCs w:val="16"/>
      </w:rPr>
      <w:t xml:space="preserve">pagina </w:t>
    </w:r>
    <w:r w:rsidR="00E2004B" w:rsidRPr="004128A9">
      <w:rPr>
        <w:rStyle w:val="Paginanummer"/>
        <w:rFonts w:cs="Arial"/>
        <w:noProof/>
        <w:sz w:val="16"/>
        <w:szCs w:val="16"/>
      </w:rPr>
      <w:fldChar w:fldCharType="begin"/>
    </w:r>
    <w:r w:rsidRPr="00D27030">
      <w:rPr>
        <w:rStyle w:val="Paginanummer"/>
        <w:rFonts w:cs="Arial"/>
        <w:sz w:val="16"/>
        <w:szCs w:val="16"/>
      </w:rPr>
      <w:instrText xml:space="preserve"> PAGE </w:instrText>
    </w:r>
    <w:r w:rsidR="00E2004B" w:rsidRPr="004128A9">
      <w:rPr>
        <w:rStyle w:val="Paginanummer"/>
        <w:rFonts w:cs="Arial"/>
        <w:sz w:val="16"/>
        <w:szCs w:val="16"/>
      </w:rPr>
      <w:fldChar w:fldCharType="separate"/>
    </w:r>
    <w:r w:rsidR="004128A9">
      <w:rPr>
        <w:rStyle w:val="Paginanummer"/>
        <w:rFonts w:cs="Arial"/>
        <w:noProof/>
        <w:sz w:val="16"/>
        <w:szCs w:val="16"/>
      </w:rPr>
      <w:t>2</w:t>
    </w:r>
    <w:r w:rsidR="00E2004B" w:rsidRPr="004128A9">
      <w:rPr>
        <w:rStyle w:val="Paginanummer"/>
        <w:rFonts w:cs="Arial"/>
        <w:noProof/>
        <w:sz w:val="16"/>
        <w:szCs w:val="16"/>
      </w:rPr>
      <w:fldChar w:fldCharType="end"/>
    </w:r>
    <w:r w:rsidR="004128A9" w:rsidRPr="00D27030">
      <w:rPr>
        <w:rStyle w:val="Paginanummer"/>
        <w:rFonts w:cs="Arial"/>
        <w:sz w:val="16"/>
        <w:szCs w:val="16"/>
      </w:rPr>
      <w:t xml:space="preserve"> van </w:t>
    </w:r>
    <w:r w:rsidR="00E2004B" w:rsidRPr="004128A9">
      <w:rPr>
        <w:rStyle w:val="Paginanummer"/>
        <w:rFonts w:cs="Arial"/>
        <w:noProof/>
        <w:sz w:val="16"/>
        <w:szCs w:val="16"/>
      </w:rPr>
      <w:fldChar w:fldCharType="begin"/>
    </w:r>
    <w:r w:rsidRPr="00D27030">
      <w:rPr>
        <w:rStyle w:val="Paginanummer"/>
        <w:rFonts w:cs="Arial"/>
        <w:sz w:val="16"/>
        <w:szCs w:val="16"/>
      </w:rPr>
      <w:instrText xml:space="preserve"> NUMPAGES </w:instrText>
    </w:r>
    <w:r w:rsidR="00E2004B" w:rsidRPr="004128A9">
      <w:rPr>
        <w:rStyle w:val="Paginanummer"/>
        <w:rFonts w:cs="Arial"/>
        <w:sz w:val="16"/>
        <w:szCs w:val="16"/>
      </w:rPr>
      <w:fldChar w:fldCharType="separate"/>
    </w:r>
    <w:r w:rsidR="004128A9">
      <w:rPr>
        <w:rStyle w:val="Paginanummer"/>
        <w:rFonts w:cs="Arial"/>
        <w:noProof/>
        <w:sz w:val="16"/>
        <w:szCs w:val="16"/>
      </w:rPr>
      <w:t>2</w:t>
    </w:r>
    <w:r w:rsidR="00E2004B" w:rsidRPr="004128A9">
      <w:rPr>
        <w:rStyle w:val="Paginanummer"/>
        <w:rFonts w:cs="Arial"/>
        <w:noProof/>
        <w:sz w:val="16"/>
        <w:szCs w:val="16"/>
      </w:rPr>
      <w:fldChar w:fldCharType="end"/>
    </w:r>
  </w:p>
  <w:p w14:paraId="6713A6D0" w14:textId="77777777" w:rsidR="00CE2377" w:rsidRPr="00D27030" w:rsidRDefault="00CE2377" w:rsidP="00525BB8">
    <w:pPr>
      <w:pStyle w:val="Voettekst"/>
      <w:spacing w:line="160" w:lineRule="atLeast"/>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352D60" w14:textId="77777777" w:rsidR="00B96D37" w:rsidRDefault="00B96D37">
      <w:r>
        <w:separator/>
      </w:r>
    </w:p>
  </w:footnote>
  <w:footnote w:type="continuationSeparator" w:id="0">
    <w:p w14:paraId="1B083DFE" w14:textId="77777777" w:rsidR="00B96D37" w:rsidRDefault="00B96D37">
      <w:r>
        <w:continuationSeparator/>
      </w:r>
    </w:p>
  </w:footnote>
  <w:footnote w:type="continuationNotice" w:id="1">
    <w:p w14:paraId="572CF200" w14:textId="77777777" w:rsidR="004E357B" w:rsidRDefault="004E357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08B1D9" w14:textId="77777777" w:rsidR="00651E42" w:rsidRDefault="00651E42">
    <w:pPr>
      <w:pStyle w:val="Koptekst"/>
    </w:pPr>
  </w:p>
  <w:p w14:paraId="559BB8C8" w14:textId="77777777" w:rsidR="00651E42" w:rsidRDefault="00651E4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B0929F" w14:textId="77777777" w:rsidR="00CE2377" w:rsidRPr="007305AC" w:rsidRDefault="00CE2377" w:rsidP="007305AC">
    <w:pPr>
      <w:pStyle w:val="Koptekst"/>
    </w:pPr>
    <w:r w:rsidRPr="00EF3F45">
      <w:rPr>
        <w:noProof/>
        <w:sz w:val="40"/>
        <w:szCs w:val="40"/>
      </w:rPr>
      <w:drawing>
        <wp:anchor distT="0" distB="0" distL="114300" distR="114300" simplePos="0" relativeHeight="251658240" behindDoc="1" locked="0" layoutInCell="1" allowOverlap="1" wp14:anchorId="09357E0B" wp14:editId="643131E7">
          <wp:simplePos x="0" y="0"/>
          <wp:positionH relativeFrom="column">
            <wp:posOffset>-1415415</wp:posOffset>
          </wp:positionH>
          <wp:positionV relativeFrom="paragraph">
            <wp:posOffset>144780</wp:posOffset>
          </wp:positionV>
          <wp:extent cx="2961408" cy="832485"/>
          <wp:effectExtent l="0" t="0" r="10795" b="5715"/>
          <wp:wrapNone/>
          <wp:docPr id="4" name="Afbeelding 4" descr="Macintosh HD:Users:KSchipper:Desktop:logo-gemeente-dront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KSchipper:Desktop:logo-gemeente-dronte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1575" cy="832532"/>
                  </a:xfrm>
                  <a:prstGeom prst="rect">
                    <a:avLst/>
                  </a:prstGeom>
                  <a:noFill/>
                  <a:ln>
                    <a:noFill/>
                  </a:ln>
                  <a:extLs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4"/>
    <w:multiLevelType w:val="singleLevel"/>
    <w:tmpl w:val="00000004"/>
    <w:name w:val="WW8Num8"/>
    <w:lvl w:ilvl="0">
      <w:start w:val="1"/>
      <w:numFmt w:val="lowerLetter"/>
      <w:lvlText w:val="%1."/>
      <w:lvlJc w:val="left"/>
      <w:pPr>
        <w:tabs>
          <w:tab w:val="num" w:pos="720"/>
        </w:tabs>
        <w:ind w:left="720" w:hanging="360"/>
      </w:pPr>
    </w:lvl>
  </w:abstractNum>
  <w:abstractNum w:abstractNumId="1" w15:restartNumberingAfterBreak="0">
    <w:nsid w:val="00000005"/>
    <w:multiLevelType w:val="singleLevel"/>
    <w:tmpl w:val="00000005"/>
    <w:name w:val="WW8Num10"/>
    <w:lvl w:ilvl="0">
      <w:numFmt w:val="bullet"/>
      <w:lvlText w:val="-"/>
      <w:lvlJc w:val="left"/>
      <w:pPr>
        <w:tabs>
          <w:tab w:val="num" w:pos="360"/>
        </w:tabs>
        <w:ind w:left="360" w:hanging="360"/>
      </w:pPr>
      <w:rPr>
        <w:rFonts w:ascii="Arial" w:hAnsi="Arial" w:cs="Arial"/>
      </w:rPr>
    </w:lvl>
  </w:abstractNum>
  <w:abstractNum w:abstractNumId="2" w15:restartNumberingAfterBreak="0">
    <w:nsid w:val="00000010"/>
    <w:multiLevelType w:val="singleLevel"/>
    <w:tmpl w:val="00000010"/>
    <w:name w:val="WW8Num43"/>
    <w:lvl w:ilvl="0">
      <w:start w:val="1"/>
      <w:numFmt w:val="bullet"/>
      <w:lvlText w:val=""/>
      <w:lvlJc w:val="left"/>
      <w:pPr>
        <w:tabs>
          <w:tab w:val="num" w:pos="765"/>
        </w:tabs>
        <w:ind w:left="765" w:hanging="360"/>
      </w:pPr>
      <w:rPr>
        <w:rFonts w:ascii="Symbol" w:hAnsi="Symbol"/>
      </w:rPr>
    </w:lvl>
  </w:abstractNum>
  <w:abstractNum w:abstractNumId="3" w15:restartNumberingAfterBreak="0">
    <w:nsid w:val="0B0C7698"/>
    <w:multiLevelType w:val="singleLevel"/>
    <w:tmpl w:val="D3B2F880"/>
    <w:lvl w:ilvl="0">
      <w:start w:val="18"/>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12D122AE"/>
    <w:multiLevelType w:val="hybridMultilevel"/>
    <w:tmpl w:val="6FDE016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5230406"/>
    <w:multiLevelType w:val="hybridMultilevel"/>
    <w:tmpl w:val="86328D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5965AED"/>
    <w:multiLevelType w:val="hybridMultilevel"/>
    <w:tmpl w:val="1ECCC2AC"/>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3C36F9"/>
    <w:multiLevelType w:val="hybridMultilevel"/>
    <w:tmpl w:val="0B6EDC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D1F5532"/>
    <w:multiLevelType w:val="hybridMultilevel"/>
    <w:tmpl w:val="92D213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37E5AE1"/>
    <w:multiLevelType w:val="hybridMultilevel"/>
    <w:tmpl w:val="686A353E"/>
    <w:lvl w:ilvl="0" w:tplc="A1548E6C">
      <w:start w:val="1"/>
      <w:numFmt w:val="bullet"/>
      <w:lvlText w:val=""/>
      <w:lvlJc w:val="left"/>
      <w:pPr>
        <w:tabs>
          <w:tab w:val="num" w:pos="360"/>
        </w:tabs>
        <w:ind w:left="360" w:hanging="360"/>
      </w:pPr>
      <w:rPr>
        <w:rFonts w:ascii="Symbol" w:hAnsi="Symbol" w:hint="default"/>
      </w:rPr>
    </w:lvl>
    <w:lvl w:ilvl="1" w:tplc="BEAA3A3C">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9A700F"/>
    <w:multiLevelType w:val="hybridMultilevel"/>
    <w:tmpl w:val="31CCD2D2"/>
    <w:lvl w:ilvl="0" w:tplc="A1548E6C">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FF32897"/>
    <w:multiLevelType w:val="hybridMultilevel"/>
    <w:tmpl w:val="765E9588"/>
    <w:lvl w:ilvl="0" w:tplc="0413000B">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2076FBD"/>
    <w:multiLevelType w:val="hybridMultilevel"/>
    <w:tmpl w:val="CBD0620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4537F4F"/>
    <w:multiLevelType w:val="hybridMultilevel"/>
    <w:tmpl w:val="35E296C2"/>
    <w:lvl w:ilvl="0" w:tplc="56C431F2">
      <w:start w:val="1"/>
      <w:numFmt w:val="decimal"/>
      <w:pStyle w:val="inspringencijfer"/>
      <w:lvlText w:val="%1."/>
      <w:lvlJc w:val="left"/>
      <w:pPr>
        <w:tabs>
          <w:tab w:val="num" w:pos="720"/>
        </w:tabs>
        <w:ind w:left="700" w:hanging="340"/>
      </w:pPr>
      <w:rPr>
        <w:rFonts w:ascii="Arial" w:hAnsi="Arial" w:cs="Times New Roman" w:hint="default"/>
        <w:sz w:val="20"/>
        <w:szCs w:val="20"/>
      </w:rPr>
    </w:lvl>
    <w:lvl w:ilvl="1" w:tplc="6F2A2276">
      <w:start w:val="1"/>
      <w:numFmt w:val="bullet"/>
      <w:lvlText w:val=""/>
      <w:lvlJc w:val="left"/>
      <w:pPr>
        <w:tabs>
          <w:tab w:val="num" w:pos="1060"/>
        </w:tabs>
        <w:ind w:left="1040" w:hanging="340"/>
      </w:pPr>
      <w:rPr>
        <w:rFonts w:ascii="Wingdings" w:hAnsi="Wingdings" w:hint="default"/>
        <w:color w:val="auto"/>
        <w:sz w:val="16"/>
      </w:rPr>
    </w:lvl>
    <w:lvl w:ilvl="2" w:tplc="AA40E2FA">
      <w:start w:val="2"/>
      <w:numFmt w:val="lowerLetter"/>
      <w:lvlText w:val="%3."/>
      <w:lvlJc w:val="left"/>
      <w:pPr>
        <w:tabs>
          <w:tab w:val="num" w:pos="2076"/>
        </w:tabs>
        <w:ind w:left="2076" w:hanging="360"/>
      </w:pPr>
      <w:rPr>
        <w:rFonts w:cs="Times New Roman" w:hint="default"/>
      </w:rPr>
    </w:lvl>
    <w:lvl w:ilvl="3" w:tplc="0413000F" w:tentative="1">
      <w:start w:val="1"/>
      <w:numFmt w:val="decimal"/>
      <w:lvlText w:val="%4."/>
      <w:lvlJc w:val="left"/>
      <w:pPr>
        <w:tabs>
          <w:tab w:val="num" w:pos="2616"/>
        </w:tabs>
        <w:ind w:left="2616" w:hanging="360"/>
      </w:pPr>
      <w:rPr>
        <w:rFonts w:cs="Times New Roman"/>
      </w:rPr>
    </w:lvl>
    <w:lvl w:ilvl="4" w:tplc="04130019" w:tentative="1">
      <w:start w:val="1"/>
      <w:numFmt w:val="lowerLetter"/>
      <w:lvlText w:val="%5."/>
      <w:lvlJc w:val="left"/>
      <w:pPr>
        <w:tabs>
          <w:tab w:val="num" w:pos="3336"/>
        </w:tabs>
        <w:ind w:left="3336" w:hanging="360"/>
      </w:pPr>
      <w:rPr>
        <w:rFonts w:cs="Times New Roman"/>
      </w:rPr>
    </w:lvl>
    <w:lvl w:ilvl="5" w:tplc="0413001B" w:tentative="1">
      <w:start w:val="1"/>
      <w:numFmt w:val="lowerRoman"/>
      <w:lvlText w:val="%6."/>
      <w:lvlJc w:val="right"/>
      <w:pPr>
        <w:tabs>
          <w:tab w:val="num" w:pos="4056"/>
        </w:tabs>
        <w:ind w:left="4056" w:hanging="180"/>
      </w:pPr>
      <w:rPr>
        <w:rFonts w:cs="Times New Roman"/>
      </w:rPr>
    </w:lvl>
    <w:lvl w:ilvl="6" w:tplc="0413000F" w:tentative="1">
      <w:start w:val="1"/>
      <w:numFmt w:val="decimal"/>
      <w:lvlText w:val="%7."/>
      <w:lvlJc w:val="left"/>
      <w:pPr>
        <w:tabs>
          <w:tab w:val="num" w:pos="4776"/>
        </w:tabs>
        <w:ind w:left="4776" w:hanging="360"/>
      </w:pPr>
      <w:rPr>
        <w:rFonts w:cs="Times New Roman"/>
      </w:rPr>
    </w:lvl>
    <w:lvl w:ilvl="7" w:tplc="04130019" w:tentative="1">
      <w:start w:val="1"/>
      <w:numFmt w:val="lowerLetter"/>
      <w:lvlText w:val="%8."/>
      <w:lvlJc w:val="left"/>
      <w:pPr>
        <w:tabs>
          <w:tab w:val="num" w:pos="5496"/>
        </w:tabs>
        <w:ind w:left="5496" w:hanging="360"/>
      </w:pPr>
      <w:rPr>
        <w:rFonts w:cs="Times New Roman"/>
      </w:rPr>
    </w:lvl>
    <w:lvl w:ilvl="8" w:tplc="0413001B" w:tentative="1">
      <w:start w:val="1"/>
      <w:numFmt w:val="lowerRoman"/>
      <w:lvlText w:val="%9."/>
      <w:lvlJc w:val="right"/>
      <w:pPr>
        <w:tabs>
          <w:tab w:val="num" w:pos="6216"/>
        </w:tabs>
        <w:ind w:left="6216" w:hanging="180"/>
      </w:pPr>
      <w:rPr>
        <w:rFonts w:cs="Times New Roman"/>
      </w:rPr>
    </w:lvl>
  </w:abstractNum>
  <w:abstractNum w:abstractNumId="14" w15:restartNumberingAfterBreak="0">
    <w:nsid w:val="360E6A50"/>
    <w:multiLevelType w:val="hybridMultilevel"/>
    <w:tmpl w:val="A2260B2C"/>
    <w:lvl w:ilvl="0" w:tplc="BEAA3A3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5" w15:restartNumberingAfterBreak="0">
    <w:nsid w:val="39A9539E"/>
    <w:multiLevelType w:val="hybridMultilevel"/>
    <w:tmpl w:val="19C288E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C490FA5"/>
    <w:multiLevelType w:val="hybridMultilevel"/>
    <w:tmpl w:val="A582D93E"/>
    <w:lvl w:ilvl="0" w:tplc="04130001">
      <w:start w:val="1"/>
      <w:numFmt w:val="bullet"/>
      <w:lvlText w:val=""/>
      <w:lvlJc w:val="left"/>
      <w:pPr>
        <w:ind w:left="360" w:hanging="360"/>
      </w:pPr>
      <w:rPr>
        <w:rFonts w:ascii="Symbol" w:hAnsi="Symbol" w:hint="default"/>
      </w:rPr>
    </w:lvl>
    <w:lvl w:ilvl="1" w:tplc="BEAA3A3C">
      <w:start w:val="1"/>
      <w:numFmt w:val="bullet"/>
      <w:lvlText w:val=""/>
      <w:lvlJc w:val="left"/>
      <w:pPr>
        <w:tabs>
          <w:tab w:val="num" w:pos="1080"/>
        </w:tabs>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CE440CC"/>
    <w:multiLevelType w:val="hybridMultilevel"/>
    <w:tmpl w:val="44C22F4A"/>
    <w:lvl w:ilvl="0" w:tplc="A3F225E2">
      <w:start w:val="1"/>
      <w:numFmt w:val="decimal"/>
      <w:pStyle w:val="OpmaakprofielKop7Links"/>
      <w:lvlText w:val="Tabblad %1."/>
      <w:lvlJc w:val="left"/>
      <w:pPr>
        <w:tabs>
          <w:tab w:val="num" w:pos="1701"/>
        </w:tabs>
        <w:ind w:left="1701" w:hanging="1341"/>
      </w:pPr>
      <w:rPr>
        <w:rFonts w:ascii="Arial" w:hAnsi="Arial" w:cs="Times New Roman" w:hint="default"/>
        <w:b w:val="0"/>
        <w:i w:val="0"/>
        <w:sz w:val="20"/>
        <w:szCs w:val="20"/>
      </w:rPr>
    </w:lvl>
    <w:lvl w:ilvl="1" w:tplc="04130019" w:tentative="1">
      <w:start w:val="1"/>
      <w:numFmt w:val="lowerLetter"/>
      <w:lvlText w:val="%2."/>
      <w:lvlJc w:val="left"/>
      <w:pPr>
        <w:tabs>
          <w:tab w:val="num" w:pos="2160"/>
        </w:tabs>
        <w:ind w:left="2160" w:hanging="360"/>
      </w:pPr>
      <w:rPr>
        <w:rFonts w:cs="Times New Roman"/>
      </w:rPr>
    </w:lvl>
    <w:lvl w:ilvl="2" w:tplc="0413001B" w:tentative="1">
      <w:start w:val="1"/>
      <w:numFmt w:val="lowerRoman"/>
      <w:lvlText w:val="%3."/>
      <w:lvlJc w:val="right"/>
      <w:pPr>
        <w:tabs>
          <w:tab w:val="num" w:pos="2880"/>
        </w:tabs>
        <w:ind w:left="2880" w:hanging="180"/>
      </w:pPr>
      <w:rPr>
        <w:rFonts w:cs="Times New Roman"/>
      </w:rPr>
    </w:lvl>
    <w:lvl w:ilvl="3" w:tplc="0413000F" w:tentative="1">
      <w:start w:val="1"/>
      <w:numFmt w:val="decimal"/>
      <w:lvlText w:val="%4."/>
      <w:lvlJc w:val="left"/>
      <w:pPr>
        <w:tabs>
          <w:tab w:val="num" w:pos="3600"/>
        </w:tabs>
        <w:ind w:left="3600" w:hanging="360"/>
      </w:pPr>
      <w:rPr>
        <w:rFonts w:cs="Times New Roman"/>
      </w:rPr>
    </w:lvl>
    <w:lvl w:ilvl="4" w:tplc="04130019" w:tentative="1">
      <w:start w:val="1"/>
      <w:numFmt w:val="lowerLetter"/>
      <w:lvlText w:val="%5."/>
      <w:lvlJc w:val="left"/>
      <w:pPr>
        <w:tabs>
          <w:tab w:val="num" w:pos="4320"/>
        </w:tabs>
        <w:ind w:left="4320" w:hanging="360"/>
      </w:pPr>
      <w:rPr>
        <w:rFonts w:cs="Times New Roman"/>
      </w:rPr>
    </w:lvl>
    <w:lvl w:ilvl="5" w:tplc="0413001B" w:tentative="1">
      <w:start w:val="1"/>
      <w:numFmt w:val="lowerRoman"/>
      <w:lvlText w:val="%6."/>
      <w:lvlJc w:val="right"/>
      <w:pPr>
        <w:tabs>
          <w:tab w:val="num" w:pos="5040"/>
        </w:tabs>
        <w:ind w:left="5040" w:hanging="180"/>
      </w:pPr>
      <w:rPr>
        <w:rFonts w:cs="Times New Roman"/>
      </w:rPr>
    </w:lvl>
    <w:lvl w:ilvl="6" w:tplc="0413000F" w:tentative="1">
      <w:start w:val="1"/>
      <w:numFmt w:val="decimal"/>
      <w:lvlText w:val="%7."/>
      <w:lvlJc w:val="left"/>
      <w:pPr>
        <w:tabs>
          <w:tab w:val="num" w:pos="5760"/>
        </w:tabs>
        <w:ind w:left="5760" w:hanging="360"/>
      </w:pPr>
      <w:rPr>
        <w:rFonts w:cs="Times New Roman"/>
      </w:rPr>
    </w:lvl>
    <w:lvl w:ilvl="7" w:tplc="04130019" w:tentative="1">
      <w:start w:val="1"/>
      <w:numFmt w:val="lowerLetter"/>
      <w:lvlText w:val="%8."/>
      <w:lvlJc w:val="left"/>
      <w:pPr>
        <w:tabs>
          <w:tab w:val="num" w:pos="6480"/>
        </w:tabs>
        <w:ind w:left="6480" w:hanging="360"/>
      </w:pPr>
      <w:rPr>
        <w:rFonts w:cs="Times New Roman"/>
      </w:rPr>
    </w:lvl>
    <w:lvl w:ilvl="8" w:tplc="0413001B" w:tentative="1">
      <w:start w:val="1"/>
      <w:numFmt w:val="lowerRoman"/>
      <w:lvlText w:val="%9."/>
      <w:lvlJc w:val="right"/>
      <w:pPr>
        <w:tabs>
          <w:tab w:val="num" w:pos="7200"/>
        </w:tabs>
        <w:ind w:left="7200" w:hanging="180"/>
      </w:pPr>
      <w:rPr>
        <w:rFonts w:cs="Times New Roman"/>
      </w:rPr>
    </w:lvl>
  </w:abstractNum>
  <w:abstractNum w:abstractNumId="18" w15:restartNumberingAfterBreak="0">
    <w:nsid w:val="3D495870"/>
    <w:multiLevelType w:val="hybridMultilevel"/>
    <w:tmpl w:val="30743C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F5B3A07"/>
    <w:multiLevelType w:val="hybridMultilevel"/>
    <w:tmpl w:val="0C6AAFA4"/>
    <w:lvl w:ilvl="0" w:tplc="FFFFFFFF">
      <w:start w:val="1"/>
      <w:numFmt w:val="bullet"/>
      <w:pStyle w:val="inspringenblokje"/>
      <w:lvlText w:val=""/>
      <w:lvlJc w:val="left"/>
      <w:pPr>
        <w:tabs>
          <w:tab w:val="num" w:pos="984"/>
        </w:tabs>
        <w:ind w:left="907" w:hanging="283"/>
      </w:pPr>
      <w:rPr>
        <w:rFonts w:ascii="Wingdings" w:hAnsi="Wingdings" w:hint="default"/>
        <w:color w:val="auto"/>
        <w:sz w:val="16"/>
      </w:rPr>
    </w:lvl>
    <w:lvl w:ilvl="1" w:tplc="FFFFFFFF" w:tentative="1">
      <w:start w:val="1"/>
      <w:numFmt w:val="bullet"/>
      <w:lvlText w:val="o"/>
      <w:lvlJc w:val="left"/>
      <w:pPr>
        <w:tabs>
          <w:tab w:val="num" w:pos="2064"/>
        </w:tabs>
        <w:ind w:left="2064" w:hanging="360"/>
      </w:pPr>
      <w:rPr>
        <w:rFonts w:ascii="Courier New" w:hAnsi="Courier New" w:hint="default"/>
      </w:rPr>
    </w:lvl>
    <w:lvl w:ilvl="2" w:tplc="FFFFFFFF" w:tentative="1">
      <w:start w:val="1"/>
      <w:numFmt w:val="bullet"/>
      <w:lvlText w:val=""/>
      <w:lvlJc w:val="left"/>
      <w:pPr>
        <w:tabs>
          <w:tab w:val="num" w:pos="2784"/>
        </w:tabs>
        <w:ind w:left="2784" w:hanging="360"/>
      </w:pPr>
      <w:rPr>
        <w:rFonts w:ascii="Wingdings" w:hAnsi="Wingdings" w:hint="default"/>
      </w:rPr>
    </w:lvl>
    <w:lvl w:ilvl="3" w:tplc="FFFFFFFF" w:tentative="1">
      <w:start w:val="1"/>
      <w:numFmt w:val="bullet"/>
      <w:lvlText w:val=""/>
      <w:lvlJc w:val="left"/>
      <w:pPr>
        <w:tabs>
          <w:tab w:val="num" w:pos="3504"/>
        </w:tabs>
        <w:ind w:left="3504" w:hanging="360"/>
      </w:pPr>
      <w:rPr>
        <w:rFonts w:ascii="Symbol" w:hAnsi="Symbol" w:hint="default"/>
      </w:rPr>
    </w:lvl>
    <w:lvl w:ilvl="4" w:tplc="FFFFFFFF" w:tentative="1">
      <w:start w:val="1"/>
      <w:numFmt w:val="bullet"/>
      <w:lvlText w:val="o"/>
      <w:lvlJc w:val="left"/>
      <w:pPr>
        <w:tabs>
          <w:tab w:val="num" w:pos="4224"/>
        </w:tabs>
        <w:ind w:left="4224" w:hanging="360"/>
      </w:pPr>
      <w:rPr>
        <w:rFonts w:ascii="Courier New" w:hAnsi="Courier New" w:hint="default"/>
      </w:rPr>
    </w:lvl>
    <w:lvl w:ilvl="5" w:tplc="FFFFFFFF" w:tentative="1">
      <w:start w:val="1"/>
      <w:numFmt w:val="bullet"/>
      <w:lvlText w:val=""/>
      <w:lvlJc w:val="left"/>
      <w:pPr>
        <w:tabs>
          <w:tab w:val="num" w:pos="4944"/>
        </w:tabs>
        <w:ind w:left="4944" w:hanging="360"/>
      </w:pPr>
      <w:rPr>
        <w:rFonts w:ascii="Wingdings" w:hAnsi="Wingdings" w:hint="default"/>
      </w:rPr>
    </w:lvl>
    <w:lvl w:ilvl="6" w:tplc="FFFFFFFF" w:tentative="1">
      <w:start w:val="1"/>
      <w:numFmt w:val="bullet"/>
      <w:lvlText w:val=""/>
      <w:lvlJc w:val="left"/>
      <w:pPr>
        <w:tabs>
          <w:tab w:val="num" w:pos="5664"/>
        </w:tabs>
        <w:ind w:left="5664" w:hanging="360"/>
      </w:pPr>
      <w:rPr>
        <w:rFonts w:ascii="Symbol" w:hAnsi="Symbol" w:hint="default"/>
      </w:rPr>
    </w:lvl>
    <w:lvl w:ilvl="7" w:tplc="FFFFFFFF" w:tentative="1">
      <w:start w:val="1"/>
      <w:numFmt w:val="bullet"/>
      <w:lvlText w:val="o"/>
      <w:lvlJc w:val="left"/>
      <w:pPr>
        <w:tabs>
          <w:tab w:val="num" w:pos="6384"/>
        </w:tabs>
        <w:ind w:left="6384" w:hanging="360"/>
      </w:pPr>
      <w:rPr>
        <w:rFonts w:ascii="Courier New" w:hAnsi="Courier New" w:hint="default"/>
      </w:rPr>
    </w:lvl>
    <w:lvl w:ilvl="8" w:tplc="FFFFFFFF" w:tentative="1">
      <w:start w:val="1"/>
      <w:numFmt w:val="bullet"/>
      <w:lvlText w:val=""/>
      <w:lvlJc w:val="left"/>
      <w:pPr>
        <w:tabs>
          <w:tab w:val="num" w:pos="7104"/>
        </w:tabs>
        <w:ind w:left="7104" w:hanging="360"/>
      </w:pPr>
      <w:rPr>
        <w:rFonts w:ascii="Wingdings" w:hAnsi="Wingdings" w:hint="default"/>
      </w:rPr>
    </w:lvl>
  </w:abstractNum>
  <w:abstractNum w:abstractNumId="20" w15:restartNumberingAfterBreak="0">
    <w:nsid w:val="3F9446F7"/>
    <w:multiLevelType w:val="hybridMultilevel"/>
    <w:tmpl w:val="8AA2DA8A"/>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2B7209C"/>
    <w:multiLevelType w:val="multilevel"/>
    <w:tmpl w:val="6F56923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OpmaakprofielKop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437A6E13"/>
    <w:multiLevelType w:val="hybridMultilevel"/>
    <w:tmpl w:val="4774926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43E43D95"/>
    <w:multiLevelType w:val="hybridMultilevel"/>
    <w:tmpl w:val="833AEE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44884CBA"/>
    <w:multiLevelType w:val="hybridMultilevel"/>
    <w:tmpl w:val="846E19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47055A51"/>
    <w:multiLevelType w:val="hybridMultilevel"/>
    <w:tmpl w:val="627E1C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481E65A2"/>
    <w:multiLevelType w:val="hybridMultilevel"/>
    <w:tmpl w:val="E3527A0E"/>
    <w:lvl w:ilvl="0" w:tplc="04130001">
      <w:start w:val="1"/>
      <w:numFmt w:val="bullet"/>
      <w:lvlText w:val=""/>
      <w:lvlJc w:val="left"/>
      <w:pPr>
        <w:ind w:left="360" w:hanging="360"/>
      </w:pPr>
      <w:rPr>
        <w:rFonts w:ascii="Symbol" w:hAnsi="Symbol" w:hint="default"/>
      </w:rPr>
    </w:lvl>
    <w:lvl w:ilvl="1" w:tplc="A1548E6C">
      <w:start w:val="1"/>
      <w:numFmt w:val="bullet"/>
      <w:lvlText w:val=""/>
      <w:lvlJc w:val="left"/>
      <w:pPr>
        <w:tabs>
          <w:tab w:val="num" w:pos="1080"/>
        </w:tabs>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4EA3182F"/>
    <w:multiLevelType w:val="hybridMultilevel"/>
    <w:tmpl w:val="0B6EDC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0CC6E2B"/>
    <w:multiLevelType w:val="hybridMultilevel"/>
    <w:tmpl w:val="8190E91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53041997"/>
    <w:multiLevelType w:val="hybridMultilevel"/>
    <w:tmpl w:val="E89A090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53A110CB"/>
    <w:multiLevelType w:val="hybridMultilevel"/>
    <w:tmpl w:val="E7B46AAA"/>
    <w:lvl w:ilvl="0" w:tplc="BEAA3A3C">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4EF144C"/>
    <w:multiLevelType w:val="hybridMultilevel"/>
    <w:tmpl w:val="96EEB4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5CC3E22"/>
    <w:multiLevelType w:val="hybridMultilevel"/>
    <w:tmpl w:val="AE6AAA8A"/>
    <w:lvl w:ilvl="0" w:tplc="00000005">
      <w:numFmt w:val="bullet"/>
      <w:lvlText w:val="-"/>
      <w:lvlJc w:val="left"/>
      <w:pPr>
        <w:tabs>
          <w:tab w:val="num" w:pos="360"/>
        </w:tabs>
        <w:ind w:left="360" w:hanging="360"/>
      </w:pPr>
      <w:rPr>
        <w:rFonts w:ascii="Arial" w:hAnsi="Arial" w:cs="Arial"/>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86A260B"/>
    <w:multiLevelType w:val="hybridMultilevel"/>
    <w:tmpl w:val="92D213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AF65E8D"/>
    <w:multiLevelType w:val="hybridMultilevel"/>
    <w:tmpl w:val="19BC85D2"/>
    <w:lvl w:ilvl="0" w:tplc="BEAA3A3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35" w15:restartNumberingAfterBreak="0">
    <w:nsid w:val="5CB66EAD"/>
    <w:multiLevelType w:val="hybridMultilevel"/>
    <w:tmpl w:val="4AEEDEEE"/>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D9C013A"/>
    <w:multiLevelType w:val="hybridMultilevel"/>
    <w:tmpl w:val="6B9CB708"/>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F655E76"/>
    <w:multiLevelType w:val="hybridMultilevel"/>
    <w:tmpl w:val="195AD6E0"/>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221572F"/>
    <w:multiLevelType w:val="hybridMultilevel"/>
    <w:tmpl w:val="D1AE911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651F1F7F"/>
    <w:multiLevelType w:val="multilevel"/>
    <w:tmpl w:val="992A905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6A5164C"/>
    <w:multiLevelType w:val="multilevel"/>
    <w:tmpl w:val="992A905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9867B53"/>
    <w:multiLevelType w:val="hybridMultilevel"/>
    <w:tmpl w:val="5EBE2D4E"/>
    <w:lvl w:ilvl="0" w:tplc="1212AE12">
      <w:start w:val="1"/>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996739A"/>
    <w:multiLevelType w:val="multilevel"/>
    <w:tmpl w:val="E3527A0E"/>
    <w:lvl w:ilvl="0">
      <w:start w:val="1"/>
      <w:numFmt w:val="bullet"/>
      <w:lvlText w:val=""/>
      <w:lvlJc w:val="left"/>
      <w:pPr>
        <w:ind w:left="360" w:hanging="360"/>
      </w:pPr>
      <w:rPr>
        <w:rFonts w:ascii="Symbol" w:hAnsi="Symbol"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3" w15:restartNumberingAfterBreak="0">
    <w:nsid w:val="726B55C6"/>
    <w:multiLevelType w:val="hybridMultilevel"/>
    <w:tmpl w:val="CDB05818"/>
    <w:lvl w:ilvl="0" w:tplc="04130005">
      <w:start w:val="1"/>
      <w:numFmt w:val="bullet"/>
      <w:pStyle w:val="Opsomming"/>
      <w:lvlText w:val=""/>
      <w:lvlJc w:val="left"/>
      <w:pPr>
        <w:tabs>
          <w:tab w:val="num" w:pos="770"/>
        </w:tabs>
        <w:ind w:left="770" w:hanging="360"/>
      </w:pPr>
      <w:rPr>
        <w:rFonts w:ascii="Wingdings" w:hAnsi="Wingdings" w:hint="default"/>
      </w:rPr>
    </w:lvl>
    <w:lvl w:ilvl="1" w:tplc="04130003" w:tentative="1">
      <w:start w:val="1"/>
      <w:numFmt w:val="bullet"/>
      <w:lvlText w:val="o"/>
      <w:lvlJc w:val="left"/>
      <w:pPr>
        <w:tabs>
          <w:tab w:val="num" w:pos="1490"/>
        </w:tabs>
        <w:ind w:left="1490" w:hanging="360"/>
      </w:pPr>
      <w:rPr>
        <w:rFonts w:ascii="Courier New" w:hAnsi="Courier New" w:cs="Courier New" w:hint="default"/>
      </w:rPr>
    </w:lvl>
    <w:lvl w:ilvl="2" w:tplc="04130005" w:tentative="1">
      <w:start w:val="1"/>
      <w:numFmt w:val="bullet"/>
      <w:lvlText w:val=""/>
      <w:lvlJc w:val="left"/>
      <w:pPr>
        <w:tabs>
          <w:tab w:val="num" w:pos="2210"/>
        </w:tabs>
        <w:ind w:left="2210" w:hanging="360"/>
      </w:pPr>
      <w:rPr>
        <w:rFonts w:ascii="Wingdings" w:hAnsi="Wingdings" w:hint="default"/>
      </w:rPr>
    </w:lvl>
    <w:lvl w:ilvl="3" w:tplc="04130001" w:tentative="1">
      <w:start w:val="1"/>
      <w:numFmt w:val="bullet"/>
      <w:lvlText w:val=""/>
      <w:lvlJc w:val="left"/>
      <w:pPr>
        <w:tabs>
          <w:tab w:val="num" w:pos="2930"/>
        </w:tabs>
        <w:ind w:left="2930" w:hanging="360"/>
      </w:pPr>
      <w:rPr>
        <w:rFonts w:ascii="Symbol" w:hAnsi="Symbol" w:hint="default"/>
      </w:rPr>
    </w:lvl>
    <w:lvl w:ilvl="4" w:tplc="04130003" w:tentative="1">
      <w:start w:val="1"/>
      <w:numFmt w:val="bullet"/>
      <w:lvlText w:val="o"/>
      <w:lvlJc w:val="left"/>
      <w:pPr>
        <w:tabs>
          <w:tab w:val="num" w:pos="3650"/>
        </w:tabs>
        <w:ind w:left="3650" w:hanging="360"/>
      </w:pPr>
      <w:rPr>
        <w:rFonts w:ascii="Courier New" w:hAnsi="Courier New" w:cs="Courier New" w:hint="default"/>
      </w:rPr>
    </w:lvl>
    <w:lvl w:ilvl="5" w:tplc="04130005" w:tentative="1">
      <w:start w:val="1"/>
      <w:numFmt w:val="bullet"/>
      <w:lvlText w:val=""/>
      <w:lvlJc w:val="left"/>
      <w:pPr>
        <w:tabs>
          <w:tab w:val="num" w:pos="4370"/>
        </w:tabs>
        <w:ind w:left="4370" w:hanging="360"/>
      </w:pPr>
      <w:rPr>
        <w:rFonts w:ascii="Wingdings" w:hAnsi="Wingdings" w:hint="default"/>
      </w:rPr>
    </w:lvl>
    <w:lvl w:ilvl="6" w:tplc="04130001" w:tentative="1">
      <w:start w:val="1"/>
      <w:numFmt w:val="bullet"/>
      <w:lvlText w:val=""/>
      <w:lvlJc w:val="left"/>
      <w:pPr>
        <w:tabs>
          <w:tab w:val="num" w:pos="5090"/>
        </w:tabs>
        <w:ind w:left="5090" w:hanging="360"/>
      </w:pPr>
      <w:rPr>
        <w:rFonts w:ascii="Symbol" w:hAnsi="Symbol" w:hint="default"/>
      </w:rPr>
    </w:lvl>
    <w:lvl w:ilvl="7" w:tplc="04130003" w:tentative="1">
      <w:start w:val="1"/>
      <w:numFmt w:val="bullet"/>
      <w:lvlText w:val="o"/>
      <w:lvlJc w:val="left"/>
      <w:pPr>
        <w:tabs>
          <w:tab w:val="num" w:pos="5810"/>
        </w:tabs>
        <w:ind w:left="5810" w:hanging="360"/>
      </w:pPr>
      <w:rPr>
        <w:rFonts w:ascii="Courier New" w:hAnsi="Courier New" w:cs="Courier New" w:hint="default"/>
      </w:rPr>
    </w:lvl>
    <w:lvl w:ilvl="8" w:tplc="04130005" w:tentative="1">
      <w:start w:val="1"/>
      <w:numFmt w:val="bullet"/>
      <w:lvlText w:val=""/>
      <w:lvlJc w:val="left"/>
      <w:pPr>
        <w:tabs>
          <w:tab w:val="num" w:pos="6530"/>
        </w:tabs>
        <w:ind w:left="6530" w:hanging="360"/>
      </w:pPr>
      <w:rPr>
        <w:rFonts w:ascii="Wingdings" w:hAnsi="Wingdings" w:hint="default"/>
      </w:rPr>
    </w:lvl>
  </w:abstractNum>
  <w:abstractNum w:abstractNumId="44" w15:restartNumberingAfterBreak="0">
    <w:nsid w:val="757D173D"/>
    <w:multiLevelType w:val="hybridMultilevel"/>
    <w:tmpl w:val="4552D68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5" w15:restartNumberingAfterBreak="0">
    <w:nsid w:val="761B4224"/>
    <w:multiLevelType w:val="hybridMultilevel"/>
    <w:tmpl w:val="6DBAE5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6" w15:restartNumberingAfterBreak="0">
    <w:nsid w:val="7D212B70"/>
    <w:multiLevelType w:val="hybridMultilevel"/>
    <w:tmpl w:val="496658D8"/>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02061865">
    <w:abstractNumId w:val="43"/>
  </w:num>
  <w:num w:numId="2" w16cid:durableId="404454255">
    <w:abstractNumId w:val="21"/>
  </w:num>
  <w:num w:numId="3" w16cid:durableId="686518095">
    <w:abstractNumId w:val="1"/>
  </w:num>
  <w:num w:numId="4" w16cid:durableId="1794245796">
    <w:abstractNumId w:val="2"/>
  </w:num>
  <w:num w:numId="5" w16cid:durableId="1337075988">
    <w:abstractNumId w:val="6"/>
  </w:num>
  <w:num w:numId="6" w16cid:durableId="1456751715">
    <w:abstractNumId w:val="36"/>
  </w:num>
  <w:num w:numId="7" w16cid:durableId="712772487">
    <w:abstractNumId w:val="20"/>
  </w:num>
  <w:num w:numId="8" w16cid:durableId="560794904">
    <w:abstractNumId w:val="10"/>
  </w:num>
  <w:num w:numId="9" w16cid:durableId="2012832632">
    <w:abstractNumId w:val="15"/>
  </w:num>
  <w:num w:numId="10" w16cid:durableId="673919437">
    <w:abstractNumId w:val="19"/>
  </w:num>
  <w:num w:numId="11" w16cid:durableId="1928147310">
    <w:abstractNumId w:val="13"/>
  </w:num>
  <w:num w:numId="12" w16cid:durableId="1951619646">
    <w:abstractNumId w:val="17"/>
  </w:num>
  <w:num w:numId="13" w16cid:durableId="414938215">
    <w:abstractNumId w:val="29"/>
  </w:num>
  <w:num w:numId="14" w16cid:durableId="1533492620">
    <w:abstractNumId w:val="45"/>
  </w:num>
  <w:num w:numId="15" w16cid:durableId="1988394167">
    <w:abstractNumId w:val="26"/>
  </w:num>
  <w:num w:numId="16" w16cid:durableId="1763211776">
    <w:abstractNumId w:val="0"/>
  </w:num>
  <w:num w:numId="17" w16cid:durableId="809786617">
    <w:abstractNumId w:val="5"/>
  </w:num>
  <w:num w:numId="18" w16cid:durableId="817113173">
    <w:abstractNumId w:val="38"/>
  </w:num>
  <w:num w:numId="19" w16cid:durableId="2020765048">
    <w:abstractNumId w:val="4"/>
  </w:num>
  <w:num w:numId="20" w16cid:durableId="559101459">
    <w:abstractNumId w:val="44"/>
  </w:num>
  <w:num w:numId="21" w16cid:durableId="1842087991">
    <w:abstractNumId w:val="24"/>
  </w:num>
  <w:num w:numId="22" w16cid:durableId="1692951987">
    <w:abstractNumId w:val="25"/>
  </w:num>
  <w:num w:numId="23" w16cid:durableId="843470870">
    <w:abstractNumId w:val="46"/>
  </w:num>
  <w:num w:numId="24" w16cid:durableId="1544176734">
    <w:abstractNumId w:val="32"/>
  </w:num>
  <w:num w:numId="25" w16cid:durableId="306402218">
    <w:abstractNumId w:val="21"/>
  </w:num>
  <w:num w:numId="26" w16cid:durableId="602690682">
    <w:abstractNumId w:val="37"/>
  </w:num>
  <w:num w:numId="27" w16cid:durableId="2145656837">
    <w:abstractNumId w:val="39"/>
  </w:num>
  <w:num w:numId="28" w16cid:durableId="1389186042">
    <w:abstractNumId w:val="40"/>
  </w:num>
  <w:num w:numId="29" w16cid:durableId="875239091">
    <w:abstractNumId w:val="9"/>
  </w:num>
  <w:num w:numId="30" w16cid:durableId="23989186">
    <w:abstractNumId w:val="14"/>
  </w:num>
  <w:num w:numId="31" w16cid:durableId="125586243">
    <w:abstractNumId w:val="30"/>
  </w:num>
  <w:num w:numId="32" w16cid:durableId="977343169">
    <w:abstractNumId w:val="35"/>
  </w:num>
  <w:num w:numId="33" w16cid:durableId="535311487">
    <w:abstractNumId w:val="22"/>
  </w:num>
  <w:num w:numId="34" w16cid:durableId="410351937">
    <w:abstractNumId w:val="28"/>
  </w:num>
  <w:num w:numId="35" w16cid:durableId="57436966">
    <w:abstractNumId w:val="23"/>
  </w:num>
  <w:num w:numId="36" w16cid:durableId="38631473">
    <w:abstractNumId w:val="42"/>
  </w:num>
  <w:num w:numId="37" w16cid:durableId="2145265932">
    <w:abstractNumId w:val="16"/>
  </w:num>
  <w:num w:numId="38" w16cid:durableId="657921150">
    <w:abstractNumId w:val="34"/>
  </w:num>
  <w:num w:numId="39" w16cid:durableId="920219753">
    <w:abstractNumId w:val="41"/>
  </w:num>
  <w:num w:numId="40" w16cid:durableId="491215313">
    <w:abstractNumId w:val="8"/>
  </w:num>
  <w:num w:numId="41" w16cid:durableId="1079448436">
    <w:abstractNumId w:val="31"/>
  </w:num>
  <w:num w:numId="42" w16cid:durableId="1740059726">
    <w:abstractNumId w:val="33"/>
  </w:num>
  <w:num w:numId="43" w16cid:durableId="1634679481">
    <w:abstractNumId w:val="27"/>
  </w:num>
  <w:num w:numId="44" w16cid:durableId="272978242">
    <w:abstractNumId w:val="7"/>
  </w:num>
  <w:num w:numId="45" w16cid:durableId="1623001339">
    <w:abstractNumId w:val="11"/>
  </w:num>
  <w:num w:numId="46" w16cid:durableId="2126459539">
    <w:abstractNumId w:val="3"/>
  </w:num>
  <w:num w:numId="47" w16cid:durableId="660616403">
    <w:abstractNumId w:val="18"/>
  </w:num>
  <w:num w:numId="48" w16cid:durableId="14224886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9ED"/>
    <w:rsid w:val="00002BCB"/>
    <w:rsid w:val="00002E65"/>
    <w:rsid w:val="000115CE"/>
    <w:rsid w:val="000121B5"/>
    <w:rsid w:val="00015A53"/>
    <w:rsid w:val="00026A19"/>
    <w:rsid w:val="00032DA7"/>
    <w:rsid w:val="00032FAD"/>
    <w:rsid w:val="00044262"/>
    <w:rsid w:val="00045459"/>
    <w:rsid w:val="000477D6"/>
    <w:rsid w:val="00061BFF"/>
    <w:rsid w:val="00086A2F"/>
    <w:rsid w:val="0008755A"/>
    <w:rsid w:val="00090DA1"/>
    <w:rsid w:val="000A2BB9"/>
    <w:rsid w:val="000A32E0"/>
    <w:rsid w:val="000B12B7"/>
    <w:rsid w:val="000B2367"/>
    <w:rsid w:val="000B5BDD"/>
    <w:rsid w:val="000C22EE"/>
    <w:rsid w:val="000C556A"/>
    <w:rsid w:val="000D4723"/>
    <w:rsid w:val="000E08C8"/>
    <w:rsid w:val="000E10E9"/>
    <w:rsid w:val="000F0F48"/>
    <w:rsid w:val="000F226C"/>
    <w:rsid w:val="000F4C73"/>
    <w:rsid w:val="000F71A3"/>
    <w:rsid w:val="00102779"/>
    <w:rsid w:val="00103809"/>
    <w:rsid w:val="0010621C"/>
    <w:rsid w:val="001072A1"/>
    <w:rsid w:val="00112B0E"/>
    <w:rsid w:val="00112E6F"/>
    <w:rsid w:val="001172BA"/>
    <w:rsid w:val="0011779C"/>
    <w:rsid w:val="001209FA"/>
    <w:rsid w:val="00120A03"/>
    <w:rsid w:val="00122777"/>
    <w:rsid w:val="001227FB"/>
    <w:rsid w:val="001374E9"/>
    <w:rsid w:val="00141BA5"/>
    <w:rsid w:val="0014220C"/>
    <w:rsid w:val="00144BD7"/>
    <w:rsid w:val="00151B1B"/>
    <w:rsid w:val="001548F4"/>
    <w:rsid w:val="00157863"/>
    <w:rsid w:val="0016006D"/>
    <w:rsid w:val="0016569F"/>
    <w:rsid w:val="00181308"/>
    <w:rsid w:val="0018700C"/>
    <w:rsid w:val="00194D35"/>
    <w:rsid w:val="00196968"/>
    <w:rsid w:val="001A014C"/>
    <w:rsid w:val="001A3753"/>
    <w:rsid w:val="001A50B7"/>
    <w:rsid w:val="001B03E7"/>
    <w:rsid w:val="001C256C"/>
    <w:rsid w:val="001C6350"/>
    <w:rsid w:val="001E12B5"/>
    <w:rsid w:val="001F12CD"/>
    <w:rsid w:val="001F1EA1"/>
    <w:rsid w:val="001F78C5"/>
    <w:rsid w:val="001F7F8A"/>
    <w:rsid w:val="00200FDA"/>
    <w:rsid w:val="00207FB9"/>
    <w:rsid w:val="00210AFD"/>
    <w:rsid w:val="002222D4"/>
    <w:rsid w:val="002239E5"/>
    <w:rsid w:val="00230945"/>
    <w:rsid w:val="00231B3F"/>
    <w:rsid w:val="00237501"/>
    <w:rsid w:val="0024268A"/>
    <w:rsid w:val="00242A8E"/>
    <w:rsid w:val="0024599A"/>
    <w:rsid w:val="00246C1C"/>
    <w:rsid w:val="0025444C"/>
    <w:rsid w:val="002579C3"/>
    <w:rsid w:val="00265DB2"/>
    <w:rsid w:val="00266E35"/>
    <w:rsid w:val="0027004C"/>
    <w:rsid w:val="002713F8"/>
    <w:rsid w:val="00273E11"/>
    <w:rsid w:val="00285032"/>
    <w:rsid w:val="002924B9"/>
    <w:rsid w:val="002976A1"/>
    <w:rsid w:val="002A155C"/>
    <w:rsid w:val="002A3D11"/>
    <w:rsid w:val="002B3E7D"/>
    <w:rsid w:val="002B405F"/>
    <w:rsid w:val="002B614D"/>
    <w:rsid w:val="002C6019"/>
    <w:rsid w:val="002C609D"/>
    <w:rsid w:val="002C6B37"/>
    <w:rsid w:val="002D3913"/>
    <w:rsid w:val="002E0308"/>
    <w:rsid w:val="002E4A42"/>
    <w:rsid w:val="002F33E5"/>
    <w:rsid w:val="002F6E34"/>
    <w:rsid w:val="002F7474"/>
    <w:rsid w:val="00300D11"/>
    <w:rsid w:val="0031369C"/>
    <w:rsid w:val="0031510C"/>
    <w:rsid w:val="00315C4F"/>
    <w:rsid w:val="00326C9B"/>
    <w:rsid w:val="003271DD"/>
    <w:rsid w:val="003301D6"/>
    <w:rsid w:val="00330DD5"/>
    <w:rsid w:val="00331E36"/>
    <w:rsid w:val="0034233A"/>
    <w:rsid w:val="00351740"/>
    <w:rsid w:val="003620B3"/>
    <w:rsid w:val="003626F9"/>
    <w:rsid w:val="00363893"/>
    <w:rsid w:val="003656EA"/>
    <w:rsid w:val="00372F00"/>
    <w:rsid w:val="00375231"/>
    <w:rsid w:val="003776B9"/>
    <w:rsid w:val="0038321F"/>
    <w:rsid w:val="00390160"/>
    <w:rsid w:val="00390D87"/>
    <w:rsid w:val="003926A4"/>
    <w:rsid w:val="00396311"/>
    <w:rsid w:val="003A1417"/>
    <w:rsid w:val="003B042D"/>
    <w:rsid w:val="003B1EF5"/>
    <w:rsid w:val="003D003D"/>
    <w:rsid w:val="003D54D8"/>
    <w:rsid w:val="003F4CA8"/>
    <w:rsid w:val="004024BB"/>
    <w:rsid w:val="00402FF2"/>
    <w:rsid w:val="00411478"/>
    <w:rsid w:val="004128A9"/>
    <w:rsid w:val="00423D90"/>
    <w:rsid w:val="004245AF"/>
    <w:rsid w:val="0042516F"/>
    <w:rsid w:val="004275AA"/>
    <w:rsid w:val="00431B08"/>
    <w:rsid w:val="00433A6F"/>
    <w:rsid w:val="00435AA0"/>
    <w:rsid w:val="00440A59"/>
    <w:rsid w:val="00442DBC"/>
    <w:rsid w:val="00443CB5"/>
    <w:rsid w:val="00452069"/>
    <w:rsid w:val="00454EE2"/>
    <w:rsid w:val="004566E3"/>
    <w:rsid w:val="00456A9D"/>
    <w:rsid w:val="00464B2E"/>
    <w:rsid w:val="00466882"/>
    <w:rsid w:val="00481942"/>
    <w:rsid w:val="004842AA"/>
    <w:rsid w:val="004861FE"/>
    <w:rsid w:val="004A0224"/>
    <w:rsid w:val="004A7263"/>
    <w:rsid w:val="004B137F"/>
    <w:rsid w:val="004C2720"/>
    <w:rsid w:val="004D0D34"/>
    <w:rsid w:val="004D15A1"/>
    <w:rsid w:val="004D399A"/>
    <w:rsid w:val="004D7851"/>
    <w:rsid w:val="004E357B"/>
    <w:rsid w:val="004E5A09"/>
    <w:rsid w:val="004F0F0B"/>
    <w:rsid w:val="004F480D"/>
    <w:rsid w:val="00510E39"/>
    <w:rsid w:val="00511135"/>
    <w:rsid w:val="00513474"/>
    <w:rsid w:val="00521CB3"/>
    <w:rsid w:val="00522EA9"/>
    <w:rsid w:val="005245AD"/>
    <w:rsid w:val="00525BB8"/>
    <w:rsid w:val="00527563"/>
    <w:rsid w:val="00530B20"/>
    <w:rsid w:val="00531B12"/>
    <w:rsid w:val="005330C1"/>
    <w:rsid w:val="00537601"/>
    <w:rsid w:val="00542E75"/>
    <w:rsid w:val="00543650"/>
    <w:rsid w:val="00547733"/>
    <w:rsid w:val="00550157"/>
    <w:rsid w:val="00551ED5"/>
    <w:rsid w:val="00555836"/>
    <w:rsid w:val="00555BCA"/>
    <w:rsid w:val="00557DC4"/>
    <w:rsid w:val="00567736"/>
    <w:rsid w:val="00567E81"/>
    <w:rsid w:val="00574BE3"/>
    <w:rsid w:val="0058061F"/>
    <w:rsid w:val="0058578B"/>
    <w:rsid w:val="005910A1"/>
    <w:rsid w:val="00593192"/>
    <w:rsid w:val="0059550A"/>
    <w:rsid w:val="0059766A"/>
    <w:rsid w:val="005A1F75"/>
    <w:rsid w:val="005C233C"/>
    <w:rsid w:val="005C3182"/>
    <w:rsid w:val="005C414B"/>
    <w:rsid w:val="005C5724"/>
    <w:rsid w:val="005D37B0"/>
    <w:rsid w:val="005D40C1"/>
    <w:rsid w:val="005D4E3A"/>
    <w:rsid w:val="005D526D"/>
    <w:rsid w:val="005E07E5"/>
    <w:rsid w:val="005F5AB1"/>
    <w:rsid w:val="005F5B60"/>
    <w:rsid w:val="006057F9"/>
    <w:rsid w:val="00607721"/>
    <w:rsid w:val="0061102A"/>
    <w:rsid w:val="00620AE1"/>
    <w:rsid w:val="0062198A"/>
    <w:rsid w:val="00624AD6"/>
    <w:rsid w:val="006273A2"/>
    <w:rsid w:val="0063006F"/>
    <w:rsid w:val="0063077C"/>
    <w:rsid w:val="006307BD"/>
    <w:rsid w:val="00630D4A"/>
    <w:rsid w:val="00634A3E"/>
    <w:rsid w:val="006373B6"/>
    <w:rsid w:val="006426EB"/>
    <w:rsid w:val="00642CE5"/>
    <w:rsid w:val="00651E1F"/>
    <w:rsid w:val="00651E42"/>
    <w:rsid w:val="00662527"/>
    <w:rsid w:val="00666428"/>
    <w:rsid w:val="00670195"/>
    <w:rsid w:val="0068138B"/>
    <w:rsid w:val="00681952"/>
    <w:rsid w:val="00685F89"/>
    <w:rsid w:val="00686472"/>
    <w:rsid w:val="00693EFC"/>
    <w:rsid w:val="00697B75"/>
    <w:rsid w:val="006A0B8E"/>
    <w:rsid w:val="006A34BA"/>
    <w:rsid w:val="006A4A17"/>
    <w:rsid w:val="006A5921"/>
    <w:rsid w:val="006B0D64"/>
    <w:rsid w:val="006B68A9"/>
    <w:rsid w:val="006C19EE"/>
    <w:rsid w:val="006C5498"/>
    <w:rsid w:val="006C7262"/>
    <w:rsid w:val="006D2B6D"/>
    <w:rsid w:val="006E0E86"/>
    <w:rsid w:val="006E31EE"/>
    <w:rsid w:val="006E3D00"/>
    <w:rsid w:val="006E53E7"/>
    <w:rsid w:val="006E6F25"/>
    <w:rsid w:val="006F2F9F"/>
    <w:rsid w:val="00700A9D"/>
    <w:rsid w:val="00720455"/>
    <w:rsid w:val="0072193C"/>
    <w:rsid w:val="00721A7A"/>
    <w:rsid w:val="007305AC"/>
    <w:rsid w:val="00735B06"/>
    <w:rsid w:val="00736199"/>
    <w:rsid w:val="00744B71"/>
    <w:rsid w:val="00753D77"/>
    <w:rsid w:val="00753D88"/>
    <w:rsid w:val="00754C30"/>
    <w:rsid w:val="0075514E"/>
    <w:rsid w:val="0075629A"/>
    <w:rsid w:val="00757D68"/>
    <w:rsid w:val="00760CAB"/>
    <w:rsid w:val="00765E49"/>
    <w:rsid w:val="00773113"/>
    <w:rsid w:val="0077366C"/>
    <w:rsid w:val="00773E39"/>
    <w:rsid w:val="0077410B"/>
    <w:rsid w:val="00774BEE"/>
    <w:rsid w:val="00781141"/>
    <w:rsid w:val="00781A03"/>
    <w:rsid w:val="007912A4"/>
    <w:rsid w:val="0079356F"/>
    <w:rsid w:val="0079668B"/>
    <w:rsid w:val="007C27B3"/>
    <w:rsid w:val="007C53B8"/>
    <w:rsid w:val="007D0CA0"/>
    <w:rsid w:val="007D3362"/>
    <w:rsid w:val="007E0C2A"/>
    <w:rsid w:val="007E2D3A"/>
    <w:rsid w:val="00803D8D"/>
    <w:rsid w:val="008062D8"/>
    <w:rsid w:val="00807536"/>
    <w:rsid w:val="00810EFC"/>
    <w:rsid w:val="008136F7"/>
    <w:rsid w:val="0083554E"/>
    <w:rsid w:val="00836A42"/>
    <w:rsid w:val="008413BB"/>
    <w:rsid w:val="0084774D"/>
    <w:rsid w:val="008525E1"/>
    <w:rsid w:val="008532F3"/>
    <w:rsid w:val="008572D0"/>
    <w:rsid w:val="00860935"/>
    <w:rsid w:val="00860D38"/>
    <w:rsid w:val="008619A5"/>
    <w:rsid w:val="0086452B"/>
    <w:rsid w:val="00867860"/>
    <w:rsid w:val="00873CDB"/>
    <w:rsid w:val="00884D8C"/>
    <w:rsid w:val="00886530"/>
    <w:rsid w:val="00890116"/>
    <w:rsid w:val="0089052E"/>
    <w:rsid w:val="00893A75"/>
    <w:rsid w:val="00893B2F"/>
    <w:rsid w:val="00894276"/>
    <w:rsid w:val="0089463A"/>
    <w:rsid w:val="008A5382"/>
    <w:rsid w:val="008A5C15"/>
    <w:rsid w:val="008A615A"/>
    <w:rsid w:val="008A6B21"/>
    <w:rsid w:val="008B2A21"/>
    <w:rsid w:val="008B53B4"/>
    <w:rsid w:val="008C0E4B"/>
    <w:rsid w:val="008C4886"/>
    <w:rsid w:val="008D26D9"/>
    <w:rsid w:val="008D58BD"/>
    <w:rsid w:val="009001FF"/>
    <w:rsid w:val="009102A7"/>
    <w:rsid w:val="0091180F"/>
    <w:rsid w:val="00916E1F"/>
    <w:rsid w:val="0093042F"/>
    <w:rsid w:val="00940CFE"/>
    <w:rsid w:val="00944108"/>
    <w:rsid w:val="0095142A"/>
    <w:rsid w:val="009538E5"/>
    <w:rsid w:val="00955087"/>
    <w:rsid w:val="009572BB"/>
    <w:rsid w:val="00962B41"/>
    <w:rsid w:val="00974E5F"/>
    <w:rsid w:val="0098233A"/>
    <w:rsid w:val="00983396"/>
    <w:rsid w:val="00996B5B"/>
    <w:rsid w:val="009A03F4"/>
    <w:rsid w:val="009A258E"/>
    <w:rsid w:val="009A2E44"/>
    <w:rsid w:val="009A6C54"/>
    <w:rsid w:val="009B2705"/>
    <w:rsid w:val="009B5B74"/>
    <w:rsid w:val="009C53F4"/>
    <w:rsid w:val="009C7FCF"/>
    <w:rsid w:val="009E7465"/>
    <w:rsid w:val="009F5328"/>
    <w:rsid w:val="00A01CC8"/>
    <w:rsid w:val="00A02891"/>
    <w:rsid w:val="00A064F8"/>
    <w:rsid w:val="00A10611"/>
    <w:rsid w:val="00A14F2A"/>
    <w:rsid w:val="00A15C5A"/>
    <w:rsid w:val="00A30C2B"/>
    <w:rsid w:val="00A31057"/>
    <w:rsid w:val="00A460C3"/>
    <w:rsid w:val="00A52655"/>
    <w:rsid w:val="00A54CB9"/>
    <w:rsid w:val="00A612DF"/>
    <w:rsid w:val="00A62D51"/>
    <w:rsid w:val="00A72B58"/>
    <w:rsid w:val="00A73310"/>
    <w:rsid w:val="00A77DA6"/>
    <w:rsid w:val="00A80FD3"/>
    <w:rsid w:val="00A81F3E"/>
    <w:rsid w:val="00A83566"/>
    <w:rsid w:val="00A86923"/>
    <w:rsid w:val="00A923A0"/>
    <w:rsid w:val="00AB0C1F"/>
    <w:rsid w:val="00AB32D8"/>
    <w:rsid w:val="00AB74F8"/>
    <w:rsid w:val="00AC2B09"/>
    <w:rsid w:val="00AD1A64"/>
    <w:rsid w:val="00AE220F"/>
    <w:rsid w:val="00AE3E8C"/>
    <w:rsid w:val="00AE5E34"/>
    <w:rsid w:val="00AF69BE"/>
    <w:rsid w:val="00AF75F1"/>
    <w:rsid w:val="00B0014A"/>
    <w:rsid w:val="00B00754"/>
    <w:rsid w:val="00B04CF3"/>
    <w:rsid w:val="00B112DD"/>
    <w:rsid w:val="00B1587B"/>
    <w:rsid w:val="00B161FD"/>
    <w:rsid w:val="00B21D50"/>
    <w:rsid w:val="00B34290"/>
    <w:rsid w:val="00B36BCC"/>
    <w:rsid w:val="00B51167"/>
    <w:rsid w:val="00B51ABE"/>
    <w:rsid w:val="00B53B1F"/>
    <w:rsid w:val="00B5644F"/>
    <w:rsid w:val="00B64D08"/>
    <w:rsid w:val="00B70EB9"/>
    <w:rsid w:val="00B749ED"/>
    <w:rsid w:val="00B80059"/>
    <w:rsid w:val="00B90E31"/>
    <w:rsid w:val="00B96D37"/>
    <w:rsid w:val="00BA5EF5"/>
    <w:rsid w:val="00BB494A"/>
    <w:rsid w:val="00BC103D"/>
    <w:rsid w:val="00BC3FB4"/>
    <w:rsid w:val="00BC5CEB"/>
    <w:rsid w:val="00BC68CF"/>
    <w:rsid w:val="00BC7778"/>
    <w:rsid w:val="00BD2BF8"/>
    <w:rsid w:val="00BD3A03"/>
    <w:rsid w:val="00BE036B"/>
    <w:rsid w:val="00BE1DB0"/>
    <w:rsid w:val="00BE279E"/>
    <w:rsid w:val="00BE6B5E"/>
    <w:rsid w:val="00BF0705"/>
    <w:rsid w:val="00BF31C2"/>
    <w:rsid w:val="00BF514C"/>
    <w:rsid w:val="00BF528B"/>
    <w:rsid w:val="00BF6EF4"/>
    <w:rsid w:val="00C002D2"/>
    <w:rsid w:val="00C04575"/>
    <w:rsid w:val="00C13AAA"/>
    <w:rsid w:val="00C1563B"/>
    <w:rsid w:val="00C22646"/>
    <w:rsid w:val="00C22A00"/>
    <w:rsid w:val="00C3048E"/>
    <w:rsid w:val="00C30651"/>
    <w:rsid w:val="00C327EC"/>
    <w:rsid w:val="00C33A8D"/>
    <w:rsid w:val="00C357B3"/>
    <w:rsid w:val="00C47033"/>
    <w:rsid w:val="00C53979"/>
    <w:rsid w:val="00C53E3F"/>
    <w:rsid w:val="00C607F5"/>
    <w:rsid w:val="00C60DDF"/>
    <w:rsid w:val="00C6115E"/>
    <w:rsid w:val="00C74DD1"/>
    <w:rsid w:val="00C9293D"/>
    <w:rsid w:val="00C93D41"/>
    <w:rsid w:val="00C949C1"/>
    <w:rsid w:val="00CB32BA"/>
    <w:rsid w:val="00CB33A3"/>
    <w:rsid w:val="00CB7275"/>
    <w:rsid w:val="00CC4999"/>
    <w:rsid w:val="00CD1728"/>
    <w:rsid w:val="00CD2B12"/>
    <w:rsid w:val="00CE2377"/>
    <w:rsid w:val="00CE254B"/>
    <w:rsid w:val="00CE380D"/>
    <w:rsid w:val="00D039EF"/>
    <w:rsid w:val="00D03F98"/>
    <w:rsid w:val="00D11D29"/>
    <w:rsid w:val="00D273BC"/>
    <w:rsid w:val="00D36AA6"/>
    <w:rsid w:val="00D411CC"/>
    <w:rsid w:val="00D42F7B"/>
    <w:rsid w:val="00D436A9"/>
    <w:rsid w:val="00D44972"/>
    <w:rsid w:val="00D44FD4"/>
    <w:rsid w:val="00D55843"/>
    <w:rsid w:val="00D67282"/>
    <w:rsid w:val="00D73D26"/>
    <w:rsid w:val="00D84707"/>
    <w:rsid w:val="00D85831"/>
    <w:rsid w:val="00D879AD"/>
    <w:rsid w:val="00D95FCE"/>
    <w:rsid w:val="00D97F25"/>
    <w:rsid w:val="00DA27F4"/>
    <w:rsid w:val="00DA5E7F"/>
    <w:rsid w:val="00DB061B"/>
    <w:rsid w:val="00DB7AF4"/>
    <w:rsid w:val="00DC62EE"/>
    <w:rsid w:val="00DC771E"/>
    <w:rsid w:val="00DD55B1"/>
    <w:rsid w:val="00DE0C1D"/>
    <w:rsid w:val="00DE11FC"/>
    <w:rsid w:val="00DE4138"/>
    <w:rsid w:val="00DF1E59"/>
    <w:rsid w:val="00DF4B08"/>
    <w:rsid w:val="00DF643A"/>
    <w:rsid w:val="00DF7743"/>
    <w:rsid w:val="00E030BC"/>
    <w:rsid w:val="00E05840"/>
    <w:rsid w:val="00E07500"/>
    <w:rsid w:val="00E2004B"/>
    <w:rsid w:val="00E35181"/>
    <w:rsid w:val="00E353EB"/>
    <w:rsid w:val="00E37457"/>
    <w:rsid w:val="00E407D4"/>
    <w:rsid w:val="00E4242B"/>
    <w:rsid w:val="00E50C10"/>
    <w:rsid w:val="00E53206"/>
    <w:rsid w:val="00E534FC"/>
    <w:rsid w:val="00E54799"/>
    <w:rsid w:val="00E65C5D"/>
    <w:rsid w:val="00E668C0"/>
    <w:rsid w:val="00E67100"/>
    <w:rsid w:val="00E86688"/>
    <w:rsid w:val="00E92B14"/>
    <w:rsid w:val="00E97CB7"/>
    <w:rsid w:val="00EA1E97"/>
    <w:rsid w:val="00EA33F2"/>
    <w:rsid w:val="00EA6133"/>
    <w:rsid w:val="00EB314A"/>
    <w:rsid w:val="00EC1447"/>
    <w:rsid w:val="00EC6BC2"/>
    <w:rsid w:val="00EC6CB8"/>
    <w:rsid w:val="00ED702D"/>
    <w:rsid w:val="00EE55DE"/>
    <w:rsid w:val="00EF4434"/>
    <w:rsid w:val="00EF7D9B"/>
    <w:rsid w:val="00F01786"/>
    <w:rsid w:val="00F024DB"/>
    <w:rsid w:val="00F03480"/>
    <w:rsid w:val="00F038C8"/>
    <w:rsid w:val="00F070B6"/>
    <w:rsid w:val="00F07198"/>
    <w:rsid w:val="00F1310B"/>
    <w:rsid w:val="00F1376A"/>
    <w:rsid w:val="00F15425"/>
    <w:rsid w:val="00F20C2D"/>
    <w:rsid w:val="00F2182E"/>
    <w:rsid w:val="00F2449E"/>
    <w:rsid w:val="00F25B0D"/>
    <w:rsid w:val="00F272E7"/>
    <w:rsid w:val="00F3411D"/>
    <w:rsid w:val="00F40467"/>
    <w:rsid w:val="00F40516"/>
    <w:rsid w:val="00F41919"/>
    <w:rsid w:val="00F54B0F"/>
    <w:rsid w:val="00F617A6"/>
    <w:rsid w:val="00F62B44"/>
    <w:rsid w:val="00F7008A"/>
    <w:rsid w:val="00F7533E"/>
    <w:rsid w:val="00F765EE"/>
    <w:rsid w:val="00F7732A"/>
    <w:rsid w:val="00F81C6E"/>
    <w:rsid w:val="00F84930"/>
    <w:rsid w:val="00F9126C"/>
    <w:rsid w:val="00F926B2"/>
    <w:rsid w:val="00FA1B1C"/>
    <w:rsid w:val="00FA68E1"/>
    <w:rsid w:val="00FB10C4"/>
    <w:rsid w:val="00FB71C4"/>
    <w:rsid w:val="00FC256A"/>
    <w:rsid w:val="00FC2C80"/>
    <w:rsid w:val="00FC7CA8"/>
    <w:rsid w:val="00FC7D3A"/>
    <w:rsid w:val="00FD4D6E"/>
    <w:rsid w:val="00FD68B8"/>
    <w:rsid w:val="00FD7146"/>
    <w:rsid w:val="00FD7800"/>
    <w:rsid w:val="00FE03F6"/>
    <w:rsid w:val="00FE0E67"/>
    <w:rsid w:val="00FE1FE8"/>
    <w:rsid w:val="00FF4178"/>
    <w:rsid w:val="02335B6B"/>
    <w:rsid w:val="02C17284"/>
    <w:rsid w:val="03407BE9"/>
    <w:rsid w:val="04CEEFC3"/>
    <w:rsid w:val="087DA7E6"/>
    <w:rsid w:val="08A6E26E"/>
    <w:rsid w:val="08CC0E49"/>
    <w:rsid w:val="08E99DCB"/>
    <w:rsid w:val="08EC75CD"/>
    <w:rsid w:val="0A28FC38"/>
    <w:rsid w:val="0A7F6857"/>
    <w:rsid w:val="0CC5624F"/>
    <w:rsid w:val="0D3F23CC"/>
    <w:rsid w:val="0DA3FF49"/>
    <w:rsid w:val="0ED315D5"/>
    <w:rsid w:val="0FB9F420"/>
    <w:rsid w:val="0FC0F010"/>
    <w:rsid w:val="109D31A2"/>
    <w:rsid w:val="1101C98B"/>
    <w:rsid w:val="114836C5"/>
    <w:rsid w:val="12BB4B35"/>
    <w:rsid w:val="13DA0A69"/>
    <w:rsid w:val="14058CDF"/>
    <w:rsid w:val="154DAD91"/>
    <w:rsid w:val="156C996D"/>
    <w:rsid w:val="160D1E8D"/>
    <w:rsid w:val="16F2D4A0"/>
    <w:rsid w:val="17CB002D"/>
    <w:rsid w:val="19348E1F"/>
    <w:rsid w:val="1968EB79"/>
    <w:rsid w:val="19AB24BA"/>
    <w:rsid w:val="1A5C4A5A"/>
    <w:rsid w:val="1B4DBCA9"/>
    <w:rsid w:val="1B82340D"/>
    <w:rsid w:val="1C52997C"/>
    <w:rsid w:val="1D1E47BB"/>
    <w:rsid w:val="1D46A17F"/>
    <w:rsid w:val="1D8C93DC"/>
    <w:rsid w:val="1DEB4762"/>
    <w:rsid w:val="1F09A8CF"/>
    <w:rsid w:val="1FB2F386"/>
    <w:rsid w:val="209E0355"/>
    <w:rsid w:val="23642FCB"/>
    <w:rsid w:val="23A94692"/>
    <w:rsid w:val="23BEEB58"/>
    <w:rsid w:val="23E3EB6A"/>
    <w:rsid w:val="24261BCF"/>
    <w:rsid w:val="2450D413"/>
    <w:rsid w:val="26A6F5C5"/>
    <w:rsid w:val="26C45E47"/>
    <w:rsid w:val="277A80B4"/>
    <w:rsid w:val="28640F9A"/>
    <w:rsid w:val="2A49D628"/>
    <w:rsid w:val="2A95F78A"/>
    <w:rsid w:val="2B378F2C"/>
    <w:rsid w:val="2C0D1F05"/>
    <w:rsid w:val="2C2C866B"/>
    <w:rsid w:val="2D79FB5D"/>
    <w:rsid w:val="2DCE3694"/>
    <w:rsid w:val="2DEDD9F2"/>
    <w:rsid w:val="2E194642"/>
    <w:rsid w:val="3009100E"/>
    <w:rsid w:val="307846FC"/>
    <w:rsid w:val="310758AE"/>
    <w:rsid w:val="33E0F24F"/>
    <w:rsid w:val="36D0FEAF"/>
    <w:rsid w:val="3726AF23"/>
    <w:rsid w:val="374F1B4E"/>
    <w:rsid w:val="37BB1F23"/>
    <w:rsid w:val="37F4BDD4"/>
    <w:rsid w:val="387CF709"/>
    <w:rsid w:val="38C956D1"/>
    <w:rsid w:val="392DE0C9"/>
    <w:rsid w:val="3A20F748"/>
    <w:rsid w:val="3B148787"/>
    <w:rsid w:val="3B350CA6"/>
    <w:rsid w:val="3B4FB48E"/>
    <w:rsid w:val="3B6059E3"/>
    <w:rsid w:val="3BD9B4A0"/>
    <w:rsid w:val="3BDC9026"/>
    <w:rsid w:val="3D5BC13D"/>
    <w:rsid w:val="3E02330D"/>
    <w:rsid w:val="3EC87683"/>
    <w:rsid w:val="3F3A427E"/>
    <w:rsid w:val="3F77A006"/>
    <w:rsid w:val="40A86E2E"/>
    <w:rsid w:val="416444BF"/>
    <w:rsid w:val="4168FFFB"/>
    <w:rsid w:val="422C47A0"/>
    <w:rsid w:val="4365D73B"/>
    <w:rsid w:val="437E6BC3"/>
    <w:rsid w:val="45991D81"/>
    <w:rsid w:val="46CB905F"/>
    <w:rsid w:val="47270489"/>
    <w:rsid w:val="47FA60BD"/>
    <w:rsid w:val="4841C028"/>
    <w:rsid w:val="4979C452"/>
    <w:rsid w:val="4B2B873E"/>
    <w:rsid w:val="4BD7719B"/>
    <w:rsid w:val="4C16F141"/>
    <w:rsid w:val="4CCB3CBD"/>
    <w:rsid w:val="507E0114"/>
    <w:rsid w:val="50E55ABE"/>
    <w:rsid w:val="516DC59D"/>
    <w:rsid w:val="517BF326"/>
    <w:rsid w:val="51D56F9B"/>
    <w:rsid w:val="52F123DC"/>
    <w:rsid w:val="5366742D"/>
    <w:rsid w:val="552E9AD1"/>
    <w:rsid w:val="55AC1498"/>
    <w:rsid w:val="56C153E9"/>
    <w:rsid w:val="56F10B39"/>
    <w:rsid w:val="572B327D"/>
    <w:rsid w:val="574B0387"/>
    <w:rsid w:val="57825C6B"/>
    <w:rsid w:val="57CCD6F4"/>
    <w:rsid w:val="5A30C9DE"/>
    <w:rsid w:val="5A45B5E9"/>
    <w:rsid w:val="5BD4375F"/>
    <w:rsid w:val="5D75051F"/>
    <w:rsid w:val="5D7744CD"/>
    <w:rsid w:val="5DB57911"/>
    <w:rsid w:val="5ECA86F3"/>
    <w:rsid w:val="5F097590"/>
    <w:rsid w:val="5FA512A0"/>
    <w:rsid w:val="5FAE2B33"/>
    <w:rsid w:val="5FCC3460"/>
    <w:rsid w:val="5FF60E9C"/>
    <w:rsid w:val="602A795D"/>
    <w:rsid w:val="618C4799"/>
    <w:rsid w:val="61A0CB9D"/>
    <w:rsid w:val="623D133B"/>
    <w:rsid w:val="624392B6"/>
    <w:rsid w:val="63ACCB2D"/>
    <w:rsid w:val="6485F1FC"/>
    <w:rsid w:val="64B04799"/>
    <w:rsid w:val="653B0DB1"/>
    <w:rsid w:val="66100EB5"/>
    <w:rsid w:val="66E9D190"/>
    <w:rsid w:val="67298370"/>
    <w:rsid w:val="6854E9C6"/>
    <w:rsid w:val="6857E5F8"/>
    <w:rsid w:val="6886A72D"/>
    <w:rsid w:val="69C41F15"/>
    <w:rsid w:val="6A56807A"/>
    <w:rsid w:val="6A5FB155"/>
    <w:rsid w:val="6A972E64"/>
    <w:rsid w:val="6AA35BAC"/>
    <w:rsid w:val="6B238F46"/>
    <w:rsid w:val="6B257EF1"/>
    <w:rsid w:val="6B4DCFDA"/>
    <w:rsid w:val="6B82D2D9"/>
    <w:rsid w:val="6BC05E4C"/>
    <w:rsid w:val="6C0CF1C1"/>
    <w:rsid w:val="6D2BA645"/>
    <w:rsid w:val="6D3208F1"/>
    <w:rsid w:val="6D351ACA"/>
    <w:rsid w:val="6E6D0EE0"/>
    <w:rsid w:val="6EEBAC06"/>
    <w:rsid w:val="6FB8B195"/>
    <w:rsid w:val="71C0A6BF"/>
    <w:rsid w:val="72F3C430"/>
    <w:rsid w:val="743E61A4"/>
    <w:rsid w:val="747DD0D9"/>
    <w:rsid w:val="74E18DC2"/>
    <w:rsid w:val="74F24FC2"/>
    <w:rsid w:val="75701B9E"/>
    <w:rsid w:val="766AE7DE"/>
    <w:rsid w:val="76CFAA3E"/>
    <w:rsid w:val="77219C91"/>
    <w:rsid w:val="779FF419"/>
    <w:rsid w:val="7934FC68"/>
    <w:rsid w:val="79550D35"/>
    <w:rsid w:val="79E610E1"/>
    <w:rsid w:val="7B1373DB"/>
    <w:rsid w:val="7BE9436B"/>
    <w:rsid w:val="7C2316B0"/>
    <w:rsid w:val="7CCF90E2"/>
    <w:rsid w:val="7D43C35E"/>
    <w:rsid w:val="7D9EBFF9"/>
    <w:rsid w:val="7E5203D3"/>
    <w:rsid w:val="7EEE3C9D"/>
    <w:rsid w:val="7EF029F9"/>
    <w:rsid w:val="7F661EB5"/>
    <w:rsid w:val="7FA933F4"/>
    <w:rsid w:val="7FD9A0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49358FC"/>
  <w15:docId w15:val="{7516517B-8FBC-4890-9119-6FF1DC239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74E5F"/>
    <w:pPr>
      <w:spacing w:after="120" w:line="270" w:lineRule="atLeast"/>
    </w:pPr>
    <w:rPr>
      <w:rFonts w:ascii="Arial" w:hAnsi="Arial"/>
      <w:szCs w:val="21"/>
    </w:rPr>
  </w:style>
  <w:style w:type="paragraph" w:styleId="Kop1">
    <w:name w:val="heading 1"/>
    <w:aliases w:val="Hoofdstuk"/>
    <w:basedOn w:val="Standaard"/>
    <w:next w:val="Standaard"/>
    <w:link w:val="Kop1Char"/>
    <w:qFormat/>
    <w:rsid w:val="00DC62EE"/>
    <w:pPr>
      <w:keepNext/>
      <w:numPr>
        <w:numId w:val="2"/>
      </w:numPr>
      <w:spacing w:after="480"/>
      <w:ind w:left="431" w:hanging="431"/>
      <w:outlineLvl w:val="0"/>
    </w:pPr>
    <w:rPr>
      <w:b/>
      <w:noProof/>
      <w:kern w:val="28"/>
      <w:sz w:val="40"/>
    </w:rPr>
  </w:style>
  <w:style w:type="paragraph" w:styleId="Kop2">
    <w:name w:val="heading 2"/>
    <w:aliases w:val="Paragraaf1"/>
    <w:basedOn w:val="Standaard"/>
    <w:next w:val="Standaard"/>
    <w:link w:val="Kop2Char"/>
    <w:qFormat/>
    <w:rsid w:val="004F0F0B"/>
    <w:pPr>
      <w:keepNext/>
      <w:numPr>
        <w:ilvl w:val="1"/>
        <w:numId w:val="2"/>
      </w:numPr>
      <w:spacing w:before="120"/>
      <w:ind w:left="578" w:hanging="578"/>
      <w:outlineLvl w:val="1"/>
    </w:pPr>
    <w:rPr>
      <w:b/>
      <w:sz w:val="24"/>
    </w:rPr>
  </w:style>
  <w:style w:type="paragraph" w:styleId="Kop3">
    <w:name w:val="heading 3"/>
    <w:aliases w:val="Paragraaf2"/>
    <w:basedOn w:val="Standaard"/>
    <w:next w:val="Standaard"/>
    <w:qFormat/>
    <w:rsid w:val="00B749ED"/>
    <w:pPr>
      <w:keepNext/>
      <w:outlineLvl w:val="2"/>
    </w:pPr>
  </w:style>
  <w:style w:type="paragraph" w:styleId="Kop4">
    <w:name w:val="heading 4"/>
    <w:basedOn w:val="Standaard"/>
    <w:next w:val="Standaard"/>
    <w:qFormat/>
    <w:rsid w:val="00B749ED"/>
    <w:pPr>
      <w:keepNext/>
      <w:spacing w:before="120"/>
      <w:outlineLvl w:val="3"/>
    </w:pPr>
    <w:rPr>
      <w:b/>
    </w:rPr>
  </w:style>
  <w:style w:type="paragraph" w:styleId="Kop5">
    <w:name w:val="heading 5"/>
    <w:basedOn w:val="Standaard"/>
    <w:next w:val="Standaard"/>
    <w:autoRedefine/>
    <w:qFormat/>
    <w:rsid w:val="00B749ED"/>
    <w:pPr>
      <w:tabs>
        <w:tab w:val="num" w:pos="1008"/>
      </w:tabs>
      <w:autoSpaceDE w:val="0"/>
      <w:autoSpaceDN w:val="0"/>
      <w:adjustRightInd w:val="0"/>
      <w:spacing w:before="240" w:after="60"/>
      <w:ind w:left="1009" w:hanging="1009"/>
      <w:jc w:val="both"/>
      <w:outlineLvl w:val="4"/>
    </w:pPr>
    <w:rPr>
      <w:bCs/>
      <w:iCs/>
      <w:sz w:val="18"/>
      <w:szCs w:val="26"/>
    </w:rPr>
  </w:style>
  <w:style w:type="paragraph" w:styleId="Kop6">
    <w:name w:val="heading 6"/>
    <w:basedOn w:val="Standaard"/>
    <w:next w:val="Standaard"/>
    <w:autoRedefine/>
    <w:qFormat/>
    <w:rsid w:val="00B749ED"/>
    <w:pPr>
      <w:tabs>
        <w:tab w:val="num" w:pos="1152"/>
      </w:tabs>
      <w:autoSpaceDE w:val="0"/>
      <w:autoSpaceDN w:val="0"/>
      <w:adjustRightInd w:val="0"/>
      <w:spacing w:before="240" w:after="60"/>
      <w:ind w:left="1151" w:hanging="1151"/>
      <w:jc w:val="both"/>
      <w:outlineLvl w:val="5"/>
    </w:pPr>
    <w:rPr>
      <w:bCs/>
      <w:szCs w:val="22"/>
    </w:rPr>
  </w:style>
  <w:style w:type="paragraph" w:styleId="Kop7">
    <w:name w:val="heading 7"/>
    <w:basedOn w:val="Standaard"/>
    <w:next w:val="Standaard"/>
    <w:autoRedefine/>
    <w:qFormat/>
    <w:rsid w:val="00B749ED"/>
    <w:pPr>
      <w:tabs>
        <w:tab w:val="num" w:pos="1296"/>
      </w:tabs>
      <w:autoSpaceDE w:val="0"/>
      <w:autoSpaceDN w:val="0"/>
      <w:adjustRightInd w:val="0"/>
      <w:spacing w:before="240" w:after="60"/>
      <w:ind w:left="1298" w:hanging="1298"/>
      <w:jc w:val="both"/>
      <w:outlineLvl w:val="6"/>
    </w:pPr>
    <w:rPr>
      <w:szCs w:val="24"/>
    </w:rPr>
  </w:style>
  <w:style w:type="paragraph" w:styleId="Kop8">
    <w:name w:val="heading 8"/>
    <w:basedOn w:val="Standaard"/>
    <w:next w:val="Standaard"/>
    <w:autoRedefine/>
    <w:qFormat/>
    <w:rsid w:val="00B749ED"/>
    <w:pPr>
      <w:tabs>
        <w:tab w:val="num" w:pos="1440"/>
      </w:tabs>
      <w:autoSpaceDE w:val="0"/>
      <w:autoSpaceDN w:val="0"/>
      <w:adjustRightInd w:val="0"/>
      <w:spacing w:before="240" w:after="60"/>
      <w:ind w:left="1440" w:hanging="1440"/>
      <w:jc w:val="both"/>
      <w:outlineLvl w:val="7"/>
    </w:pPr>
    <w:rPr>
      <w:iCs/>
      <w:szCs w:val="24"/>
    </w:rPr>
  </w:style>
  <w:style w:type="paragraph" w:styleId="Kop9">
    <w:name w:val="heading 9"/>
    <w:basedOn w:val="Standaard"/>
    <w:next w:val="Standaard"/>
    <w:autoRedefine/>
    <w:qFormat/>
    <w:rsid w:val="00B749ED"/>
    <w:pPr>
      <w:tabs>
        <w:tab w:val="num" w:pos="1584"/>
      </w:tabs>
      <w:autoSpaceDE w:val="0"/>
      <w:autoSpaceDN w:val="0"/>
      <w:adjustRightInd w:val="0"/>
      <w:spacing w:before="240" w:after="60"/>
      <w:ind w:left="1582" w:hanging="1582"/>
      <w:jc w:val="both"/>
      <w:outlineLvl w:val="8"/>
    </w:pPr>
    <w:rPr>
      <w:rFonts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link w:val="Kop1"/>
    <w:rsid w:val="00DC62EE"/>
    <w:rPr>
      <w:rFonts w:ascii="Arial" w:hAnsi="Arial"/>
      <w:b/>
      <w:noProof/>
      <w:kern w:val="28"/>
      <w:sz w:val="40"/>
      <w:szCs w:val="21"/>
      <w:lang w:val="nl-NL" w:eastAsia="nl-NL" w:bidi="ar-SA"/>
    </w:rPr>
  </w:style>
  <w:style w:type="character" w:customStyle="1" w:styleId="Kop2Char">
    <w:name w:val="Kop 2 Char"/>
    <w:aliases w:val="Paragraaf1 Char"/>
    <w:link w:val="Kop2"/>
    <w:rsid w:val="004F0F0B"/>
    <w:rPr>
      <w:rFonts w:ascii="Arial" w:hAnsi="Arial"/>
      <w:b/>
      <w:sz w:val="24"/>
      <w:szCs w:val="21"/>
      <w:lang w:val="nl-NL" w:eastAsia="nl-NL" w:bidi="ar-SA"/>
    </w:rPr>
  </w:style>
  <w:style w:type="paragraph" w:styleId="Koptekst">
    <w:name w:val="header"/>
    <w:basedOn w:val="Standaard"/>
    <w:link w:val="KoptekstChar"/>
    <w:uiPriority w:val="99"/>
    <w:rsid w:val="00B749ED"/>
    <w:pPr>
      <w:tabs>
        <w:tab w:val="center" w:pos="4536"/>
        <w:tab w:val="right" w:pos="9072"/>
      </w:tabs>
    </w:pPr>
  </w:style>
  <w:style w:type="paragraph" w:styleId="Voettekst">
    <w:name w:val="footer"/>
    <w:basedOn w:val="Standaard"/>
    <w:link w:val="VoettekstChar"/>
    <w:uiPriority w:val="99"/>
    <w:rsid w:val="00B749ED"/>
    <w:pPr>
      <w:tabs>
        <w:tab w:val="center" w:pos="4536"/>
        <w:tab w:val="right" w:pos="9072"/>
      </w:tabs>
      <w:spacing w:line="225" w:lineRule="atLeast"/>
    </w:pPr>
    <w:rPr>
      <w:sz w:val="17"/>
    </w:rPr>
  </w:style>
  <w:style w:type="paragraph" w:customStyle="1" w:styleId="Afzendgegevens">
    <w:name w:val="Afzendgegevens"/>
    <w:basedOn w:val="Standaard"/>
    <w:rsid w:val="00B749ED"/>
    <w:pPr>
      <w:spacing w:line="225" w:lineRule="atLeast"/>
    </w:pPr>
    <w:rPr>
      <w:sz w:val="16"/>
      <w:szCs w:val="24"/>
    </w:rPr>
  </w:style>
  <w:style w:type="character" w:styleId="Hyperlink">
    <w:name w:val="Hyperlink"/>
    <w:uiPriority w:val="99"/>
    <w:rsid w:val="00B749ED"/>
    <w:rPr>
      <w:color w:val="0000FF"/>
      <w:u w:val="single"/>
    </w:rPr>
  </w:style>
  <w:style w:type="paragraph" w:customStyle="1" w:styleId="Organisatiegegevens">
    <w:name w:val="Organisatiegegevens"/>
    <w:basedOn w:val="Standaard"/>
    <w:rsid w:val="00B749ED"/>
    <w:pPr>
      <w:spacing w:line="225" w:lineRule="atLeast"/>
    </w:pPr>
    <w:rPr>
      <w:b/>
      <w:szCs w:val="24"/>
    </w:rPr>
  </w:style>
  <w:style w:type="character" w:styleId="Paginanummer">
    <w:name w:val="page number"/>
    <w:basedOn w:val="Standaardalinea-lettertype"/>
    <w:uiPriority w:val="99"/>
    <w:rsid w:val="00B749ED"/>
  </w:style>
  <w:style w:type="paragraph" w:customStyle="1" w:styleId="Referentiegegevens">
    <w:name w:val="Referentiegegevens"/>
    <w:basedOn w:val="Standaard"/>
    <w:rsid w:val="00B749ED"/>
    <w:rPr>
      <w:szCs w:val="24"/>
    </w:rPr>
  </w:style>
  <w:style w:type="paragraph" w:customStyle="1" w:styleId="Retouradres">
    <w:name w:val="Retouradres"/>
    <w:basedOn w:val="Standaard"/>
    <w:rsid w:val="00B749ED"/>
    <w:pPr>
      <w:ind w:left="2552"/>
    </w:pPr>
    <w:rPr>
      <w:sz w:val="16"/>
      <w:szCs w:val="24"/>
    </w:rPr>
  </w:style>
  <w:style w:type="paragraph" w:styleId="Bijschrift">
    <w:name w:val="caption"/>
    <w:basedOn w:val="Standaard"/>
    <w:next w:val="Standaard"/>
    <w:qFormat/>
    <w:rsid w:val="00B749ED"/>
    <w:rPr>
      <w:bCs/>
      <w:i/>
      <w:sz w:val="16"/>
      <w:szCs w:val="20"/>
    </w:rPr>
  </w:style>
  <w:style w:type="paragraph" w:customStyle="1" w:styleId="Tabelnormaal">
    <w:name w:val="Tabelnormaal"/>
    <w:basedOn w:val="Standaard"/>
    <w:rsid w:val="00B749ED"/>
    <w:pPr>
      <w:autoSpaceDE w:val="0"/>
      <w:autoSpaceDN w:val="0"/>
      <w:adjustRightInd w:val="0"/>
      <w:spacing w:after="60"/>
      <w:jc w:val="both"/>
    </w:pPr>
    <w:rPr>
      <w:rFonts w:cs="Arial"/>
      <w:color w:val="000000"/>
      <w:sz w:val="16"/>
      <w:szCs w:val="20"/>
    </w:rPr>
  </w:style>
  <w:style w:type="character" w:customStyle="1" w:styleId="Tabelkop">
    <w:name w:val="Tabelkop"/>
    <w:rsid w:val="00B749ED"/>
    <w:rPr>
      <w:b/>
      <w:bCs/>
      <w:sz w:val="16"/>
    </w:rPr>
  </w:style>
  <w:style w:type="paragraph" w:customStyle="1" w:styleId="OpmaakprofielKop3">
    <w:name w:val="Opmaakprofiel Kop 3"/>
    <w:aliases w:val="Paragraaf2 + Uitvullen Links:  0 cm Verkeerd-om:  12..."/>
    <w:basedOn w:val="Kop3"/>
    <w:rsid w:val="004F0F0B"/>
    <w:pPr>
      <w:numPr>
        <w:ilvl w:val="2"/>
        <w:numId w:val="2"/>
      </w:numPr>
      <w:spacing w:before="240" w:after="60"/>
    </w:pPr>
    <w:rPr>
      <w:b/>
      <w:bCs/>
      <w:iCs/>
      <w:szCs w:val="20"/>
    </w:rPr>
  </w:style>
  <w:style w:type="paragraph" w:customStyle="1" w:styleId="Tabelvet">
    <w:name w:val="Tabelvet"/>
    <w:basedOn w:val="Tabelnormaal"/>
    <w:rsid w:val="00B749ED"/>
    <w:pPr>
      <w:jc w:val="right"/>
    </w:pPr>
    <w:rPr>
      <w:b/>
    </w:rPr>
  </w:style>
  <w:style w:type="paragraph" w:styleId="Lijst">
    <w:name w:val="List"/>
    <w:basedOn w:val="Standaard"/>
    <w:rsid w:val="00B749ED"/>
    <w:pPr>
      <w:spacing w:line="240" w:lineRule="auto"/>
      <w:ind w:left="283" w:hanging="283"/>
      <w:jc w:val="both"/>
    </w:pPr>
  </w:style>
  <w:style w:type="paragraph" w:styleId="Inhopg1">
    <w:name w:val="toc 1"/>
    <w:basedOn w:val="Standaard"/>
    <w:next w:val="Standaard"/>
    <w:autoRedefine/>
    <w:uiPriority w:val="39"/>
    <w:rsid w:val="00B749ED"/>
    <w:pPr>
      <w:tabs>
        <w:tab w:val="left" w:pos="351"/>
        <w:tab w:val="right" w:pos="7925"/>
      </w:tabs>
      <w:autoSpaceDE w:val="0"/>
      <w:autoSpaceDN w:val="0"/>
      <w:adjustRightInd w:val="0"/>
      <w:spacing w:before="120" w:after="60"/>
      <w:jc w:val="both"/>
    </w:pPr>
    <w:rPr>
      <w:b/>
    </w:rPr>
  </w:style>
  <w:style w:type="paragraph" w:styleId="Inhopg2">
    <w:name w:val="toc 2"/>
    <w:basedOn w:val="Standaard"/>
    <w:next w:val="Standaard"/>
    <w:autoRedefine/>
    <w:uiPriority w:val="39"/>
    <w:rsid w:val="00B749ED"/>
    <w:pPr>
      <w:autoSpaceDE w:val="0"/>
      <w:autoSpaceDN w:val="0"/>
      <w:adjustRightInd w:val="0"/>
      <w:spacing w:after="60"/>
      <w:jc w:val="both"/>
    </w:pPr>
  </w:style>
  <w:style w:type="paragraph" w:styleId="Inhopg3">
    <w:name w:val="toc 3"/>
    <w:basedOn w:val="Standaard"/>
    <w:next w:val="Standaard"/>
    <w:autoRedefine/>
    <w:uiPriority w:val="39"/>
    <w:rsid w:val="00B749ED"/>
    <w:pPr>
      <w:autoSpaceDE w:val="0"/>
      <w:autoSpaceDN w:val="0"/>
      <w:adjustRightInd w:val="0"/>
      <w:spacing w:after="60"/>
      <w:jc w:val="both"/>
    </w:pPr>
  </w:style>
  <w:style w:type="paragraph" w:styleId="Voetnoottekst">
    <w:name w:val="footnote text"/>
    <w:basedOn w:val="Standaard"/>
    <w:link w:val="VoetnoottekstChar"/>
    <w:semiHidden/>
    <w:rsid w:val="00B749ED"/>
    <w:pPr>
      <w:autoSpaceDE w:val="0"/>
      <w:autoSpaceDN w:val="0"/>
      <w:adjustRightInd w:val="0"/>
      <w:spacing w:after="60"/>
      <w:jc w:val="both"/>
    </w:pPr>
    <w:rPr>
      <w:szCs w:val="20"/>
    </w:rPr>
  </w:style>
  <w:style w:type="character" w:customStyle="1" w:styleId="VoetnoottekstChar">
    <w:name w:val="Voetnoottekst Char"/>
    <w:link w:val="Voetnoottekst"/>
    <w:semiHidden/>
    <w:locked/>
    <w:rsid w:val="00B749ED"/>
    <w:rPr>
      <w:rFonts w:ascii="Arial" w:hAnsi="Arial"/>
      <w:lang w:val="nl-NL" w:eastAsia="nl-NL" w:bidi="ar-SA"/>
    </w:rPr>
  </w:style>
  <w:style w:type="character" w:styleId="Voetnootmarkering">
    <w:name w:val="footnote reference"/>
    <w:semiHidden/>
    <w:rsid w:val="00B749ED"/>
    <w:rPr>
      <w:vertAlign w:val="superscript"/>
    </w:rPr>
  </w:style>
  <w:style w:type="paragraph" w:customStyle="1" w:styleId="Standaard10pt">
    <w:name w:val="Standaard + 10 pt"/>
    <w:basedOn w:val="Standaard"/>
    <w:rsid w:val="00B749ED"/>
    <w:pPr>
      <w:jc w:val="both"/>
    </w:pPr>
    <w:rPr>
      <w:szCs w:val="20"/>
    </w:rPr>
  </w:style>
  <w:style w:type="paragraph" w:customStyle="1" w:styleId="Tabelnormaalinspringen">
    <w:name w:val="Tabelnormaal + inspringen"/>
    <w:basedOn w:val="Tabelnormaal"/>
    <w:rsid w:val="00B749ED"/>
    <w:pPr>
      <w:ind w:left="170"/>
    </w:pPr>
  </w:style>
  <w:style w:type="paragraph" w:customStyle="1" w:styleId="KopVet">
    <w:name w:val="Kop Vet"/>
    <w:basedOn w:val="Standaard"/>
    <w:rsid w:val="00B749ED"/>
    <w:pPr>
      <w:autoSpaceDE w:val="0"/>
      <w:autoSpaceDN w:val="0"/>
      <w:adjustRightInd w:val="0"/>
      <w:spacing w:before="240"/>
      <w:jc w:val="both"/>
    </w:pPr>
    <w:rPr>
      <w:b/>
    </w:rPr>
  </w:style>
  <w:style w:type="character" w:styleId="GevolgdeHyperlink">
    <w:name w:val="FollowedHyperlink"/>
    <w:rsid w:val="00B749ED"/>
    <w:rPr>
      <w:color w:val="800080"/>
      <w:u w:val="single"/>
    </w:rPr>
  </w:style>
  <w:style w:type="paragraph" w:customStyle="1" w:styleId="OpmaakprofielUitvullenNa3pt">
    <w:name w:val="Opmaakprofiel Uitvullen Na:  3 pt"/>
    <w:basedOn w:val="Standaard"/>
    <w:rsid w:val="00B749ED"/>
    <w:pPr>
      <w:spacing w:after="60"/>
    </w:pPr>
    <w:rPr>
      <w:szCs w:val="20"/>
    </w:rPr>
  </w:style>
  <w:style w:type="paragraph" w:customStyle="1" w:styleId="OpmaakprofielKop1">
    <w:name w:val="Opmaakprofiel Kop 1"/>
    <w:aliases w:val="Hoofdstuk + Uitvullen Voor:  12 pt"/>
    <w:basedOn w:val="Kop1"/>
    <w:rsid w:val="00B749ED"/>
    <w:pPr>
      <w:spacing w:before="240"/>
      <w:jc w:val="both"/>
    </w:pPr>
    <w:rPr>
      <w:bCs/>
      <w:szCs w:val="20"/>
    </w:rPr>
  </w:style>
  <w:style w:type="paragraph" w:styleId="Tekstopmerking">
    <w:name w:val="annotation text"/>
    <w:basedOn w:val="Standaard"/>
    <w:link w:val="TekstopmerkingChar"/>
    <w:unhideWhenUsed/>
    <w:rsid w:val="00B749ED"/>
    <w:pPr>
      <w:spacing w:line="240" w:lineRule="auto"/>
    </w:pPr>
    <w:rPr>
      <w:szCs w:val="20"/>
    </w:rPr>
  </w:style>
  <w:style w:type="character" w:customStyle="1" w:styleId="TekstopmerkingChar">
    <w:name w:val="Tekst opmerking Char"/>
    <w:link w:val="Tekstopmerking"/>
    <w:rsid w:val="00B749ED"/>
    <w:rPr>
      <w:rFonts w:ascii="Arial" w:hAnsi="Arial"/>
      <w:lang w:val="nl-NL" w:eastAsia="nl-NL" w:bidi="ar-SA"/>
    </w:rPr>
  </w:style>
  <w:style w:type="paragraph" w:styleId="Onderwerpvanopmerking">
    <w:name w:val="annotation subject"/>
    <w:basedOn w:val="Tekstopmerking"/>
    <w:next w:val="Tekstopmerking"/>
    <w:link w:val="OnderwerpvanopmerkingChar"/>
    <w:unhideWhenUsed/>
    <w:rsid w:val="00B749ED"/>
    <w:rPr>
      <w:b/>
      <w:bCs/>
    </w:rPr>
  </w:style>
  <w:style w:type="character" w:customStyle="1" w:styleId="OnderwerpvanopmerkingChar">
    <w:name w:val="Onderwerp van opmerking Char"/>
    <w:link w:val="Onderwerpvanopmerking"/>
    <w:semiHidden/>
    <w:rsid w:val="00B749ED"/>
    <w:rPr>
      <w:rFonts w:ascii="Arial" w:hAnsi="Arial"/>
      <w:b/>
      <w:bCs/>
      <w:lang w:val="nl-NL" w:eastAsia="nl-NL" w:bidi="ar-SA"/>
    </w:rPr>
  </w:style>
  <w:style w:type="paragraph" w:styleId="Documentstructuur">
    <w:name w:val="Document Map"/>
    <w:basedOn w:val="Standaard"/>
    <w:link w:val="DocumentstructuurChar"/>
    <w:semiHidden/>
    <w:unhideWhenUsed/>
    <w:rsid w:val="00B749ED"/>
    <w:pPr>
      <w:spacing w:after="0" w:line="240" w:lineRule="auto"/>
    </w:pPr>
    <w:rPr>
      <w:rFonts w:ascii="Tahoma" w:hAnsi="Tahoma" w:cs="Tahoma"/>
      <w:sz w:val="16"/>
      <w:szCs w:val="16"/>
    </w:rPr>
  </w:style>
  <w:style w:type="character" w:customStyle="1" w:styleId="DocumentstructuurChar">
    <w:name w:val="Documentstructuur Char"/>
    <w:link w:val="Documentstructuur"/>
    <w:semiHidden/>
    <w:rsid w:val="00B749ED"/>
    <w:rPr>
      <w:rFonts w:ascii="Tahoma" w:hAnsi="Tahoma" w:cs="Tahoma"/>
      <w:sz w:val="16"/>
      <w:szCs w:val="16"/>
      <w:lang w:val="nl-NL" w:eastAsia="nl-NL" w:bidi="ar-SA"/>
    </w:rPr>
  </w:style>
  <w:style w:type="character" w:customStyle="1" w:styleId="Opmaakprofiel10pt">
    <w:name w:val="Opmaakprofiel 10 pt"/>
    <w:rsid w:val="00B749ED"/>
    <w:rPr>
      <w:sz w:val="20"/>
    </w:rPr>
  </w:style>
  <w:style w:type="paragraph" w:customStyle="1" w:styleId="Lijstalinea1">
    <w:name w:val="Lijstalinea1"/>
    <w:basedOn w:val="Standaard"/>
    <w:qFormat/>
    <w:rsid w:val="00B749ED"/>
    <w:pPr>
      <w:ind w:left="720"/>
      <w:contextualSpacing/>
    </w:pPr>
  </w:style>
  <w:style w:type="paragraph" w:customStyle="1" w:styleId="ListParagraph1">
    <w:name w:val="List Paragraph1"/>
    <w:basedOn w:val="Standaard"/>
    <w:qFormat/>
    <w:rsid w:val="00B749ED"/>
    <w:pPr>
      <w:spacing w:after="200" w:line="276" w:lineRule="auto"/>
      <w:ind w:left="720"/>
      <w:contextualSpacing/>
      <w:jc w:val="both"/>
    </w:pPr>
    <w:rPr>
      <w:rFonts w:ascii="Calibri" w:hAnsi="Calibri"/>
      <w:sz w:val="22"/>
      <w:szCs w:val="22"/>
      <w:lang w:eastAsia="en-US"/>
    </w:rPr>
  </w:style>
  <w:style w:type="character" w:customStyle="1" w:styleId="Kop1Char1">
    <w:name w:val="Kop 1 Char1"/>
    <w:aliases w:val="Hoofdstuk Char1"/>
    <w:rsid w:val="00B749ED"/>
    <w:rPr>
      <w:rFonts w:ascii="Arial" w:hAnsi="Arial"/>
      <w:b/>
      <w:noProof/>
      <w:kern w:val="28"/>
      <w:sz w:val="24"/>
      <w:szCs w:val="21"/>
      <w:lang w:val="nl-NL" w:eastAsia="nl-NL" w:bidi="ar-SA"/>
    </w:rPr>
  </w:style>
  <w:style w:type="paragraph" w:customStyle="1" w:styleId="Opsomming">
    <w:name w:val="Opsomming"/>
    <w:basedOn w:val="Standaard"/>
    <w:rsid w:val="00B749ED"/>
    <w:pPr>
      <w:keepLines/>
      <w:numPr>
        <w:numId w:val="1"/>
      </w:numPr>
      <w:autoSpaceDE w:val="0"/>
      <w:autoSpaceDN w:val="0"/>
      <w:spacing w:after="0" w:line="288" w:lineRule="atLeast"/>
    </w:pPr>
    <w:rPr>
      <w:rFonts w:cs="Arial"/>
      <w:szCs w:val="20"/>
    </w:rPr>
  </w:style>
  <w:style w:type="character" w:customStyle="1" w:styleId="WW8Num2z0">
    <w:name w:val="WW8Num2z0"/>
    <w:rsid w:val="00B749ED"/>
    <w:rPr>
      <w:rFonts w:ascii="Arial" w:eastAsia="Times New Roman" w:hAnsi="Arial" w:cs="Arial"/>
    </w:rPr>
  </w:style>
  <w:style w:type="character" w:customStyle="1" w:styleId="WW8Num2z1">
    <w:name w:val="WW8Num2z1"/>
    <w:rsid w:val="00B749ED"/>
    <w:rPr>
      <w:rFonts w:ascii="Courier New" w:hAnsi="Courier New" w:cs="Courier New"/>
    </w:rPr>
  </w:style>
  <w:style w:type="character" w:customStyle="1" w:styleId="WW8Num2z2">
    <w:name w:val="WW8Num2z2"/>
    <w:rsid w:val="00B749ED"/>
    <w:rPr>
      <w:rFonts w:ascii="Wingdings" w:hAnsi="Wingdings"/>
    </w:rPr>
  </w:style>
  <w:style w:type="character" w:customStyle="1" w:styleId="WW8Num2z3">
    <w:name w:val="WW8Num2z3"/>
    <w:rsid w:val="00B749ED"/>
    <w:rPr>
      <w:rFonts w:ascii="Symbol" w:hAnsi="Symbol"/>
    </w:rPr>
  </w:style>
  <w:style w:type="character" w:customStyle="1" w:styleId="WW8Num3z0">
    <w:name w:val="WW8Num3z0"/>
    <w:rsid w:val="00B749ED"/>
    <w:rPr>
      <w:rFonts w:ascii="Symbol" w:hAnsi="Symbol"/>
    </w:rPr>
  </w:style>
  <w:style w:type="character" w:customStyle="1" w:styleId="WW8Num3z1">
    <w:name w:val="WW8Num3z1"/>
    <w:rsid w:val="00B749ED"/>
    <w:rPr>
      <w:rFonts w:ascii="Courier New" w:hAnsi="Courier New" w:cs="Courier New"/>
    </w:rPr>
  </w:style>
  <w:style w:type="character" w:customStyle="1" w:styleId="WW8Num3z2">
    <w:name w:val="WW8Num3z2"/>
    <w:rsid w:val="00B749ED"/>
    <w:rPr>
      <w:rFonts w:ascii="Wingdings" w:hAnsi="Wingdings"/>
    </w:rPr>
  </w:style>
  <w:style w:type="character" w:customStyle="1" w:styleId="WW8Num6z0">
    <w:name w:val="WW8Num6z0"/>
    <w:rsid w:val="00B749ED"/>
    <w:rPr>
      <w:rFonts w:ascii="Symbol" w:hAnsi="Symbol"/>
    </w:rPr>
  </w:style>
  <w:style w:type="character" w:customStyle="1" w:styleId="WW8Num6z1">
    <w:name w:val="WW8Num6z1"/>
    <w:rsid w:val="00B749ED"/>
    <w:rPr>
      <w:rFonts w:ascii="Courier New" w:hAnsi="Courier New" w:cs="Courier New"/>
    </w:rPr>
  </w:style>
  <w:style w:type="character" w:customStyle="1" w:styleId="WW8Num6z2">
    <w:name w:val="WW8Num6z2"/>
    <w:rsid w:val="00B749ED"/>
    <w:rPr>
      <w:rFonts w:ascii="Wingdings" w:hAnsi="Wingdings"/>
    </w:rPr>
  </w:style>
  <w:style w:type="character" w:customStyle="1" w:styleId="WW8Num7z0">
    <w:name w:val="WW8Num7z0"/>
    <w:rsid w:val="00B749ED"/>
    <w:rPr>
      <w:rFonts w:ascii="Symbol" w:hAnsi="Symbol"/>
    </w:rPr>
  </w:style>
  <w:style w:type="character" w:customStyle="1" w:styleId="WW8Num7z1">
    <w:name w:val="WW8Num7z1"/>
    <w:rsid w:val="00B749ED"/>
    <w:rPr>
      <w:rFonts w:ascii="Courier New" w:hAnsi="Courier New" w:cs="Courier New"/>
    </w:rPr>
  </w:style>
  <w:style w:type="character" w:customStyle="1" w:styleId="WW8Num7z2">
    <w:name w:val="WW8Num7z2"/>
    <w:rsid w:val="00B749ED"/>
    <w:rPr>
      <w:rFonts w:ascii="Wingdings" w:hAnsi="Wingdings"/>
    </w:rPr>
  </w:style>
  <w:style w:type="character" w:customStyle="1" w:styleId="WW8Num8z1">
    <w:name w:val="WW8Num8z1"/>
    <w:rsid w:val="00B749ED"/>
    <w:rPr>
      <w:rFonts w:ascii="Courier New" w:hAnsi="Courier New" w:cs="Courier New"/>
    </w:rPr>
  </w:style>
  <w:style w:type="character" w:customStyle="1" w:styleId="WW8Num8z2">
    <w:name w:val="WW8Num8z2"/>
    <w:rsid w:val="00B749ED"/>
    <w:rPr>
      <w:rFonts w:ascii="Wingdings" w:hAnsi="Wingdings"/>
    </w:rPr>
  </w:style>
  <w:style w:type="character" w:customStyle="1" w:styleId="WW8Num8z3">
    <w:name w:val="WW8Num8z3"/>
    <w:rsid w:val="00B749ED"/>
    <w:rPr>
      <w:rFonts w:ascii="Symbol" w:hAnsi="Symbol"/>
    </w:rPr>
  </w:style>
  <w:style w:type="character" w:customStyle="1" w:styleId="WW8Num9z0">
    <w:name w:val="WW8Num9z0"/>
    <w:rsid w:val="00B749ED"/>
    <w:rPr>
      <w:rFonts w:ascii="Symbol" w:hAnsi="Symbol"/>
    </w:rPr>
  </w:style>
  <w:style w:type="character" w:customStyle="1" w:styleId="WW8Num9z1">
    <w:name w:val="WW8Num9z1"/>
    <w:rsid w:val="00B749ED"/>
    <w:rPr>
      <w:rFonts w:ascii="Courier New" w:hAnsi="Courier New" w:cs="Courier New"/>
    </w:rPr>
  </w:style>
  <w:style w:type="character" w:customStyle="1" w:styleId="WW8Num9z2">
    <w:name w:val="WW8Num9z2"/>
    <w:rsid w:val="00B749ED"/>
    <w:rPr>
      <w:rFonts w:ascii="Wingdings" w:hAnsi="Wingdings"/>
    </w:rPr>
  </w:style>
  <w:style w:type="character" w:customStyle="1" w:styleId="WW8Num10z0">
    <w:name w:val="WW8Num10z0"/>
    <w:rsid w:val="00B749ED"/>
    <w:rPr>
      <w:rFonts w:ascii="Arial" w:eastAsia="Times New Roman" w:hAnsi="Arial" w:cs="Arial"/>
    </w:rPr>
  </w:style>
  <w:style w:type="character" w:customStyle="1" w:styleId="WW8Num11z0">
    <w:name w:val="WW8Num11z0"/>
    <w:rsid w:val="00B749ED"/>
    <w:rPr>
      <w:rFonts w:ascii="Symbol" w:hAnsi="Symbol"/>
    </w:rPr>
  </w:style>
  <w:style w:type="character" w:customStyle="1" w:styleId="WW8Num11z1">
    <w:name w:val="WW8Num11z1"/>
    <w:rsid w:val="00B749ED"/>
    <w:rPr>
      <w:rFonts w:ascii="Courier New" w:hAnsi="Courier New" w:cs="Courier New"/>
    </w:rPr>
  </w:style>
  <w:style w:type="character" w:customStyle="1" w:styleId="WW8Num11z2">
    <w:name w:val="WW8Num11z2"/>
    <w:rsid w:val="00B749ED"/>
    <w:rPr>
      <w:rFonts w:ascii="Wingdings" w:hAnsi="Wingdings"/>
    </w:rPr>
  </w:style>
  <w:style w:type="character" w:customStyle="1" w:styleId="WW8Num13z0">
    <w:name w:val="WW8Num13z0"/>
    <w:rsid w:val="00B749ED"/>
    <w:rPr>
      <w:rFonts w:ascii="Symbol" w:hAnsi="Symbol"/>
    </w:rPr>
  </w:style>
  <w:style w:type="character" w:customStyle="1" w:styleId="WW8Num15z0">
    <w:name w:val="WW8Num15z0"/>
    <w:rsid w:val="00B749ED"/>
    <w:rPr>
      <w:rFonts w:ascii="Symbol" w:hAnsi="Symbol"/>
    </w:rPr>
  </w:style>
  <w:style w:type="character" w:customStyle="1" w:styleId="WW8Num15z1">
    <w:name w:val="WW8Num15z1"/>
    <w:rsid w:val="00B749ED"/>
    <w:rPr>
      <w:rFonts w:ascii="Courier New" w:hAnsi="Courier New" w:cs="Courier New"/>
    </w:rPr>
  </w:style>
  <w:style w:type="character" w:customStyle="1" w:styleId="WW8Num15z2">
    <w:name w:val="WW8Num15z2"/>
    <w:rsid w:val="00B749ED"/>
    <w:rPr>
      <w:rFonts w:ascii="Wingdings" w:hAnsi="Wingdings"/>
    </w:rPr>
  </w:style>
  <w:style w:type="character" w:customStyle="1" w:styleId="WW8Num16z0">
    <w:name w:val="WW8Num16z0"/>
    <w:rsid w:val="00B749ED"/>
    <w:rPr>
      <w:rFonts w:ascii="Wingdings" w:hAnsi="Wingdings"/>
    </w:rPr>
  </w:style>
  <w:style w:type="character" w:customStyle="1" w:styleId="WW8Num16z1">
    <w:name w:val="WW8Num16z1"/>
    <w:rsid w:val="00B749ED"/>
    <w:rPr>
      <w:rFonts w:ascii="Courier New" w:hAnsi="Courier New" w:cs="Courier New"/>
    </w:rPr>
  </w:style>
  <w:style w:type="character" w:customStyle="1" w:styleId="WW8Num16z3">
    <w:name w:val="WW8Num16z3"/>
    <w:rsid w:val="00B749ED"/>
    <w:rPr>
      <w:rFonts w:ascii="Symbol" w:hAnsi="Symbol"/>
    </w:rPr>
  </w:style>
  <w:style w:type="character" w:customStyle="1" w:styleId="WW8Num17z0">
    <w:name w:val="WW8Num17z0"/>
    <w:rsid w:val="00B749ED"/>
    <w:rPr>
      <w:rFonts w:ascii="Symbol" w:hAnsi="Symbol"/>
    </w:rPr>
  </w:style>
  <w:style w:type="character" w:customStyle="1" w:styleId="WW8Num18z0">
    <w:name w:val="WW8Num18z0"/>
    <w:rsid w:val="00B749ED"/>
    <w:rPr>
      <w:rFonts w:ascii="Symbol" w:hAnsi="Symbol"/>
    </w:rPr>
  </w:style>
  <w:style w:type="character" w:customStyle="1" w:styleId="WW8Num18z1">
    <w:name w:val="WW8Num18z1"/>
    <w:rsid w:val="00B749ED"/>
    <w:rPr>
      <w:rFonts w:ascii="Courier New" w:hAnsi="Courier New" w:cs="Courier New"/>
    </w:rPr>
  </w:style>
  <w:style w:type="character" w:customStyle="1" w:styleId="WW8Num18z2">
    <w:name w:val="WW8Num18z2"/>
    <w:rsid w:val="00B749ED"/>
    <w:rPr>
      <w:rFonts w:ascii="Wingdings" w:hAnsi="Wingdings"/>
    </w:rPr>
  </w:style>
  <w:style w:type="character" w:customStyle="1" w:styleId="WW8Num19z0">
    <w:name w:val="WW8Num19z0"/>
    <w:rsid w:val="00B749ED"/>
    <w:rPr>
      <w:rFonts w:ascii="Symbol" w:hAnsi="Symbol"/>
    </w:rPr>
  </w:style>
  <w:style w:type="character" w:customStyle="1" w:styleId="WW8Num19z1">
    <w:name w:val="WW8Num19z1"/>
    <w:rsid w:val="00B749ED"/>
    <w:rPr>
      <w:rFonts w:ascii="Courier New" w:hAnsi="Courier New" w:cs="Courier New"/>
    </w:rPr>
  </w:style>
  <w:style w:type="character" w:customStyle="1" w:styleId="WW8Num19z2">
    <w:name w:val="WW8Num19z2"/>
    <w:rsid w:val="00B749ED"/>
    <w:rPr>
      <w:rFonts w:ascii="Wingdings" w:hAnsi="Wingdings"/>
    </w:rPr>
  </w:style>
  <w:style w:type="character" w:customStyle="1" w:styleId="WW8Num20z0">
    <w:name w:val="WW8Num20z0"/>
    <w:rsid w:val="00B749ED"/>
    <w:rPr>
      <w:rFonts w:ascii="Arial" w:eastAsia="Times New Roman" w:hAnsi="Arial" w:cs="Arial"/>
    </w:rPr>
  </w:style>
  <w:style w:type="character" w:customStyle="1" w:styleId="WW8Num21z0">
    <w:name w:val="WW8Num21z0"/>
    <w:rsid w:val="00B749ED"/>
    <w:rPr>
      <w:rFonts w:ascii="Arial" w:eastAsia="Times New Roman" w:hAnsi="Arial" w:cs="Arial"/>
    </w:rPr>
  </w:style>
  <w:style w:type="character" w:customStyle="1" w:styleId="WW8Num21z1">
    <w:name w:val="WW8Num21z1"/>
    <w:rsid w:val="00B749ED"/>
    <w:rPr>
      <w:rFonts w:ascii="Courier New" w:hAnsi="Courier New" w:cs="Courier New"/>
    </w:rPr>
  </w:style>
  <w:style w:type="character" w:customStyle="1" w:styleId="WW8Num21z2">
    <w:name w:val="WW8Num21z2"/>
    <w:rsid w:val="00B749ED"/>
    <w:rPr>
      <w:rFonts w:ascii="Wingdings" w:hAnsi="Wingdings"/>
    </w:rPr>
  </w:style>
  <w:style w:type="character" w:customStyle="1" w:styleId="WW8Num21z3">
    <w:name w:val="WW8Num21z3"/>
    <w:rsid w:val="00B749ED"/>
    <w:rPr>
      <w:rFonts w:ascii="Symbol" w:hAnsi="Symbol"/>
    </w:rPr>
  </w:style>
  <w:style w:type="character" w:customStyle="1" w:styleId="WW8Num22z0">
    <w:name w:val="WW8Num22z0"/>
    <w:rsid w:val="00B749ED"/>
    <w:rPr>
      <w:rFonts w:ascii="Scala Sans" w:hAnsi="Scala Sans"/>
    </w:rPr>
  </w:style>
  <w:style w:type="character" w:customStyle="1" w:styleId="WW8Num24z0">
    <w:name w:val="WW8Num24z0"/>
    <w:rsid w:val="00B749ED"/>
    <w:rPr>
      <w:rFonts w:ascii="Symbol" w:hAnsi="Symbol"/>
    </w:rPr>
  </w:style>
  <w:style w:type="character" w:customStyle="1" w:styleId="WW8Num24z1">
    <w:name w:val="WW8Num24z1"/>
    <w:rsid w:val="00B749ED"/>
    <w:rPr>
      <w:rFonts w:ascii="Courier New" w:hAnsi="Courier New" w:cs="Courier New"/>
    </w:rPr>
  </w:style>
  <w:style w:type="character" w:customStyle="1" w:styleId="WW8Num24z2">
    <w:name w:val="WW8Num24z2"/>
    <w:rsid w:val="00B749ED"/>
    <w:rPr>
      <w:rFonts w:ascii="Wingdings" w:hAnsi="Wingdings"/>
    </w:rPr>
  </w:style>
  <w:style w:type="character" w:customStyle="1" w:styleId="WW8Num25z0">
    <w:name w:val="WW8Num25z0"/>
    <w:rsid w:val="00B749ED"/>
    <w:rPr>
      <w:rFonts w:ascii="Symbol" w:hAnsi="Symbol"/>
    </w:rPr>
  </w:style>
  <w:style w:type="character" w:customStyle="1" w:styleId="WW8Num25z1">
    <w:name w:val="WW8Num25z1"/>
    <w:rsid w:val="00B749ED"/>
    <w:rPr>
      <w:rFonts w:ascii="Courier New" w:hAnsi="Courier New" w:cs="Courier New"/>
    </w:rPr>
  </w:style>
  <w:style w:type="character" w:customStyle="1" w:styleId="WW8Num25z2">
    <w:name w:val="WW8Num25z2"/>
    <w:rsid w:val="00B749ED"/>
    <w:rPr>
      <w:rFonts w:ascii="Wingdings" w:hAnsi="Wingdings"/>
    </w:rPr>
  </w:style>
  <w:style w:type="character" w:customStyle="1" w:styleId="WW8Num26z0">
    <w:name w:val="WW8Num26z0"/>
    <w:rsid w:val="00B749ED"/>
    <w:rPr>
      <w:rFonts w:ascii="Symbol" w:hAnsi="Symbol"/>
    </w:rPr>
  </w:style>
  <w:style w:type="character" w:customStyle="1" w:styleId="WW8Num26z1">
    <w:name w:val="WW8Num26z1"/>
    <w:rsid w:val="00B749ED"/>
    <w:rPr>
      <w:rFonts w:ascii="Courier New" w:hAnsi="Courier New" w:cs="Courier New"/>
    </w:rPr>
  </w:style>
  <w:style w:type="character" w:customStyle="1" w:styleId="WW8Num26z2">
    <w:name w:val="WW8Num26z2"/>
    <w:rsid w:val="00B749ED"/>
    <w:rPr>
      <w:rFonts w:ascii="Wingdings" w:hAnsi="Wingdings"/>
    </w:rPr>
  </w:style>
  <w:style w:type="character" w:customStyle="1" w:styleId="WW8Num27z0">
    <w:name w:val="WW8Num27z0"/>
    <w:rsid w:val="00B749ED"/>
    <w:rPr>
      <w:rFonts w:ascii="Symbol" w:hAnsi="Symbol"/>
    </w:rPr>
  </w:style>
  <w:style w:type="character" w:customStyle="1" w:styleId="WW8Num27z1">
    <w:name w:val="WW8Num27z1"/>
    <w:rsid w:val="00B749ED"/>
    <w:rPr>
      <w:rFonts w:ascii="Courier New" w:hAnsi="Courier New" w:cs="Courier New"/>
    </w:rPr>
  </w:style>
  <w:style w:type="character" w:customStyle="1" w:styleId="WW8Num27z2">
    <w:name w:val="WW8Num27z2"/>
    <w:rsid w:val="00B749ED"/>
    <w:rPr>
      <w:rFonts w:ascii="Wingdings" w:hAnsi="Wingdings"/>
    </w:rPr>
  </w:style>
  <w:style w:type="character" w:customStyle="1" w:styleId="WW8Num29z0">
    <w:name w:val="WW8Num29z0"/>
    <w:rsid w:val="00B749ED"/>
    <w:rPr>
      <w:rFonts w:ascii="Arial" w:eastAsia="Times New Roman" w:hAnsi="Arial" w:cs="Arial"/>
    </w:rPr>
  </w:style>
  <w:style w:type="character" w:customStyle="1" w:styleId="WW8Num29z1">
    <w:name w:val="WW8Num29z1"/>
    <w:rsid w:val="00B749ED"/>
    <w:rPr>
      <w:rFonts w:ascii="Courier New" w:hAnsi="Courier New" w:cs="Courier New"/>
    </w:rPr>
  </w:style>
  <w:style w:type="character" w:customStyle="1" w:styleId="WW8Num29z2">
    <w:name w:val="WW8Num29z2"/>
    <w:rsid w:val="00B749ED"/>
    <w:rPr>
      <w:rFonts w:ascii="Wingdings" w:hAnsi="Wingdings"/>
    </w:rPr>
  </w:style>
  <w:style w:type="character" w:customStyle="1" w:styleId="WW8Num29z3">
    <w:name w:val="WW8Num29z3"/>
    <w:rsid w:val="00B749ED"/>
    <w:rPr>
      <w:rFonts w:ascii="Symbol" w:hAnsi="Symbol"/>
    </w:rPr>
  </w:style>
  <w:style w:type="character" w:customStyle="1" w:styleId="WW8Num30z0">
    <w:name w:val="WW8Num30z0"/>
    <w:rsid w:val="00B749ED"/>
    <w:rPr>
      <w:rFonts w:ascii="Symbol" w:hAnsi="Symbol"/>
    </w:rPr>
  </w:style>
  <w:style w:type="character" w:customStyle="1" w:styleId="WW8Num30z1">
    <w:name w:val="WW8Num30z1"/>
    <w:rsid w:val="00B749ED"/>
    <w:rPr>
      <w:rFonts w:ascii="Courier New" w:hAnsi="Courier New" w:cs="Courier New"/>
    </w:rPr>
  </w:style>
  <w:style w:type="character" w:customStyle="1" w:styleId="WW8Num30z2">
    <w:name w:val="WW8Num30z2"/>
    <w:rsid w:val="00B749ED"/>
    <w:rPr>
      <w:rFonts w:ascii="Univers" w:eastAsia="Arial Unicode MS" w:hAnsi="Univers" w:cs="Arial"/>
    </w:rPr>
  </w:style>
  <w:style w:type="character" w:customStyle="1" w:styleId="WW8Num30z5">
    <w:name w:val="WW8Num30z5"/>
    <w:rsid w:val="00B749ED"/>
    <w:rPr>
      <w:rFonts w:ascii="Wingdings" w:hAnsi="Wingdings"/>
    </w:rPr>
  </w:style>
  <w:style w:type="character" w:customStyle="1" w:styleId="WW8Num31z0">
    <w:name w:val="WW8Num31z0"/>
    <w:rsid w:val="00B749ED"/>
    <w:rPr>
      <w:rFonts w:ascii="Symbol" w:hAnsi="Symbol"/>
    </w:rPr>
  </w:style>
  <w:style w:type="character" w:customStyle="1" w:styleId="WW8Num31z1">
    <w:name w:val="WW8Num31z1"/>
    <w:rsid w:val="00B749ED"/>
    <w:rPr>
      <w:rFonts w:ascii="Courier New" w:hAnsi="Courier New" w:cs="Courier New"/>
    </w:rPr>
  </w:style>
  <w:style w:type="character" w:customStyle="1" w:styleId="WW8Num31z2">
    <w:name w:val="WW8Num31z2"/>
    <w:rsid w:val="00B749ED"/>
    <w:rPr>
      <w:rFonts w:ascii="Wingdings" w:hAnsi="Wingdings"/>
    </w:rPr>
  </w:style>
  <w:style w:type="character" w:customStyle="1" w:styleId="WW8Num32z0">
    <w:name w:val="WW8Num32z0"/>
    <w:rsid w:val="00B749ED"/>
    <w:rPr>
      <w:rFonts w:ascii="Wingdings" w:hAnsi="Wingdings"/>
      <w:b w:val="0"/>
      <w:i w:val="0"/>
      <w:sz w:val="20"/>
    </w:rPr>
  </w:style>
  <w:style w:type="character" w:customStyle="1" w:styleId="WW8Num33z1">
    <w:name w:val="WW8Num33z1"/>
    <w:rsid w:val="00B749ED"/>
    <w:rPr>
      <w:rFonts w:ascii="Courier New" w:hAnsi="Courier New" w:cs="Courier New"/>
    </w:rPr>
  </w:style>
  <w:style w:type="character" w:customStyle="1" w:styleId="WW8Num34z0">
    <w:name w:val="WW8Num34z0"/>
    <w:rsid w:val="00B749ED"/>
    <w:rPr>
      <w:rFonts w:ascii="Symbol" w:hAnsi="Symbol"/>
    </w:rPr>
  </w:style>
  <w:style w:type="character" w:customStyle="1" w:styleId="WW8Num34z1">
    <w:name w:val="WW8Num34z1"/>
    <w:rsid w:val="00B749ED"/>
    <w:rPr>
      <w:rFonts w:ascii="Courier New" w:hAnsi="Courier New" w:cs="Courier New"/>
    </w:rPr>
  </w:style>
  <w:style w:type="character" w:customStyle="1" w:styleId="WW8Num34z2">
    <w:name w:val="WW8Num34z2"/>
    <w:rsid w:val="00B749ED"/>
    <w:rPr>
      <w:rFonts w:ascii="Wingdings" w:hAnsi="Wingdings"/>
    </w:rPr>
  </w:style>
  <w:style w:type="character" w:customStyle="1" w:styleId="WW8Num35z1">
    <w:name w:val="WW8Num35z1"/>
    <w:rsid w:val="00B749ED"/>
    <w:rPr>
      <w:rFonts w:ascii="Courier New" w:hAnsi="Courier New"/>
    </w:rPr>
  </w:style>
  <w:style w:type="character" w:customStyle="1" w:styleId="WW8Num35z2">
    <w:name w:val="WW8Num35z2"/>
    <w:rsid w:val="00B749ED"/>
    <w:rPr>
      <w:rFonts w:ascii="Wingdings" w:hAnsi="Wingdings"/>
    </w:rPr>
  </w:style>
  <w:style w:type="character" w:customStyle="1" w:styleId="WW8Num35z3">
    <w:name w:val="WW8Num35z3"/>
    <w:rsid w:val="00B749ED"/>
    <w:rPr>
      <w:rFonts w:ascii="Symbol" w:hAnsi="Symbol"/>
    </w:rPr>
  </w:style>
  <w:style w:type="character" w:customStyle="1" w:styleId="WW8Num36z0">
    <w:name w:val="WW8Num36z0"/>
    <w:rsid w:val="00B749ED"/>
    <w:rPr>
      <w:rFonts w:ascii="Arial" w:eastAsia="Times New Roman" w:hAnsi="Arial" w:cs="Arial"/>
    </w:rPr>
  </w:style>
  <w:style w:type="character" w:customStyle="1" w:styleId="WW8Num36z1">
    <w:name w:val="WW8Num36z1"/>
    <w:rsid w:val="00B749ED"/>
    <w:rPr>
      <w:rFonts w:ascii="Courier New" w:hAnsi="Courier New" w:cs="Courier New"/>
    </w:rPr>
  </w:style>
  <w:style w:type="character" w:customStyle="1" w:styleId="WW8Num36z2">
    <w:name w:val="WW8Num36z2"/>
    <w:rsid w:val="00B749ED"/>
    <w:rPr>
      <w:rFonts w:ascii="Wingdings" w:hAnsi="Wingdings"/>
    </w:rPr>
  </w:style>
  <w:style w:type="character" w:customStyle="1" w:styleId="WW8Num36z3">
    <w:name w:val="WW8Num36z3"/>
    <w:rsid w:val="00B749ED"/>
    <w:rPr>
      <w:rFonts w:ascii="Symbol" w:hAnsi="Symbol"/>
    </w:rPr>
  </w:style>
  <w:style w:type="character" w:customStyle="1" w:styleId="WW8Num38z0">
    <w:name w:val="WW8Num38z0"/>
    <w:rsid w:val="00B749ED"/>
    <w:rPr>
      <w:rFonts w:ascii="Arial" w:eastAsia="Times New Roman" w:hAnsi="Arial" w:cs="Arial"/>
    </w:rPr>
  </w:style>
  <w:style w:type="character" w:customStyle="1" w:styleId="WW8Num38z1">
    <w:name w:val="WW8Num38z1"/>
    <w:rsid w:val="00B749ED"/>
    <w:rPr>
      <w:rFonts w:ascii="Courier New" w:hAnsi="Courier New" w:cs="Courier New"/>
    </w:rPr>
  </w:style>
  <w:style w:type="character" w:customStyle="1" w:styleId="WW8Num38z2">
    <w:name w:val="WW8Num38z2"/>
    <w:rsid w:val="00B749ED"/>
    <w:rPr>
      <w:rFonts w:ascii="Wingdings" w:hAnsi="Wingdings"/>
    </w:rPr>
  </w:style>
  <w:style w:type="character" w:customStyle="1" w:styleId="WW8Num38z3">
    <w:name w:val="WW8Num38z3"/>
    <w:rsid w:val="00B749ED"/>
    <w:rPr>
      <w:rFonts w:ascii="Symbol" w:hAnsi="Symbol"/>
    </w:rPr>
  </w:style>
  <w:style w:type="character" w:customStyle="1" w:styleId="WW8Num39z0">
    <w:name w:val="WW8Num39z0"/>
    <w:rsid w:val="00B749ED"/>
    <w:rPr>
      <w:rFonts w:ascii="Symbol" w:hAnsi="Symbol"/>
    </w:rPr>
  </w:style>
  <w:style w:type="character" w:customStyle="1" w:styleId="WW8Num39z1">
    <w:name w:val="WW8Num39z1"/>
    <w:rsid w:val="00B749ED"/>
    <w:rPr>
      <w:rFonts w:ascii="Courier New" w:hAnsi="Courier New" w:cs="Courier New"/>
    </w:rPr>
  </w:style>
  <w:style w:type="character" w:customStyle="1" w:styleId="WW8Num39z2">
    <w:name w:val="WW8Num39z2"/>
    <w:rsid w:val="00B749ED"/>
    <w:rPr>
      <w:rFonts w:ascii="Wingdings" w:hAnsi="Wingdings"/>
    </w:rPr>
  </w:style>
  <w:style w:type="character" w:customStyle="1" w:styleId="WW8Num40z0">
    <w:name w:val="WW8Num40z0"/>
    <w:rsid w:val="00B749ED"/>
    <w:rPr>
      <w:rFonts w:ascii="Symbol" w:hAnsi="Symbol"/>
    </w:rPr>
  </w:style>
  <w:style w:type="character" w:customStyle="1" w:styleId="WW8Num40z1">
    <w:name w:val="WW8Num40z1"/>
    <w:rsid w:val="00B749ED"/>
    <w:rPr>
      <w:rFonts w:ascii="Courier New" w:hAnsi="Courier New" w:cs="Courier New"/>
    </w:rPr>
  </w:style>
  <w:style w:type="character" w:customStyle="1" w:styleId="WW8Num40z2">
    <w:name w:val="WW8Num40z2"/>
    <w:rsid w:val="00B749ED"/>
    <w:rPr>
      <w:rFonts w:ascii="Wingdings" w:hAnsi="Wingdings"/>
    </w:rPr>
  </w:style>
  <w:style w:type="character" w:customStyle="1" w:styleId="WW8Num41z0">
    <w:name w:val="WW8Num41z0"/>
    <w:rsid w:val="00B749ED"/>
    <w:rPr>
      <w:rFonts w:ascii="Symbol" w:hAnsi="Symbol"/>
    </w:rPr>
  </w:style>
  <w:style w:type="character" w:customStyle="1" w:styleId="WW8Num41z1">
    <w:name w:val="WW8Num41z1"/>
    <w:rsid w:val="00B749ED"/>
    <w:rPr>
      <w:rFonts w:ascii="Courier New" w:hAnsi="Courier New" w:cs="Courier New"/>
    </w:rPr>
  </w:style>
  <w:style w:type="character" w:customStyle="1" w:styleId="WW8Num41z2">
    <w:name w:val="WW8Num41z2"/>
    <w:rsid w:val="00B749ED"/>
    <w:rPr>
      <w:rFonts w:ascii="Wingdings" w:hAnsi="Wingdings"/>
    </w:rPr>
  </w:style>
  <w:style w:type="character" w:customStyle="1" w:styleId="WW8Num42z0">
    <w:name w:val="WW8Num42z0"/>
    <w:rsid w:val="00B749ED"/>
    <w:rPr>
      <w:rFonts w:ascii="Symbol" w:hAnsi="Symbol"/>
    </w:rPr>
  </w:style>
  <w:style w:type="character" w:customStyle="1" w:styleId="WW8Num42z1">
    <w:name w:val="WW8Num42z1"/>
    <w:rsid w:val="00B749ED"/>
    <w:rPr>
      <w:rFonts w:ascii="Courier New" w:hAnsi="Courier New" w:cs="Courier New"/>
    </w:rPr>
  </w:style>
  <w:style w:type="character" w:customStyle="1" w:styleId="WW8Num42z2">
    <w:name w:val="WW8Num42z2"/>
    <w:rsid w:val="00B749ED"/>
    <w:rPr>
      <w:rFonts w:ascii="Wingdings" w:hAnsi="Wingdings"/>
    </w:rPr>
  </w:style>
  <w:style w:type="character" w:customStyle="1" w:styleId="WW8Num43z0">
    <w:name w:val="WW8Num43z0"/>
    <w:rsid w:val="00B749ED"/>
    <w:rPr>
      <w:rFonts w:ascii="Symbol" w:hAnsi="Symbol"/>
    </w:rPr>
  </w:style>
  <w:style w:type="character" w:customStyle="1" w:styleId="WW8Num43z1">
    <w:name w:val="WW8Num43z1"/>
    <w:rsid w:val="00B749ED"/>
    <w:rPr>
      <w:rFonts w:ascii="Courier New" w:hAnsi="Courier New" w:cs="Courier New"/>
    </w:rPr>
  </w:style>
  <w:style w:type="character" w:customStyle="1" w:styleId="WW8Num43z2">
    <w:name w:val="WW8Num43z2"/>
    <w:rsid w:val="00B749ED"/>
    <w:rPr>
      <w:rFonts w:ascii="Wingdings" w:hAnsi="Wingdings"/>
    </w:rPr>
  </w:style>
  <w:style w:type="character" w:customStyle="1" w:styleId="WW8Num44z0">
    <w:name w:val="WW8Num44z0"/>
    <w:rsid w:val="00B749ED"/>
    <w:rPr>
      <w:rFonts w:ascii="Arial" w:eastAsia="Times New Roman" w:hAnsi="Arial" w:cs="Arial"/>
    </w:rPr>
  </w:style>
  <w:style w:type="character" w:customStyle="1" w:styleId="WW8Num44z1">
    <w:name w:val="WW8Num44z1"/>
    <w:rsid w:val="00B749ED"/>
    <w:rPr>
      <w:rFonts w:ascii="Courier New" w:hAnsi="Courier New" w:cs="Courier New"/>
    </w:rPr>
  </w:style>
  <w:style w:type="character" w:customStyle="1" w:styleId="WW8Num44z2">
    <w:name w:val="WW8Num44z2"/>
    <w:rsid w:val="00B749ED"/>
    <w:rPr>
      <w:rFonts w:ascii="Wingdings" w:hAnsi="Wingdings"/>
    </w:rPr>
  </w:style>
  <w:style w:type="character" w:customStyle="1" w:styleId="WW8Num44z3">
    <w:name w:val="WW8Num44z3"/>
    <w:rsid w:val="00B749ED"/>
    <w:rPr>
      <w:rFonts w:ascii="Symbol" w:hAnsi="Symbol"/>
    </w:rPr>
  </w:style>
  <w:style w:type="character" w:customStyle="1" w:styleId="WW8Num45z0">
    <w:name w:val="WW8Num45z0"/>
    <w:rsid w:val="00B749ED"/>
    <w:rPr>
      <w:rFonts w:ascii="Symbol" w:hAnsi="Symbol"/>
    </w:rPr>
  </w:style>
  <w:style w:type="character" w:customStyle="1" w:styleId="WW8Num45z1">
    <w:name w:val="WW8Num45z1"/>
    <w:rsid w:val="00B749ED"/>
    <w:rPr>
      <w:rFonts w:ascii="Courier New" w:hAnsi="Courier New" w:cs="Courier New"/>
    </w:rPr>
  </w:style>
  <w:style w:type="character" w:customStyle="1" w:styleId="WW8Num45z2">
    <w:name w:val="WW8Num45z2"/>
    <w:rsid w:val="00B749ED"/>
    <w:rPr>
      <w:rFonts w:ascii="Wingdings" w:hAnsi="Wingdings"/>
    </w:rPr>
  </w:style>
  <w:style w:type="character" w:customStyle="1" w:styleId="WW8NumSt15z0">
    <w:name w:val="WW8NumSt15z0"/>
    <w:rsid w:val="00B749ED"/>
    <w:rPr>
      <w:rFonts w:ascii="Symbol" w:hAnsi="Symbol"/>
    </w:rPr>
  </w:style>
  <w:style w:type="character" w:customStyle="1" w:styleId="Standaardalinea-lettertype1">
    <w:name w:val="Standaardalinea-lettertype1"/>
    <w:rsid w:val="00B749ED"/>
  </w:style>
  <w:style w:type="character" w:customStyle="1" w:styleId="FootnoteCharacters">
    <w:name w:val="Footnote Characters"/>
    <w:rsid w:val="00B749ED"/>
    <w:rPr>
      <w:rFonts w:ascii="Arial" w:hAnsi="Arial"/>
      <w:sz w:val="20"/>
      <w:vertAlign w:val="superscript"/>
    </w:rPr>
  </w:style>
  <w:style w:type="character" w:customStyle="1" w:styleId="CharChar">
    <w:name w:val="Char Char"/>
    <w:rsid w:val="00B749ED"/>
    <w:rPr>
      <w:rFonts w:ascii="Arial" w:hAnsi="Arial"/>
      <w:b/>
      <w:spacing w:val="10"/>
      <w:sz w:val="40"/>
      <w:lang w:val="nl-NL" w:eastAsia="ar-SA" w:bidi="ar-SA"/>
    </w:rPr>
  </w:style>
  <w:style w:type="character" w:customStyle="1" w:styleId="CharChar1">
    <w:name w:val="Char Char1"/>
    <w:rsid w:val="00B749ED"/>
    <w:rPr>
      <w:rFonts w:ascii="Arial" w:hAnsi="Arial"/>
      <w:b/>
      <w:spacing w:val="6"/>
      <w:sz w:val="24"/>
      <w:lang w:val="nl-NL" w:eastAsia="ar-SA" w:bidi="ar-SA"/>
    </w:rPr>
  </w:style>
  <w:style w:type="character" w:customStyle="1" w:styleId="Verwijzingopmerking1">
    <w:name w:val="Verwijzing opmerking1"/>
    <w:rsid w:val="00B749ED"/>
    <w:rPr>
      <w:sz w:val="16"/>
      <w:szCs w:val="16"/>
    </w:rPr>
  </w:style>
  <w:style w:type="character" w:customStyle="1" w:styleId="sxugcrs1">
    <w:name w:val="sxug_crs1"/>
    <w:rsid w:val="00B749ED"/>
    <w:rPr>
      <w:rFonts w:ascii="Verdana" w:hAnsi="Verdana"/>
      <w:i/>
      <w:iCs/>
      <w:color w:val="000000"/>
      <w:sz w:val="17"/>
      <w:szCs w:val="17"/>
    </w:rPr>
  </w:style>
  <w:style w:type="paragraph" w:customStyle="1" w:styleId="Heading">
    <w:name w:val="Heading"/>
    <w:basedOn w:val="Standaard"/>
    <w:next w:val="Plattetekst"/>
    <w:rsid w:val="00B749ED"/>
    <w:pPr>
      <w:keepNext/>
      <w:suppressAutoHyphens/>
      <w:spacing w:before="240"/>
      <w:jc w:val="both"/>
    </w:pPr>
    <w:rPr>
      <w:rFonts w:eastAsia="DejaVu Sans" w:cs="DejaVu Sans"/>
      <w:sz w:val="28"/>
      <w:szCs w:val="28"/>
      <w:lang w:eastAsia="ar-SA"/>
    </w:rPr>
  </w:style>
  <w:style w:type="paragraph" w:styleId="Plattetekst">
    <w:name w:val="Body Text"/>
    <w:basedOn w:val="Standaard"/>
    <w:link w:val="PlattetekstChar"/>
    <w:rsid w:val="00B749ED"/>
    <w:pPr>
      <w:suppressAutoHyphens/>
      <w:spacing w:after="0" w:line="240" w:lineRule="auto"/>
    </w:pPr>
    <w:rPr>
      <w:sz w:val="18"/>
      <w:szCs w:val="20"/>
      <w:lang w:eastAsia="ar-SA"/>
    </w:rPr>
  </w:style>
  <w:style w:type="character" w:customStyle="1" w:styleId="PlattetekstChar">
    <w:name w:val="Platte tekst Char"/>
    <w:link w:val="Plattetekst"/>
    <w:rsid w:val="00B749ED"/>
    <w:rPr>
      <w:rFonts w:ascii="Arial" w:hAnsi="Arial"/>
      <w:sz w:val="18"/>
      <w:lang w:val="nl-NL" w:eastAsia="ar-SA" w:bidi="ar-SA"/>
    </w:rPr>
  </w:style>
  <w:style w:type="paragraph" w:customStyle="1" w:styleId="Caption1">
    <w:name w:val="Caption1"/>
    <w:basedOn w:val="Standaard"/>
    <w:rsid w:val="00B749ED"/>
    <w:pPr>
      <w:suppressLineNumbers/>
      <w:suppressAutoHyphens/>
      <w:spacing w:before="120"/>
      <w:jc w:val="both"/>
    </w:pPr>
    <w:rPr>
      <w:i/>
      <w:iCs/>
      <w:sz w:val="24"/>
      <w:szCs w:val="24"/>
      <w:lang w:eastAsia="ar-SA"/>
    </w:rPr>
  </w:style>
  <w:style w:type="paragraph" w:customStyle="1" w:styleId="Index">
    <w:name w:val="Index"/>
    <w:basedOn w:val="Standaard"/>
    <w:rsid w:val="00B749ED"/>
    <w:pPr>
      <w:suppressLineNumbers/>
      <w:suppressAutoHyphens/>
      <w:spacing w:before="60" w:after="0"/>
      <w:jc w:val="both"/>
    </w:pPr>
    <w:rPr>
      <w:szCs w:val="20"/>
      <w:lang w:eastAsia="ar-SA"/>
    </w:rPr>
  </w:style>
  <w:style w:type="paragraph" w:customStyle="1" w:styleId="Aanleiding">
    <w:name w:val="Aanleiding"/>
    <w:basedOn w:val="Kop6"/>
    <w:next w:val="Standaard"/>
    <w:rsid w:val="00B749ED"/>
    <w:pPr>
      <w:pageBreakBefore/>
      <w:numPr>
        <w:ilvl w:val="5"/>
      </w:numPr>
      <w:tabs>
        <w:tab w:val="num" w:pos="1152"/>
      </w:tabs>
      <w:suppressAutoHyphens/>
      <w:autoSpaceDE/>
      <w:autoSpaceDN/>
      <w:adjustRightInd/>
      <w:spacing w:before="60" w:after="1080" w:line="540" w:lineRule="atLeast"/>
      <w:ind w:left="1151" w:hanging="1151"/>
      <w:outlineLvl w:val="9"/>
    </w:pPr>
    <w:rPr>
      <w:b/>
      <w:bCs w:val="0"/>
      <w:spacing w:val="10"/>
      <w:sz w:val="40"/>
      <w:szCs w:val="20"/>
      <w:lang w:eastAsia="ar-SA"/>
    </w:rPr>
  </w:style>
  <w:style w:type="paragraph" w:customStyle="1" w:styleId="Alineakopje">
    <w:name w:val="Alineakopje"/>
    <w:basedOn w:val="Standaard"/>
    <w:next w:val="Standaard"/>
    <w:rsid w:val="00B749ED"/>
    <w:pPr>
      <w:suppressAutoHyphens/>
      <w:spacing w:before="60" w:after="0"/>
      <w:jc w:val="both"/>
    </w:pPr>
    <w:rPr>
      <w:i/>
      <w:szCs w:val="20"/>
      <w:lang w:eastAsia="ar-SA"/>
    </w:rPr>
  </w:style>
  <w:style w:type="paragraph" w:customStyle="1" w:styleId="RapportTitel">
    <w:name w:val="Rapport Titel"/>
    <w:basedOn w:val="Standaard"/>
    <w:rsid w:val="00B749ED"/>
    <w:pPr>
      <w:suppressAutoHyphens/>
      <w:spacing w:before="60" w:after="0" w:line="540" w:lineRule="atLeast"/>
      <w:jc w:val="both"/>
    </w:pPr>
    <w:rPr>
      <w:b/>
      <w:spacing w:val="10"/>
      <w:sz w:val="40"/>
      <w:szCs w:val="20"/>
      <w:lang w:eastAsia="ar-SA"/>
    </w:rPr>
  </w:style>
  <w:style w:type="paragraph" w:styleId="Ondertitel">
    <w:name w:val="Subtitle"/>
    <w:basedOn w:val="RapportTitel"/>
    <w:qFormat/>
    <w:rsid w:val="00B749ED"/>
    <w:pPr>
      <w:spacing w:line="270" w:lineRule="atLeast"/>
    </w:pPr>
    <w:rPr>
      <w:spacing w:val="6"/>
      <w:sz w:val="24"/>
    </w:rPr>
  </w:style>
  <w:style w:type="paragraph" w:customStyle="1" w:styleId="Naamauteurs">
    <w:name w:val="Naam auteurs"/>
    <w:basedOn w:val="Ondertitel"/>
    <w:rsid w:val="00B749ED"/>
    <w:rPr>
      <w:b w:val="0"/>
      <w:sz w:val="20"/>
    </w:rPr>
  </w:style>
  <w:style w:type="paragraph" w:customStyle="1" w:styleId="Inhoudsopgave">
    <w:name w:val="Inhoudsopgave"/>
    <w:basedOn w:val="Standaard"/>
    <w:next w:val="Standaard"/>
    <w:rsid w:val="00B749ED"/>
    <w:pPr>
      <w:suppressAutoHyphens/>
      <w:spacing w:before="60" w:after="810" w:line="540" w:lineRule="atLeast"/>
      <w:jc w:val="both"/>
    </w:pPr>
    <w:rPr>
      <w:b/>
      <w:spacing w:val="10"/>
      <w:sz w:val="40"/>
      <w:szCs w:val="20"/>
      <w:lang w:eastAsia="ar-SA"/>
    </w:rPr>
  </w:style>
  <w:style w:type="paragraph" w:customStyle="1" w:styleId="Illustratiebijschrift">
    <w:name w:val="Illustratie bijschrift"/>
    <w:basedOn w:val="Standaard"/>
    <w:next w:val="Standaard"/>
    <w:rsid w:val="00B749ED"/>
    <w:pPr>
      <w:suppressAutoHyphens/>
      <w:spacing w:before="60" w:after="0" w:line="220" w:lineRule="atLeast"/>
      <w:jc w:val="both"/>
    </w:pPr>
    <w:rPr>
      <w:sz w:val="16"/>
      <w:szCs w:val="20"/>
      <w:lang w:eastAsia="ar-SA"/>
    </w:rPr>
  </w:style>
  <w:style w:type="paragraph" w:customStyle="1" w:styleId="Illustratieheading">
    <w:name w:val="Illustratieheading"/>
    <w:basedOn w:val="Standaard"/>
    <w:next w:val="Illustratiebijschrift"/>
    <w:rsid w:val="00B749ED"/>
    <w:pPr>
      <w:suppressAutoHyphens/>
      <w:spacing w:before="60" w:after="0" w:line="220" w:lineRule="atLeast"/>
      <w:jc w:val="both"/>
    </w:pPr>
    <w:rPr>
      <w:b/>
      <w:sz w:val="16"/>
      <w:szCs w:val="20"/>
      <w:lang w:eastAsia="ar-SA"/>
    </w:rPr>
  </w:style>
  <w:style w:type="paragraph" w:customStyle="1" w:styleId="opsommetblokjes">
    <w:name w:val="opsom met blokjes"/>
    <w:basedOn w:val="Standaard"/>
    <w:rsid w:val="00B749ED"/>
    <w:pPr>
      <w:tabs>
        <w:tab w:val="left" w:pos="357"/>
      </w:tabs>
      <w:suppressAutoHyphens/>
      <w:spacing w:before="60" w:after="0"/>
      <w:jc w:val="both"/>
    </w:pPr>
    <w:rPr>
      <w:szCs w:val="20"/>
      <w:lang w:eastAsia="ar-SA"/>
    </w:rPr>
  </w:style>
  <w:style w:type="paragraph" w:customStyle="1" w:styleId="OpsommetCijfer">
    <w:name w:val="Opsom met Cijfer"/>
    <w:basedOn w:val="Standaard"/>
    <w:rsid w:val="00B749ED"/>
    <w:pPr>
      <w:suppressAutoHyphens/>
      <w:spacing w:before="60" w:after="0"/>
      <w:jc w:val="both"/>
    </w:pPr>
    <w:rPr>
      <w:szCs w:val="20"/>
      <w:lang w:eastAsia="ar-SA"/>
    </w:rPr>
  </w:style>
  <w:style w:type="paragraph" w:customStyle="1" w:styleId="OpsommetLetters">
    <w:name w:val="Opsom met Letters"/>
    <w:basedOn w:val="Standaard"/>
    <w:rsid w:val="00B749ED"/>
    <w:pPr>
      <w:tabs>
        <w:tab w:val="left" w:pos="357"/>
      </w:tabs>
      <w:suppressAutoHyphens/>
      <w:spacing w:before="60" w:after="0"/>
      <w:jc w:val="both"/>
    </w:pPr>
    <w:rPr>
      <w:szCs w:val="20"/>
      <w:lang w:eastAsia="ar-SA"/>
    </w:rPr>
  </w:style>
  <w:style w:type="paragraph" w:customStyle="1" w:styleId="Refgeg">
    <w:name w:val="Refgeg"/>
    <w:basedOn w:val="Standaard"/>
    <w:rsid w:val="00B749ED"/>
    <w:pPr>
      <w:suppressAutoHyphens/>
      <w:spacing w:before="60" w:after="0" w:line="225" w:lineRule="atLeast"/>
      <w:jc w:val="both"/>
    </w:pPr>
    <w:rPr>
      <w:sz w:val="16"/>
      <w:szCs w:val="20"/>
      <w:lang w:eastAsia="ar-SA"/>
    </w:rPr>
  </w:style>
  <w:style w:type="paragraph" w:customStyle="1" w:styleId="Illustratiebuitenkantlijn">
    <w:name w:val="Illustratie buiten kantlijn"/>
    <w:basedOn w:val="Standaard"/>
    <w:next w:val="Standaard"/>
    <w:rsid w:val="00B749ED"/>
    <w:pPr>
      <w:suppressAutoHyphens/>
      <w:spacing w:before="60" w:after="0" w:line="220" w:lineRule="atLeast"/>
      <w:ind w:left="-2211"/>
      <w:jc w:val="both"/>
    </w:pPr>
    <w:rPr>
      <w:sz w:val="16"/>
      <w:szCs w:val="20"/>
      <w:lang w:eastAsia="ar-SA"/>
    </w:rPr>
  </w:style>
  <w:style w:type="paragraph" w:customStyle="1" w:styleId="Subopsomming">
    <w:name w:val="Subopsomming"/>
    <w:basedOn w:val="Standaard"/>
    <w:rsid w:val="00B749ED"/>
    <w:pPr>
      <w:tabs>
        <w:tab w:val="left" w:pos="48"/>
      </w:tabs>
      <w:suppressAutoHyphens/>
      <w:spacing w:before="60" w:after="0"/>
      <w:ind w:left="-312"/>
      <w:jc w:val="both"/>
    </w:pPr>
    <w:rPr>
      <w:szCs w:val="20"/>
      <w:lang w:eastAsia="ar-SA"/>
    </w:rPr>
  </w:style>
  <w:style w:type="paragraph" w:customStyle="1" w:styleId="Tussenkop">
    <w:name w:val="Tussenkop"/>
    <w:basedOn w:val="Standaard"/>
    <w:next w:val="Standaard"/>
    <w:rsid w:val="00B749ED"/>
    <w:pPr>
      <w:suppressAutoHyphens/>
      <w:spacing w:before="60" w:after="0"/>
      <w:jc w:val="both"/>
    </w:pPr>
    <w:rPr>
      <w:b/>
      <w:szCs w:val="20"/>
      <w:lang w:eastAsia="ar-SA"/>
    </w:rPr>
  </w:style>
  <w:style w:type="paragraph" w:customStyle="1" w:styleId="Dienstgegevens">
    <w:name w:val="Dienstgegevens"/>
    <w:basedOn w:val="Standaard"/>
    <w:rsid w:val="00B749ED"/>
    <w:pPr>
      <w:suppressAutoHyphens/>
      <w:spacing w:before="60" w:after="0" w:line="225" w:lineRule="atLeast"/>
      <w:jc w:val="both"/>
    </w:pPr>
    <w:rPr>
      <w:sz w:val="17"/>
      <w:szCs w:val="20"/>
      <w:lang w:eastAsia="ar-SA"/>
    </w:rPr>
  </w:style>
  <w:style w:type="paragraph" w:styleId="Plattetekstinspringen">
    <w:name w:val="Body Text Indent"/>
    <w:basedOn w:val="Standaard"/>
    <w:link w:val="PlattetekstinspringenChar"/>
    <w:rsid w:val="00B749ED"/>
    <w:pPr>
      <w:suppressAutoHyphens/>
      <w:spacing w:before="60" w:after="60" w:line="240" w:lineRule="auto"/>
      <w:ind w:left="-390"/>
      <w:jc w:val="both"/>
    </w:pPr>
    <w:rPr>
      <w:rFonts w:ascii="Univers (W1)" w:hAnsi="Univers (W1)"/>
      <w:bCs/>
      <w:i/>
      <w:iCs/>
      <w:sz w:val="18"/>
      <w:szCs w:val="24"/>
      <w:lang w:eastAsia="ar-SA"/>
    </w:rPr>
  </w:style>
  <w:style w:type="character" w:customStyle="1" w:styleId="PlattetekstinspringenChar">
    <w:name w:val="Platte tekst inspringen Char"/>
    <w:link w:val="Plattetekstinspringen"/>
    <w:rsid w:val="00B749ED"/>
    <w:rPr>
      <w:rFonts w:ascii="Univers (W1)" w:hAnsi="Univers (W1)"/>
      <w:bCs/>
      <w:i/>
      <w:iCs/>
      <w:sz w:val="18"/>
      <w:szCs w:val="24"/>
      <w:lang w:val="nl-NL" w:eastAsia="ar-SA" w:bidi="ar-SA"/>
    </w:rPr>
  </w:style>
  <w:style w:type="paragraph" w:customStyle="1" w:styleId="Tabel">
    <w:name w:val="Tabel"/>
    <w:basedOn w:val="Standaard"/>
    <w:rsid w:val="00B749ED"/>
    <w:pPr>
      <w:keepLines/>
      <w:suppressAutoHyphens/>
      <w:overflowPunct w:val="0"/>
      <w:autoSpaceDE w:val="0"/>
      <w:spacing w:before="60" w:after="60" w:line="240" w:lineRule="atLeast"/>
      <w:jc w:val="both"/>
      <w:textAlignment w:val="baseline"/>
    </w:pPr>
    <w:rPr>
      <w:rFonts w:ascii="Univers" w:hAnsi="Univers"/>
      <w:sz w:val="18"/>
      <w:szCs w:val="20"/>
      <w:lang w:eastAsia="ar-SA"/>
    </w:rPr>
  </w:style>
  <w:style w:type="paragraph" w:styleId="Eindnoottekst">
    <w:name w:val="endnote text"/>
    <w:basedOn w:val="Standaard"/>
    <w:link w:val="EindnoottekstChar"/>
    <w:semiHidden/>
    <w:rsid w:val="00B749ED"/>
    <w:pPr>
      <w:suppressAutoHyphens/>
      <w:spacing w:before="60" w:after="0"/>
      <w:jc w:val="both"/>
    </w:pPr>
    <w:rPr>
      <w:szCs w:val="20"/>
      <w:lang w:eastAsia="ar-SA"/>
    </w:rPr>
  </w:style>
  <w:style w:type="character" w:customStyle="1" w:styleId="EindnoottekstChar">
    <w:name w:val="Eindnoottekst Char"/>
    <w:link w:val="Eindnoottekst"/>
    <w:semiHidden/>
    <w:rsid w:val="00B749ED"/>
    <w:rPr>
      <w:rFonts w:ascii="Arial" w:hAnsi="Arial"/>
      <w:lang w:val="nl-NL" w:eastAsia="ar-SA" w:bidi="ar-SA"/>
    </w:rPr>
  </w:style>
  <w:style w:type="paragraph" w:customStyle="1" w:styleId="Documentstructuur1">
    <w:name w:val="Documentstructuur1"/>
    <w:basedOn w:val="Standaard"/>
    <w:rsid w:val="00B749ED"/>
    <w:pPr>
      <w:shd w:val="clear" w:color="auto" w:fill="000080"/>
      <w:suppressAutoHyphens/>
      <w:spacing w:before="60" w:after="0"/>
      <w:jc w:val="both"/>
    </w:pPr>
    <w:rPr>
      <w:rFonts w:ascii="Tahoma" w:hAnsi="Tahoma" w:cs="Tahoma"/>
      <w:szCs w:val="20"/>
      <w:lang w:eastAsia="ar-SA"/>
    </w:rPr>
  </w:style>
  <w:style w:type="paragraph" w:customStyle="1" w:styleId="Standaardinspringing1">
    <w:name w:val="Standaardinspringing1"/>
    <w:basedOn w:val="Standaard"/>
    <w:rsid w:val="00B749ED"/>
    <w:pPr>
      <w:suppressAutoHyphens/>
      <w:spacing w:after="0" w:line="240" w:lineRule="auto"/>
      <w:ind w:left="708"/>
    </w:pPr>
    <w:rPr>
      <w:szCs w:val="20"/>
      <w:lang w:eastAsia="ar-SA"/>
    </w:rPr>
  </w:style>
  <w:style w:type="paragraph" w:customStyle="1" w:styleId="Tekstopmerking1">
    <w:name w:val="Tekst opmerking1"/>
    <w:basedOn w:val="Standaard"/>
    <w:rsid w:val="00B749ED"/>
    <w:pPr>
      <w:suppressAutoHyphens/>
      <w:spacing w:before="60" w:after="0"/>
      <w:jc w:val="both"/>
    </w:pPr>
    <w:rPr>
      <w:szCs w:val="20"/>
      <w:lang w:eastAsia="ar-SA"/>
    </w:rPr>
  </w:style>
  <w:style w:type="paragraph" w:customStyle="1" w:styleId="Framecontents">
    <w:name w:val="Frame contents"/>
    <w:basedOn w:val="Plattetekst"/>
    <w:rsid w:val="00B749ED"/>
  </w:style>
  <w:style w:type="paragraph" w:customStyle="1" w:styleId="TableContents">
    <w:name w:val="Table Contents"/>
    <w:basedOn w:val="Standaard"/>
    <w:rsid w:val="00B749ED"/>
    <w:pPr>
      <w:suppressLineNumbers/>
      <w:suppressAutoHyphens/>
      <w:spacing w:before="60" w:after="0"/>
      <w:jc w:val="both"/>
    </w:pPr>
    <w:rPr>
      <w:szCs w:val="20"/>
      <w:lang w:eastAsia="ar-SA"/>
    </w:rPr>
  </w:style>
  <w:style w:type="paragraph" w:customStyle="1" w:styleId="TableHeading">
    <w:name w:val="Table Heading"/>
    <w:basedOn w:val="TableContents"/>
    <w:rsid w:val="00B749ED"/>
    <w:pPr>
      <w:jc w:val="center"/>
    </w:pPr>
    <w:rPr>
      <w:b/>
      <w:bCs/>
    </w:rPr>
  </w:style>
  <w:style w:type="paragraph" w:customStyle="1" w:styleId="Contents10">
    <w:name w:val="Contents 10"/>
    <w:basedOn w:val="Index"/>
    <w:rsid w:val="00B749ED"/>
    <w:pPr>
      <w:tabs>
        <w:tab w:val="right" w:leader="dot" w:pos="9972"/>
      </w:tabs>
      <w:ind w:left="2547"/>
    </w:pPr>
  </w:style>
  <w:style w:type="paragraph" w:customStyle="1" w:styleId="inspringencijfer">
    <w:name w:val="inspringen cijfer"/>
    <w:basedOn w:val="Standaard"/>
    <w:rsid w:val="00B749ED"/>
    <w:pPr>
      <w:numPr>
        <w:numId w:val="11"/>
      </w:numPr>
      <w:spacing w:line="312" w:lineRule="auto"/>
    </w:pPr>
    <w:rPr>
      <w:sz w:val="19"/>
      <w:szCs w:val="24"/>
    </w:rPr>
  </w:style>
  <w:style w:type="paragraph" w:customStyle="1" w:styleId="inspringenblokje">
    <w:name w:val="inspringen blokje"/>
    <w:basedOn w:val="Standaard"/>
    <w:rsid w:val="00B749ED"/>
    <w:pPr>
      <w:numPr>
        <w:numId w:val="10"/>
      </w:numPr>
      <w:spacing w:line="312" w:lineRule="auto"/>
    </w:pPr>
    <w:rPr>
      <w:sz w:val="19"/>
      <w:szCs w:val="24"/>
    </w:rPr>
  </w:style>
  <w:style w:type="paragraph" w:customStyle="1" w:styleId="OpmaakprofielKop7Links">
    <w:name w:val="Opmaakprofiel Kop 7 + Links"/>
    <w:basedOn w:val="Kop7"/>
    <w:rsid w:val="00B749ED"/>
    <w:pPr>
      <w:numPr>
        <w:numId w:val="12"/>
      </w:numPr>
      <w:autoSpaceDE/>
      <w:autoSpaceDN/>
      <w:adjustRightInd/>
      <w:spacing w:before="0" w:after="0" w:line="312" w:lineRule="auto"/>
      <w:jc w:val="left"/>
    </w:pPr>
    <w:rPr>
      <w:szCs w:val="20"/>
    </w:rPr>
  </w:style>
  <w:style w:type="paragraph" w:customStyle="1" w:styleId="Kop17">
    <w:name w:val="Kop 17"/>
    <w:basedOn w:val="OpmaakprofielKop7Links"/>
    <w:rsid w:val="00B749ED"/>
    <w:rPr>
      <w:rFonts w:cs="Arial"/>
    </w:rPr>
  </w:style>
  <w:style w:type="paragraph" w:customStyle="1" w:styleId="Default">
    <w:name w:val="Default"/>
    <w:rsid w:val="00F070B6"/>
    <w:pPr>
      <w:autoSpaceDE w:val="0"/>
      <w:autoSpaceDN w:val="0"/>
      <w:adjustRightInd w:val="0"/>
    </w:pPr>
    <w:rPr>
      <w:rFonts w:ascii="Arial" w:hAnsi="Arial" w:cs="Arial"/>
      <w:color w:val="000000"/>
      <w:sz w:val="24"/>
      <w:szCs w:val="24"/>
      <w:lang w:val="en-US" w:eastAsia="en-US"/>
    </w:rPr>
  </w:style>
  <w:style w:type="paragraph" w:styleId="Ballontekst">
    <w:name w:val="Balloon Text"/>
    <w:basedOn w:val="Standaard"/>
    <w:link w:val="BallontekstChar"/>
    <w:rsid w:val="00C74DD1"/>
    <w:pPr>
      <w:spacing w:after="0" w:line="240" w:lineRule="auto"/>
    </w:pPr>
    <w:rPr>
      <w:rFonts w:ascii="Tahoma" w:hAnsi="Tahoma" w:cs="Tahoma"/>
      <w:sz w:val="16"/>
      <w:szCs w:val="16"/>
    </w:rPr>
  </w:style>
  <w:style w:type="character" w:customStyle="1" w:styleId="BallontekstChar">
    <w:name w:val="Ballontekst Char"/>
    <w:link w:val="Ballontekst"/>
    <w:rsid w:val="00C74DD1"/>
    <w:rPr>
      <w:rFonts w:ascii="Tahoma" w:hAnsi="Tahoma" w:cs="Tahoma"/>
      <w:sz w:val="16"/>
      <w:szCs w:val="16"/>
    </w:rPr>
  </w:style>
  <w:style w:type="paragraph" w:styleId="Geenafstand">
    <w:name w:val="No Spacing"/>
    <w:qFormat/>
    <w:rsid w:val="00555BCA"/>
    <w:rPr>
      <w:rFonts w:ascii="Calibri" w:hAnsi="Calibri"/>
      <w:sz w:val="22"/>
      <w:szCs w:val="22"/>
      <w:lang w:eastAsia="en-US"/>
    </w:rPr>
  </w:style>
  <w:style w:type="character" w:customStyle="1" w:styleId="FootnoteTextChar">
    <w:name w:val="Footnote Text Char"/>
    <w:semiHidden/>
    <w:locked/>
    <w:rsid w:val="00555BCA"/>
    <w:rPr>
      <w:rFonts w:cs="Times New Roman"/>
      <w:sz w:val="20"/>
      <w:szCs w:val="20"/>
    </w:rPr>
  </w:style>
  <w:style w:type="table" w:customStyle="1" w:styleId="Lijsttabel3-Accent31">
    <w:name w:val="Lijsttabel 3 - Accent 31"/>
    <w:basedOn w:val="Standaardtabel"/>
    <w:uiPriority w:val="48"/>
    <w:rsid w:val="00C327EC"/>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styleId="Tabelraster">
    <w:name w:val="Table Grid"/>
    <w:basedOn w:val="Standaardtabel"/>
    <w:rsid w:val="00230945"/>
    <w:pPr>
      <w:spacing w:after="120"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uiPriority w:val="99"/>
    <w:locked/>
    <w:rsid w:val="0095142A"/>
    <w:rPr>
      <w:rFonts w:ascii="Arial" w:hAnsi="Arial"/>
      <w:sz w:val="17"/>
      <w:szCs w:val="21"/>
    </w:rPr>
  </w:style>
  <w:style w:type="paragraph" w:styleId="Lijstalinea">
    <w:name w:val="List Paragraph"/>
    <w:basedOn w:val="Standaard"/>
    <w:uiPriority w:val="34"/>
    <w:qFormat/>
    <w:rsid w:val="00765E49"/>
    <w:pPr>
      <w:ind w:left="720"/>
      <w:contextualSpacing/>
    </w:pPr>
  </w:style>
  <w:style w:type="character" w:styleId="Verwijzingopmerking">
    <w:name w:val="annotation reference"/>
    <w:basedOn w:val="Standaardalinea-lettertype"/>
    <w:rsid w:val="001F1EA1"/>
    <w:rPr>
      <w:sz w:val="16"/>
      <w:szCs w:val="16"/>
    </w:rPr>
  </w:style>
  <w:style w:type="character" w:customStyle="1" w:styleId="KoptekstChar">
    <w:name w:val="Koptekst Char"/>
    <w:basedOn w:val="Standaardalinea-lettertype"/>
    <w:link w:val="Koptekst"/>
    <w:uiPriority w:val="99"/>
    <w:rsid w:val="00651E42"/>
    <w:rPr>
      <w:rFonts w:ascii="Arial" w:hAnsi="Arial"/>
      <w:szCs w:val="21"/>
    </w:rPr>
  </w:style>
  <w:style w:type="table" w:styleId="Tabelrasterlicht">
    <w:name w:val="Grid Table Light"/>
    <w:basedOn w:val="Standaardtabel"/>
    <w:uiPriority w:val="40"/>
    <w:rsid w:val="00440A5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7194059">
      <w:bodyDiv w:val="1"/>
      <w:marLeft w:val="0"/>
      <w:marRight w:val="0"/>
      <w:marTop w:val="0"/>
      <w:marBottom w:val="0"/>
      <w:divBdr>
        <w:top w:val="none" w:sz="0" w:space="0" w:color="auto"/>
        <w:left w:val="none" w:sz="0" w:space="0" w:color="auto"/>
        <w:bottom w:val="none" w:sz="0" w:space="0" w:color="auto"/>
        <w:right w:val="none" w:sz="0" w:space="0" w:color="auto"/>
      </w:divBdr>
      <w:divsChild>
        <w:div w:id="88552879">
          <w:marLeft w:val="0"/>
          <w:marRight w:val="0"/>
          <w:marTop w:val="0"/>
          <w:marBottom w:val="0"/>
          <w:divBdr>
            <w:top w:val="none" w:sz="0" w:space="0" w:color="auto"/>
            <w:left w:val="none" w:sz="0" w:space="0" w:color="auto"/>
            <w:bottom w:val="none" w:sz="0" w:space="0" w:color="auto"/>
            <w:right w:val="none" w:sz="0" w:space="0" w:color="auto"/>
          </w:divBdr>
        </w:div>
        <w:div w:id="97453355">
          <w:marLeft w:val="0"/>
          <w:marRight w:val="0"/>
          <w:marTop w:val="0"/>
          <w:marBottom w:val="0"/>
          <w:divBdr>
            <w:top w:val="none" w:sz="0" w:space="0" w:color="auto"/>
            <w:left w:val="none" w:sz="0" w:space="0" w:color="auto"/>
            <w:bottom w:val="none" w:sz="0" w:space="0" w:color="auto"/>
            <w:right w:val="none" w:sz="0" w:space="0" w:color="auto"/>
          </w:divBdr>
        </w:div>
        <w:div w:id="376785311">
          <w:marLeft w:val="0"/>
          <w:marRight w:val="0"/>
          <w:marTop w:val="0"/>
          <w:marBottom w:val="0"/>
          <w:divBdr>
            <w:top w:val="none" w:sz="0" w:space="0" w:color="auto"/>
            <w:left w:val="none" w:sz="0" w:space="0" w:color="auto"/>
            <w:bottom w:val="none" w:sz="0" w:space="0" w:color="auto"/>
            <w:right w:val="none" w:sz="0" w:space="0" w:color="auto"/>
          </w:divBdr>
        </w:div>
        <w:div w:id="1403522753">
          <w:marLeft w:val="0"/>
          <w:marRight w:val="0"/>
          <w:marTop w:val="0"/>
          <w:marBottom w:val="0"/>
          <w:divBdr>
            <w:top w:val="none" w:sz="0" w:space="0" w:color="auto"/>
            <w:left w:val="none" w:sz="0" w:space="0" w:color="auto"/>
            <w:bottom w:val="none" w:sz="0" w:space="0" w:color="auto"/>
            <w:right w:val="none" w:sz="0" w:space="0" w:color="auto"/>
          </w:divBdr>
        </w:div>
        <w:div w:id="1527325985">
          <w:marLeft w:val="0"/>
          <w:marRight w:val="0"/>
          <w:marTop w:val="0"/>
          <w:marBottom w:val="0"/>
          <w:divBdr>
            <w:top w:val="none" w:sz="0" w:space="0" w:color="auto"/>
            <w:left w:val="none" w:sz="0" w:space="0" w:color="auto"/>
            <w:bottom w:val="none" w:sz="0" w:space="0" w:color="auto"/>
            <w:right w:val="none" w:sz="0" w:space="0" w:color="auto"/>
          </w:divBdr>
        </w:div>
        <w:div w:id="1659842437">
          <w:marLeft w:val="0"/>
          <w:marRight w:val="0"/>
          <w:marTop w:val="0"/>
          <w:marBottom w:val="0"/>
          <w:divBdr>
            <w:top w:val="none" w:sz="0" w:space="0" w:color="auto"/>
            <w:left w:val="none" w:sz="0" w:space="0" w:color="auto"/>
            <w:bottom w:val="none" w:sz="0" w:space="0" w:color="auto"/>
            <w:right w:val="none" w:sz="0" w:space="0" w:color="auto"/>
          </w:divBdr>
          <w:divsChild>
            <w:div w:id="431778112">
              <w:marLeft w:val="0"/>
              <w:marRight w:val="0"/>
              <w:marTop w:val="0"/>
              <w:marBottom w:val="0"/>
              <w:divBdr>
                <w:top w:val="none" w:sz="0" w:space="0" w:color="auto"/>
                <w:left w:val="none" w:sz="0" w:space="0" w:color="auto"/>
                <w:bottom w:val="none" w:sz="0" w:space="0" w:color="auto"/>
                <w:right w:val="none" w:sz="0" w:space="0" w:color="auto"/>
              </w:divBdr>
            </w:div>
          </w:divsChild>
        </w:div>
        <w:div w:id="1962416717">
          <w:marLeft w:val="0"/>
          <w:marRight w:val="0"/>
          <w:marTop w:val="0"/>
          <w:marBottom w:val="0"/>
          <w:divBdr>
            <w:top w:val="none" w:sz="0" w:space="0" w:color="auto"/>
            <w:left w:val="none" w:sz="0" w:space="0" w:color="auto"/>
            <w:bottom w:val="none" w:sz="0" w:space="0" w:color="auto"/>
            <w:right w:val="none" w:sz="0" w:space="0" w:color="auto"/>
          </w:divBdr>
        </w:div>
      </w:divsChild>
    </w:div>
    <w:div w:id="499197761">
      <w:bodyDiv w:val="1"/>
      <w:marLeft w:val="0"/>
      <w:marRight w:val="0"/>
      <w:marTop w:val="0"/>
      <w:marBottom w:val="0"/>
      <w:divBdr>
        <w:top w:val="none" w:sz="0" w:space="0" w:color="auto"/>
        <w:left w:val="none" w:sz="0" w:space="0" w:color="auto"/>
        <w:bottom w:val="none" w:sz="0" w:space="0" w:color="auto"/>
        <w:right w:val="none" w:sz="0" w:space="0" w:color="auto"/>
      </w:divBdr>
    </w:div>
    <w:div w:id="642390385">
      <w:bodyDiv w:val="1"/>
      <w:marLeft w:val="0"/>
      <w:marRight w:val="0"/>
      <w:marTop w:val="0"/>
      <w:marBottom w:val="0"/>
      <w:divBdr>
        <w:top w:val="none" w:sz="0" w:space="0" w:color="auto"/>
        <w:left w:val="none" w:sz="0" w:space="0" w:color="auto"/>
        <w:bottom w:val="none" w:sz="0" w:space="0" w:color="auto"/>
        <w:right w:val="none" w:sz="0" w:space="0" w:color="auto"/>
      </w:divBdr>
      <w:divsChild>
        <w:div w:id="1657757643">
          <w:marLeft w:val="0"/>
          <w:marRight w:val="0"/>
          <w:marTop w:val="0"/>
          <w:marBottom w:val="0"/>
          <w:divBdr>
            <w:top w:val="none" w:sz="0" w:space="0" w:color="auto"/>
            <w:left w:val="none" w:sz="0" w:space="0" w:color="auto"/>
            <w:bottom w:val="none" w:sz="0" w:space="0" w:color="auto"/>
            <w:right w:val="none" w:sz="0" w:space="0" w:color="auto"/>
          </w:divBdr>
          <w:divsChild>
            <w:div w:id="1499924019">
              <w:marLeft w:val="0"/>
              <w:marRight w:val="0"/>
              <w:marTop w:val="0"/>
              <w:marBottom w:val="0"/>
              <w:divBdr>
                <w:top w:val="none" w:sz="0" w:space="0" w:color="auto"/>
                <w:left w:val="none" w:sz="0" w:space="0" w:color="auto"/>
                <w:bottom w:val="none" w:sz="0" w:space="0" w:color="auto"/>
                <w:right w:val="none" w:sz="0" w:space="0" w:color="auto"/>
              </w:divBdr>
              <w:divsChild>
                <w:div w:id="1234312957">
                  <w:marLeft w:val="0"/>
                  <w:marRight w:val="0"/>
                  <w:marTop w:val="0"/>
                  <w:marBottom w:val="0"/>
                  <w:divBdr>
                    <w:top w:val="none" w:sz="0" w:space="0" w:color="auto"/>
                    <w:left w:val="none" w:sz="0" w:space="0" w:color="auto"/>
                    <w:bottom w:val="none" w:sz="0" w:space="0" w:color="auto"/>
                    <w:right w:val="none" w:sz="0" w:space="0" w:color="auto"/>
                  </w:divBdr>
                  <w:divsChild>
                    <w:div w:id="113476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7620641">
      <w:bodyDiv w:val="1"/>
      <w:marLeft w:val="0"/>
      <w:marRight w:val="0"/>
      <w:marTop w:val="0"/>
      <w:marBottom w:val="0"/>
      <w:divBdr>
        <w:top w:val="none" w:sz="0" w:space="0" w:color="auto"/>
        <w:left w:val="none" w:sz="0" w:space="0" w:color="auto"/>
        <w:bottom w:val="none" w:sz="0" w:space="0" w:color="auto"/>
        <w:right w:val="none" w:sz="0" w:space="0" w:color="auto"/>
      </w:divBdr>
    </w:div>
    <w:div w:id="898707652">
      <w:bodyDiv w:val="1"/>
      <w:marLeft w:val="0"/>
      <w:marRight w:val="0"/>
      <w:marTop w:val="0"/>
      <w:marBottom w:val="0"/>
      <w:divBdr>
        <w:top w:val="none" w:sz="0" w:space="0" w:color="auto"/>
        <w:left w:val="none" w:sz="0" w:space="0" w:color="auto"/>
        <w:bottom w:val="none" w:sz="0" w:space="0" w:color="auto"/>
        <w:right w:val="none" w:sz="0" w:space="0" w:color="auto"/>
      </w:divBdr>
    </w:div>
    <w:div w:id="1116488187">
      <w:bodyDiv w:val="1"/>
      <w:marLeft w:val="0"/>
      <w:marRight w:val="0"/>
      <w:marTop w:val="0"/>
      <w:marBottom w:val="0"/>
      <w:divBdr>
        <w:top w:val="none" w:sz="0" w:space="0" w:color="auto"/>
        <w:left w:val="none" w:sz="0" w:space="0" w:color="auto"/>
        <w:bottom w:val="none" w:sz="0" w:space="0" w:color="auto"/>
        <w:right w:val="none" w:sz="0" w:space="0" w:color="auto"/>
      </w:divBdr>
    </w:div>
    <w:div w:id="1248533859">
      <w:bodyDiv w:val="1"/>
      <w:marLeft w:val="0"/>
      <w:marRight w:val="0"/>
      <w:marTop w:val="0"/>
      <w:marBottom w:val="0"/>
      <w:divBdr>
        <w:top w:val="none" w:sz="0" w:space="0" w:color="auto"/>
        <w:left w:val="none" w:sz="0" w:space="0" w:color="auto"/>
        <w:bottom w:val="none" w:sz="0" w:space="0" w:color="auto"/>
        <w:right w:val="none" w:sz="0" w:space="0" w:color="auto"/>
      </w:divBdr>
    </w:div>
    <w:div w:id="1431701964">
      <w:bodyDiv w:val="1"/>
      <w:marLeft w:val="0"/>
      <w:marRight w:val="0"/>
      <w:marTop w:val="0"/>
      <w:marBottom w:val="0"/>
      <w:divBdr>
        <w:top w:val="none" w:sz="0" w:space="0" w:color="auto"/>
        <w:left w:val="none" w:sz="0" w:space="0" w:color="auto"/>
        <w:bottom w:val="none" w:sz="0" w:space="0" w:color="auto"/>
        <w:right w:val="none" w:sz="0" w:space="0" w:color="auto"/>
      </w:divBdr>
      <w:divsChild>
        <w:div w:id="1067995504">
          <w:marLeft w:val="0"/>
          <w:marRight w:val="0"/>
          <w:marTop w:val="0"/>
          <w:marBottom w:val="0"/>
          <w:divBdr>
            <w:top w:val="none" w:sz="0" w:space="0" w:color="auto"/>
            <w:left w:val="none" w:sz="0" w:space="0" w:color="auto"/>
            <w:bottom w:val="none" w:sz="0" w:space="0" w:color="auto"/>
            <w:right w:val="none" w:sz="0" w:space="0" w:color="auto"/>
          </w:divBdr>
          <w:divsChild>
            <w:div w:id="1228950878">
              <w:marLeft w:val="0"/>
              <w:marRight w:val="0"/>
              <w:marTop w:val="0"/>
              <w:marBottom w:val="0"/>
              <w:divBdr>
                <w:top w:val="none" w:sz="0" w:space="0" w:color="auto"/>
                <w:left w:val="none" w:sz="0" w:space="0" w:color="auto"/>
                <w:bottom w:val="none" w:sz="0" w:space="0" w:color="auto"/>
                <w:right w:val="none" w:sz="0" w:space="0" w:color="auto"/>
              </w:divBdr>
              <w:divsChild>
                <w:div w:id="73403421">
                  <w:marLeft w:val="0"/>
                  <w:marRight w:val="0"/>
                  <w:marTop w:val="0"/>
                  <w:marBottom w:val="0"/>
                  <w:divBdr>
                    <w:top w:val="none" w:sz="0" w:space="0" w:color="auto"/>
                    <w:left w:val="none" w:sz="0" w:space="0" w:color="auto"/>
                    <w:bottom w:val="none" w:sz="0" w:space="0" w:color="auto"/>
                    <w:right w:val="none" w:sz="0" w:space="0" w:color="auto"/>
                  </w:divBdr>
                  <w:divsChild>
                    <w:div w:id="89358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0528714">
      <w:bodyDiv w:val="1"/>
      <w:marLeft w:val="0"/>
      <w:marRight w:val="0"/>
      <w:marTop w:val="0"/>
      <w:marBottom w:val="0"/>
      <w:divBdr>
        <w:top w:val="none" w:sz="0" w:space="0" w:color="auto"/>
        <w:left w:val="none" w:sz="0" w:space="0" w:color="auto"/>
        <w:bottom w:val="none" w:sz="0" w:space="0" w:color="auto"/>
        <w:right w:val="none" w:sz="0" w:space="0" w:color="auto"/>
      </w:divBdr>
      <w:divsChild>
        <w:div w:id="374234118">
          <w:marLeft w:val="0"/>
          <w:marRight w:val="0"/>
          <w:marTop w:val="0"/>
          <w:marBottom w:val="0"/>
          <w:divBdr>
            <w:top w:val="none" w:sz="0" w:space="0" w:color="auto"/>
            <w:left w:val="none" w:sz="0" w:space="0" w:color="auto"/>
            <w:bottom w:val="none" w:sz="0" w:space="0" w:color="auto"/>
            <w:right w:val="none" w:sz="0" w:space="0" w:color="auto"/>
          </w:divBdr>
          <w:divsChild>
            <w:div w:id="2142727113">
              <w:marLeft w:val="0"/>
              <w:marRight w:val="0"/>
              <w:marTop w:val="0"/>
              <w:marBottom w:val="0"/>
              <w:divBdr>
                <w:top w:val="none" w:sz="0" w:space="0" w:color="auto"/>
                <w:left w:val="none" w:sz="0" w:space="0" w:color="auto"/>
                <w:bottom w:val="none" w:sz="0" w:space="0" w:color="auto"/>
                <w:right w:val="none" w:sz="0" w:space="0" w:color="auto"/>
              </w:divBdr>
              <w:divsChild>
                <w:div w:id="466558032">
                  <w:marLeft w:val="0"/>
                  <w:marRight w:val="0"/>
                  <w:marTop w:val="0"/>
                  <w:marBottom w:val="0"/>
                  <w:divBdr>
                    <w:top w:val="none" w:sz="0" w:space="0" w:color="auto"/>
                    <w:left w:val="none" w:sz="0" w:space="0" w:color="auto"/>
                    <w:bottom w:val="none" w:sz="0" w:space="0" w:color="auto"/>
                    <w:right w:val="none" w:sz="0" w:space="0" w:color="auto"/>
                  </w:divBdr>
                </w:div>
                <w:div w:id="661543721">
                  <w:marLeft w:val="0"/>
                  <w:marRight w:val="0"/>
                  <w:marTop w:val="0"/>
                  <w:marBottom w:val="0"/>
                  <w:divBdr>
                    <w:top w:val="none" w:sz="0" w:space="0" w:color="auto"/>
                    <w:left w:val="none" w:sz="0" w:space="0" w:color="auto"/>
                    <w:bottom w:val="none" w:sz="0" w:space="0" w:color="auto"/>
                    <w:right w:val="none" w:sz="0" w:space="0" w:color="auto"/>
                  </w:divBdr>
                </w:div>
                <w:div w:id="791751461">
                  <w:marLeft w:val="0"/>
                  <w:marRight w:val="0"/>
                  <w:marTop w:val="0"/>
                  <w:marBottom w:val="0"/>
                  <w:divBdr>
                    <w:top w:val="none" w:sz="0" w:space="0" w:color="auto"/>
                    <w:left w:val="none" w:sz="0" w:space="0" w:color="auto"/>
                    <w:bottom w:val="none" w:sz="0" w:space="0" w:color="auto"/>
                    <w:right w:val="none" w:sz="0" w:space="0" w:color="auto"/>
                  </w:divBdr>
                </w:div>
                <w:div w:id="838272322">
                  <w:marLeft w:val="0"/>
                  <w:marRight w:val="0"/>
                  <w:marTop w:val="0"/>
                  <w:marBottom w:val="0"/>
                  <w:divBdr>
                    <w:top w:val="none" w:sz="0" w:space="0" w:color="auto"/>
                    <w:left w:val="none" w:sz="0" w:space="0" w:color="auto"/>
                    <w:bottom w:val="none" w:sz="0" w:space="0" w:color="auto"/>
                    <w:right w:val="none" w:sz="0" w:space="0" w:color="auto"/>
                  </w:divBdr>
                </w:div>
                <w:div w:id="1080180583">
                  <w:marLeft w:val="0"/>
                  <w:marRight w:val="0"/>
                  <w:marTop w:val="0"/>
                  <w:marBottom w:val="0"/>
                  <w:divBdr>
                    <w:top w:val="none" w:sz="0" w:space="0" w:color="auto"/>
                    <w:left w:val="none" w:sz="0" w:space="0" w:color="auto"/>
                    <w:bottom w:val="none" w:sz="0" w:space="0" w:color="auto"/>
                    <w:right w:val="none" w:sz="0" w:space="0" w:color="auto"/>
                  </w:divBdr>
                </w:div>
                <w:div w:id="1606570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245642">
      <w:bodyDiv w:val="1"/>
      <w:marLeft w:val="0"/>
      <w:marRight w:val="0"/>
      <w:marTop w:val="0"/>
      <w:marBottom w:val="0"/>
      <w:divBdr>
        <w:top w:val="none" w:sz="0" w:space="0" w:color="auto"/>
        <w:left w:val="none" w:sz="0" w:space="0" w:color="auto"/>
        <w:bottom w:val="none" w:sz="0" w:space="0" w:color="auto"/>
        <w:right w:val="none" w:sz="0" w:space="0" w:color="auto"/>
      </w:divBdr>
      <w:divsChild>
        <w:div w:id="1742367287">
          <w:marLeft w:val="0"/>
          <w:marRight w:val="0"/>
          <w:marTop w:val="0"/>
          <w:marBottom w:val="0"/>
          <w:divBdr>
            <w:top w:val="none" w:sz="0" w:space="0" w:color="auto"/>
            <w:left w:val="none" w:sz="0" w:space="0" w:color="auto"/>
            <w:bottom w:val="none" w:sz="0" w:space="0" w:color="auto"/>
            <w:right w:val="none" w:sz="0" w:space="0" w:color="auto"/>
          </w:divBdr>
          <w:divsChild>
            <w:div w:id="1546866770">
              <w:marLeft w:val="0"/>
              <w:marRight w:val="0"/>
              <w:marTop w:val="0"/>
              <w:marBottom w:val="0"/>
              <w:divBdr>
                <w:top w:val="none" w:sz="0" w:space="0" w:color="auto"/>
                <w:left w:val="none" w:sz="0" w:space="0" w:color="auto"/>
                <w:bottom w:val="none" w:sz="0" w:space="0" w:color="auto"/>
                <w:right w:val="none" w:sz="0" w:space="0" w:color="auto"/>
              </w:divBdr>
              <w:divsChild>
                <w:div w:id="49577615">
                  <w:marLeft w:val="0"/>
                  <w:marRight w:val="0"/>
                  <w:marTop w:val="0"/>
                  <w:marBottom w:val="0"/>
                  <w:divBdr>
                    <w:top w:val="none" w:sz="0" w:space="0" w:color="auto"/>
                    <w:left w:val="none" w:sz="0" w:space="0" w:color="auto"/>
                    <w:bottom w:val="none" w:sz="0" w:space="0" w:color="auto"/>
                    <w:right w:val="none" w:sz="0" w:space="0" w:color="auto"/>
                  </w:divBdr>
                </w:div>
                <w:div w:id="401949213">
                  <w:marLeft w:val="0"/>
                  <w:marRight w:val="0"/>
                  <w:marTop w:val="0"/>
                  <w:marBottom w:val="0"/>
                  <w:divBdr>
                    <w:top w:val="none" w:sz="0" w:space="0" w:color="auto"/>
                    <w:left w:val="none" w:sz="0" w:space="0" w:color="auto"/>
                    <w:bottom w:val="none" w:sz="0" w:space="0" w:color="auto"/>
                    <w:right w:val="none" w:sz="0" w:space="0" w:color="auto"/>
                  </w:divBdr>
                </w:div>
                <w:div w:id="961886715">
                  <w:marLeft w:val="0"/>
                  <w:marRight w:val="0"/>
                  <w:marTop w:val="0"/>
                  <w:marBottom w:val="0"/>
                  <w:divBdr>
                    <w:top w:val="none" w:sz="0" w:space="0" w:color="auto"/>
                    <w:left w:val="none" w:sz="0" w:space="0" w:color="auto"/>
                    <w:bottom w:val="none" w:sz="0" w:space="0" w:color="auto"/>
                    <w:right w:val="none" w:sz="0" w:space="0" w:color="auto"/>
                  </w:divBdr>
                </w:div>
                <w:div w:id="1856768833">
                  <w:marLeft w:val="0"/>
                  <w:marRight w:val="0"/>
                  <w:marTop w:val="0"/>
                  <w:marBottom w:val="0"/>
                  <w:divBdr>
                    <w:top w:val="none" w:sz="0" w:space="0" w:color="auto"/>
                    <w:left w:val="none" w:sz="0" w:space="0" w:color="auto"/>
                    <w:bottom w:val="none" w:sz="0" w:space="0" w:color="auto"/>
                    <w:right w:val="none" w:sz="0" w:space="0" w:color="auto"/>
                  </w:divBdr>
                </w:div>
                <w:div w:id="1869878397">
                  <w:marLeft w:val="0"/>
                  <w:marRight w:val="0"/>
                  <w:marTop w:val="0"/>
                  <w:marBottom w:val="0"/>
                  <w:divBdr>
                    <w:top w:val="none" w:sz="0" w:space="0" w:color="auto"/>
                    <w:left w:val="none" w:sz="0" w:space="0" w:color="auto"/>
                    <w:bottom w:val="none" w:sz="0" w:space="0" w:color="auto"/>
                    <w:right w:val="none" w:sz="0" w:space="0" w:color="auto"/>
                  </w:divBdr>
                </w:div>
                <w:div w:id="211551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369170">
      <w:bodyDiv w:val="1"/>
      <w:marLeft w:val="0"/>
      <w:marRight w:val="0"/>
      <w:marTop w:val="0"/>
      <w:marBottom w:val="0"/>
      <w:divBdr>
        <w:top w:val="none" w:sz="0" w:space="0" w:color="auto"/>
        <w:left w:val="none" w:sz="0" w:space="0" w:color="auto"/>
        <w:bottom w:val="none" w:sz="0" w:space="0" w:color="auto"/>
        <w:right w:val="none" w:sz="0" w:space="0" w:color="auto"/>
      </w:divBdr>
    </w:div>
    <w:div w:id="2132094013">
      <w:bodyDiv w:val="1"/>
      <w:marLeft w:val="0"/>
      <w:marRight w:val="0"/>
      <w:marTop w:val="0"/>
      <w:marBottom w:val="0"/>
      <w:divBdr>
        <w:top w:val="none" w:sz="0" w:space="0" w:color="auto"/>
        <w:left w:val="none" w:sz="0" w:space="0" w:color="auto"/>
        <w:bottom w:val="none" w:sz="0" w:space="0" w:color="auto"/>
        <w:right w:val="none" w:sz="0" w:space="0" w:color="auto"/>
      </w:divBdr>
      <w:divsChild>
        <w:div w:id="95558805">
          <w:marLeft w:val="0"/>
          <w:marRight w:val="0"/>
          <w:marTop w:val="0"/>
          <w:marBottom w:val="0"/>
          <w:divBdr>
            <w:top w:val="none" w:sz="0" w:space="0" w:color="auto"/>
            <w:left w:val="none" w:sz="0" w:space="0" w:color="auto"/>
            <w:bottom w:val="none" w:sz="0" w:space="0" w:color="auto"/>
            <w:right w:val="none" w:sz="0" w:space="0" w:color="auto"/>
          </w:divBdr>
          <w:divsChild>
            <w:div w:id="477110401">
              <w:marLeft w:val="0"/>
              <w:marRight w:val="0"/>
              <w:marTop w:val="0"/>
              <w:marBottom w:val="0"/>
              <w:divBdr>
                <w:top w:val="none" w:sz="0" w:space="0" w:color="auto"/>
                <w:left w:val="none" w:sz="0" w:space="0" w:color="auto"/>
                <w:bottom w:val="none" w:sz="0" w:space="0" w:color="auto"/>
                <w:right w:val="none" w:sz="0" w:space="0" w:color="auto"/>
              </w:divBdr>
              <w:divsChild>
                <w:div w:id="152293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FC9C008E859834CAB65FF6EE333DF26" ma:contentTypeVersion="15" ma:contentTypeDescription="Een nieuw document maken." ma:contentTypeScope="" ma:versionID="7cd31e8be9c19f05fd9c7bc5b9b6e2a9">
  <xsd:schema xmlns:xsd="http://www.w3.org/2001/XMLSchema" xmlns:xs="http://www.w3.org/2001/XMLSchema" xmlns:p="http://schemas.microsoft.com/office/2006/metadata/properties" xmlns:ns2="1746bf51-c55b-4619-b434-0bfaf58b73d9" xmlns:ns3="8b377f10-6915-4e37-a5b3-911b6e2dae9d" targetNamespace="http://schemas.microsoft.com/office/2006/metadata/properties" ma:root="true" ma:fieldsID="16a59d72a1994f2cbf528fb0ee3baff4" ns2:_="" ns3:_="">
    <xsd:import namespace="1746bf51-c55b-4619-b434-0bfaf58b73d9"/>
    <xsd:import namespace="8b377f10-6915-4e37-a5b3-911b6e2dae9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Vertrouwelij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46bf51-c55b-4619-b434-0bfaf58b73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5e6f66f8-0eb3-44ef-8b28-76e2a65d5a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Vertrouwelijk" ma:index="22" nillable="true" ma:displayName="Vertrouwelijk" ma:default="0" ma:format="Dropdown" ma:internalName="Vertrouwelijk">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b377f10-6915-4e37-a5b3-911b6e2dae9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ee431448-8127-4453-a107-fbe9d4361b0d}" ma:internalName="TaxCatchAll" ma:showField="CatchAllData" ma:web="8b377f10-6915-4e37-a5b3-911b6e2dae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8b377f10-6915-4e37-a5b3-911b6e2dae9d" xsi:nil="true"/>
    <lcf76f155ced4ddcb4097134ff3c332f xmlns="1746bf51-c55b-4619-b434-0bfaf58b73d9">
      <Terms xmlns="http://schemas.microsoft.com/office/infopath/2007/PartnerControls"/>
    </lcf76f155ced4ddcb4097134ff3c332f>
    <Vertrouwelijk xmlns="1746bf51-c55b-4619-b434-0bfaf58b73d9">false</Vertrouwelijk>
  </documentManagement>
</p:properties>
</file>

<file path=customXml/itemProps1.xml><?xml version="1.0" encoding="utf-8"?>
<ds:datastoreItem xmlns:ds="http://schemas.openxmlformats.org/officeDocument/2006/customXml" ds:itemID="{0C2BC807-80B0-4883-9900-1E2DD8E92751}">
  <ds:schemaRefs>
    <ds:schemaRef ds:uri="http://schemas.microsoft.com/sharepoint/v3/contenttype/forms"/>
  </ds:schemaRefs>
</ds:datastoreItem>
</file>

<file path=customXml/itemProps2.xml><?xml version="1.0" encoding="utf-8"?>
<ds:datastoreItem xmlns:ds="http://schemas.openxmlformats.org/officeDocument/2006/customXml" ds:itemID="{99260C69-3813-4362-9430-3A87862098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46bf51-c55b-4619-b434-0bfaf58b73d9"/>
    <ds:schemaRef ds:uri="8b377f10-6915-4e37-a5b3-911b6e2dae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365680-F313-4611-9FCE-4F0C9BBAB4E0}">
  <ds:schemaRefs>
    <ds:schemaRef ds:uri="http://schemas.openxmlformats.org/officeDocument/2006/bibliography"/>
  </ds:schemaRefs>
</ds:datastoreItem>
</file>

<file path=customXml/itemProps4.xml><?xml version="1.0" encoding="utf-8"?>
<ds:datastoreItem xmlns:ds="http://schemas.openxmlformats.org/officeDocument/2006/customXml" ds:itemID="{9FE51763-105E-44D4-AA4B-16178181EA27}">
  <ds:schemaRefs>
    <ds:schemaRef ds:uri="8b377f10-6915-4e37-a5b3-911b6e2dae9d"/>
    <ds:schemaRef ds:uri="http://purl.org/dc/dcmitype/"/>
    <ds:schemaRef ds:uri="http://www.w3.org/XML/1998/namespace"/>
    <ds:schemaRef ds:uri="http://schemas.microsoft.com/office/2006/metadata/properties"/>
    <ds:schemaRef ds:uri="http://schemas.microsoft.com/office/infopath/2007/PartnerControls"/>
    <ds:schemaRef ds:uri="http://schemas.microsoft.com/office/2006/documentManagement/types"/>
    <ds:schemaRef ds:uri="1746bf51-c55b-4619-b434-0bfaf58b73d9"/>
    <ds:schemaRef ds:uri="http://purl.org/dc/elements/1.1/"/>
    <ds:schemaRef ds:uri="http://schemas.openxmlformats.org/package/2006/metadata/core-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Pages>
  <Words>1109</Words>
  <Characters>6447</Characters>
  <Application>Microsoft Office Word</Application>
  <DocSecurity>0</DocSecurity>
  <Lines>53</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 Maarten san</dc:creator>
  <cp:keywords/>
  <cp:lastModifiedBy>Patist, Annouck</cp:lastModifiedBy>
  <cp:revision>4</cp:revision>
  <dcterms:created xsi:type="dcterms:W3CDTF">2024-09-06T09:05:00Z</dcterms:created>
  <dcterms:modified xsi:type="dcterms:W3CDTF">2024-09-06T10:01:00Z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0x010100BFC9C008E859834CAB65FF6EE333DF26</vt:lpwstr>
  </property>
  <property fmtid="{D5CDD505-2E9C-101B-9397-08002B2CF9AE}" pid="3" name="MediaServiceImageTags">
    <vt:lpwstr/>
  </property>
</Properties>
</file>