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446DD" w:rsidR="00F91A8A" w:rsidP="43C385EC" w:rsidRDefault="00F43776" w14:paraId="2A0B3ECC" w14:textId="2CEA6650">
      <w:pPr>
        <w:rPr>
          <w:rFonts w:cs="Calibri" w:cstheme="minorAscii"/>
          <w:b w:val="1"/>
          <w:bCs w:val="1"/>
          <w:sz w:val="32"/>
          <w:szCs w:val="32"/>
        </w:rPr>
      </w:pPr>
      <w:r w:rsidRPr="43C385EC" w:rsidR="00F43776">
        <w:rPr>
          <w:rFonts w:cs="Calibri" w:cstheme="minorAscii"/>
          <w:b w:val="1"/>
          <w:bCs w:val="1"/>
          <w:sz w:val="32"/>
          <w:szCs w:val="32"/>
        </w:rPr>
        <w:t>Bijlage</w:t>
      </w:r>
      <w:r w:rsidRPr="43C385EC" w:rsidR="4F2CCC67">
        <w:rPr>
          <w:rFonts w:cs="Calibri" w:cstheme="minorAscii"/>
          <w:b w:val="1"/>
          <w:bCs w:val="1"/>
          <w:sz w:val="32"/>
          <w:szCs w:val="32"/>
        </w:rPr>
        <w:t xml:space="preserve"> 9</w:t>
      </w:r>
      <w:r w:rsidRPr="43C385EC" w:rsidR="00F43776">
        <w:rPr>
          <w:rFonts w:cs="Calibri" w:cstheme="minorAscii"/>
          <w:b w:val="1"/>
          <w:bCs w:val="1"/>
          <w:sz w:val="32"/>
          <w:szCs w:val="32"/>
        </w:rPr>
        <w:t xml:space="preserve"> - </w:t>
      </w:r>
      <w:r w:rsidRPr="43C385EC" w:rsidR="00F446DD">
        <w:rPr>
          <w:rFonts w:cs="Calibri" w:cstheme="minorAscii"/>
          <w:b w:val="1"/>
          <w:bCs w:val="1"/>
          <w:sz w:val="32"/>
          <w:szCs w:val="32"/>
        </w:rPr>
        <w:t>Verklaring van geen-Russische betrokkenheid</w:t>
      </w:r>
      <w:r w:rsidRPr="43C385EC" w:rsidR="00976A13">
        <w:rPr>
          <w:rFonts w:cs="Calibri" w:cstheme="minorAscii"/>
          <w:b w:val="1"/>
          <w:bCs w:val="1"/>
          <w:sz w:val="32"/>
          <w:szCs w:val="32"/>
        </w:rPr>
        <w:t>;</w:t>
      </w:r>
      <w:r w:rsidRPr="43C385EC" w:rsidR="005A393E">
        <w:rPr>
          <w:rFonts w:cs="Calibri" w:cstheme="minorAscii"/>
          <w:b w:val="1"/>
          <w:bCs w:val="1"/>
          <w:sz w:val="32"/>
          <w:szCs w:val="32"/>
        </w:rPr>
        <w:t xml:space="preserve"> </w:t>
      </w:r>
      <w:r w:rsidRPr="43C385EC" w:rsidR="00976A13">
        <w:rPr>
          <w:rFonts w:cs="Calibri" w:cstheme="minorAscii"/>
          <w:b w:val="1"/>
          <w:bCs w:val="1"/>
          <w:sz w:val="32"/>
          <w:szCs w:val="32"/>
        </w:rPr>
        <w:t>D</w:t>
      </w:r>
      <w:r w:rsidRPr="43C385EC" w:rsidR="005A393E">
        <w:rPr>
          <w:rFonts w:cs="Calibri" w:cstheme="minorAscii"/>
          <w:b w:val="1"/>
          <w:bCs w:val="1"/>
          <w:sz w:val="32"/>
          <w:szCs w:val="32"/>
        </w:rPr>
        <w:t>oor Inschrijver af te geven bij Europese aanbestedingen</w:t>
      </w:r>
    </w:p>
    <w:p w:rsidRPr="00F446DD" w:rsidR="00F446DD" w:rsidP="00F446DD" w:rsidRDefault="00F446DD" w14:paraId="0C74E7E9" w14:textId="77777777">
      <w:pPr>
        <w:rPr>
          <w:rFonts w:cstheme="minorHAnsi"/>
          <w:sz w:val="24"/>
          <w:szCs w:val="24"/>
        </w:rPr>
      </w:pPr>
    </w:p>
    <w:p w:rsidRPr="00F309FC" w:rsidR="00F446DD" w:rsidP="00F446DD" w:rsidRDefault="00F446DD" w14:paraId="7BF19A4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>Hierbij verklaar</w:t>
      </w:r>
      <w:r w:rsidR="005A393E">
        <w:rPr>
          <w:rFonts w:asciiTheme="minorHAnsi" w:hAnsiTheme="minorHAnsi" w:cstheme="minorHAnsi"/>
          <w:color w:val="343434"/>
        </w:rPr>
        <w:t>t ondergetekende</w:t>
      </w:r>
      <w:r w:rsidRPr="00F309FC">
        <w:rPr>
          <w:rFonts w:asciiTheme="minorHAnsi" w:hAnsiTheme="minorHAnsi" w:cstheme="minorHAnsi"/>
          <w:color w:val="343434"/>
        </w:rPr>
        <w:t xml:space="preserve"> naar eer en geweten dat er geen sprake is van Russische betrokkenheid bij de uitvoering van deze overeenkomst die de drempels van artikel 5 </w:t>
      </w:r>
      <w:proofErr w:type="spellStart"/>
      <w:r w:rsidRPr="00F309FC">
        <w:rPr>
          <w:rFonts w:asciiTheme="minorHAnsi" w:hAnsiTheme="minorHAnsi" w:cstheme="minorHAnsi"/>
          <w:color w:val="343434"/>
        </w:rPr>
        <w:t>duodecies</w:t>
      </w:r>
      <w:proofErr w:type="spellEnd"/>
      <w:r w:rsidRPr="00F309FC">
        <w:rPr>
          <w:rFonts w:asciiTheme="minorHAnsi" w:hAnsiTheme="minorHAnsi" w:cstheme="minorHAnsi"/>
          <w:color w:val="343434"/>
        </w:rPr>
        <w:t xml:space="preserve">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:rsidRPr="00F309FC" w:rsidR="00F446DD" w:rsidP="00F446DD" w:rsidRDefault="00F446DD" w14:paraId="7EB87E50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4B58CA" w14:paraId="06D2D241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>
        <w:rPr>
          <w:rFonts w:asciiTheme="minorHAnsi" w:hAnsiTheme="minorHAnsi" w:cstheme="minorHAnsi"/>
          <w:color w:val="343434"/>
        </w:rPr>
        <w:t>Ondertekende</w:t>
      </w:r>
      <w:r w:rsidRPr="00F309FC" w:rsidR="00F446DD">
        <w:rPr>
          <w:rFonts w:asciiTheme="minorHAnsi" w:hAnsiTheme="minorHAnsi" w:cstheme="minorHAnsi"/>
          <w:color w:val="343434"/>
        </w:rPr>
        <w:t xml:space="preserve"> verklaar</w:t>
      </w:r>
      <w:r>
        <w:rPr>
          <w:rFonts w:asciiTheme="minorHAnsi" w:hAnsiTheme="minorHAnsi" w:cstheme="minorHAnsi"/>
          <w:color w:val="343434"/>
        </w:rPr>
        <w:t>t</w:t>
      </w:r>
      <w:r w:rsidRPr="00F309FC" w:rsidR="00F446DD">
        <w:rPr>
          <w:rFonts w:asciiTheme="minorHAnsi" w:hAnsiTheme="minorHAnsi" w:cstheme="minorHAnsi"/>
          <w:color w:val="343434"/>
        </w:rPr>
        <w:t xml:space="preserve"> in het bijzonder dat:</w:t>
      </w:r>
    </w:p>
    <w:p w:rsidRPr="00F309FC" w:rsidR="00F446DD" w:rsidP="00F446DD" w:rsidRDefault="00F446DD" w14:paraId="60D8BF95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a) </w:t>
      </w:r>
      <w:r w:rsidR="00C62929">
        <w:rPr>
          <w:rFonts w:asciiTheme="minorHAnsi" w:hAnsiTheme="minorHAnsi" w:cstheme="minorHAnsi"/>
          <w:color w:val="343434"/>
        </w:rPr>
        <w:t>de organisatie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F309FC" w:rsidR="00976A13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976A13">
        <w:rPr>
          <w:rFonts w:asciiTheme="minorHAnsi" w:hAnsiTheme="minorHAnsi" w:cstheme="minorHAnsi"/>
          <w:color w:val="343434"/>
        </w:rPr>
        <w:t xml:space="preserve"> de </w:t>
      </w:r>
      <w:r w:rsidR="00976A13">
        <w:rPr>
          <w:rFonts w:asciiTheme="minorHAnsi" w:hAnsiTheme="minorHAnsi" w:cstheme="minorHAnsi"/>
          <w:color w:val="343434"/>
        </w:rPr>
        <w:t>onderdelen</w:t>
      </w:r>
      <w:r w:rsidRPr="00F309FC" w:rsidR="00976A13">
        <w:rPr>
          <w:rFonts w:asciiTheme="minorHAnsi" w:hAnsiTheme="minorHAnsi" w:cstheme="minorHAnsi"/>
          <w:color w:val="343434"/>
        </w:rPr>
        <w:t xml:space="preserve"> van </w:t>
      </w:r>
      <w:r w:rsidR="00976A13">
        <w:rPr>
          <w:rFonts w:asciiTheme="minorHAnsi" w:hAnsiTheme="minorHAnsi" w:cstheme="minorHAnsi"/>
          <w:color w:val="343434"/>
        </w:rPr>
        <w:t>een eventueel betrokken</w:t>
      </w:r>
      <w:r w:rsidRPr="00F309FC" w:rsidR="00976A13">
        <w:rPr>
          <w:rFonts w:asciiTheme="minorHAnsi" w:hAnsiTheme="minorHAnsi" w:cstheme="minorHAnsi"/>
          <w:color w:val="343434"/>
        </w:rPr>
        <w:t xml:space="preserve"> consortium)</w:t>
      </w:r>
      <w:r w:rsidR="00976A13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4B58CA">
        <w:rPr>
          <w:rFonts w:asciiTheme="minorHAnsi" w:hAnsiTheme="minorHAnsi" w:cstheme="minorHAnsi"/>
          <w:color w:val="343434"/>
        </w:rPr>
        <w:t xml:space="preserve">door ondergetekende 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4B58CA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>een</w:t>
      </w:r>
      <w:r w:rsidRPr="00F309FC">
        <w:rPr>
          <w:rFonts w:asciiTheme="minorHAnsi" w:hAnsiTheme="minorHAnsi" w:cstheme="minorHAnsi"/>
          <w:color w:val="343434"/>
        </w:rPr>
        <w:t xml:space="preserve"> (rechts)perso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>n)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CF7BE8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die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geen </w:t>
      </w:r>
      <w:r w:rsidRPr="0051511D">
        <w:rPr>
          <w:rFonts w:asciiTheme="minorHAnsi" w:hAnsiTheme="minorHAnsi" w:cstheme="minorHAnsi"/>
          <w:color w:val="343434"/>
          <w:u w:val="single"/>
        </w:rPr>
        <w:t>Russische nationaliteit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70D69">
        <w:rPr>
          <w:rFonts w:asciiTheme="minorHAnsi" w:hAnsiTheme="minorHAnsi" w:cstheme="minorHAnsi"/>
          <w:color w:val="343434"/>
        </w:rPr>
        <w:t xml:space="preserve">heeft </w:t>
      </w:r>
      <w:r w:rsidRPr="00F309FC">
        <w:rPr>
          <w:rFonts w:asciiTheme="minorHAnsi" w:hAnsiTheme="minorHAnsi" w:cstheme="minorHAnsi"/>
          <w:color w:val="343434"/>
        </w:rPr>
        <w:t>en</w:t>
      </w:r>
      <w:r w:rsidR="00CF7BE8">
        <w:rPr>
          <w:rFonts w:asciiTheme="minorHAnsi" w:hAnsiTheme="minorHAnsi" w:cstheme="minorHAnsi"/>
          <w:color w:val="343434"/>
        </w:rPr>
        <w:t>/of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770D69" w:rsidR="00770D69">
        <w:rPr>
          <w:rFonts w:asciiTheme="minorHAnsi" w:hAnsiTheme="minorHAnsi" w:cstheme="minorHAnsi"/>
          <w:color w:val="343434"/>
          <w:u w:val="single"/>
        </w:rPr>
        <w:t xml:space="preserve">niet in </w:t>
      </w:r>
      <w:r w:rsidRPr="0051511D" w:rsidR="00CF7BE8">
        <w:rPr>
          <w:rFonts w:asciiTheme="minorHAnsi" w:hAnsiTheme="minorHAnsi" w:cstheme="minorHAnsi"/>
          <w:color w:val="343434"/>
          <w:u w:val="single"/>
        </w:rPr>
        <w:t xml:space="preserve">Rusland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gevestigd </w:t>
      </w:r>
      <w:r w:rsidR="00CF7BE8">
        <w:rPr>
          <w:rFonts w:asciiTheme="minorHAnsi" w:hAnsiTheme="minorHAnsi" w:cstheme="minorHAnsi"/>
          <w:color w:val="343434"/>
          <w:u w:val="single"/>
        </w:rPr>
        <w:t>is</w:t>
      </w:r>
      <w:r w:rsidR="00420759">
        <w:rPr>
          <w:rFonts w:asciiTheme="minorHAnsi" w:hAnsiTheme="minorHAnsi" w:cstheme="minorHAnsi"/>
          <w:color w:val="343434"/>
        </w:rPr>
        <w:t>;</w:t>
      </w:r>
    </w:p>
    <w:p w:rsidRPr="00F309FC" w:rsidR="00F446DD" w:rsidP="00F446DD" w:rsidRDefault="00F446DD" w14:paraId="763AAB4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43C93E5F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b)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 w:rsidR="00420759">
        <w:rPr>
          <w:rFonts w:asciiTheme="minorHAnsi" w:hAnsiTheme="minorHAnsi" w:cstheme="minorHAnsi"/>
          <w:color w:val="343434"/>
        </w:rPr>
        <w:t>(</w:t>
      </w:r>
      <w:r w:rsidR="00831394">
        <w:rPr>
          <w:rFonts w:asciiTheme="minorHAnsi" w:hAnsiTheme="minorHAnsi" w:cstheme="minorHAnsi"/>
          <w:color w:val="343434"/>
        </w:rPr>
        <w:t>inclusief</w:t>
      </w:r>
      <w:r w:rsidRPr="00F309FC" w:rsidR="00420759">
        <w:rPr>
          <w:rFonts w:asciiTheme="minorHAnsi" w:hAnsiTheme="minorHAnsi" w:cstheme="minorHAnsi"/>
          <w:color w:val="343434"/>
        </w:rPr>
        <w:t xml:space="preserve"> de </w:t>
      </w:r>
      <w:r w:rsidR="00420759">
        <w:rPr>
          <w:rFonts w:asciiTheme="minorHAnsi" w:hAnsiTheme="minorHAnsi" w:cstheme="minorHAnsi"/>
          <w:color w:val="343434"/>
        </w:rPr>
        <w:t>onderdelen</w:t>
      </w:r>
      <w:r w:rsidRPr="00F309FC" w:rsidR="00420759">
        <w:rPr>
          <w:rFonts w:asciiTheme="minorHAnsi" w:hAnsiTheme="minorHAnsi" w:cstheme="minorHAnsi"/>
          <w:color w:val="343434"/>
        </w:rPr>
        <w:t xml:space="preserve"> van </w:t>
      </w:r>
      <w:r w:rsidR="00420759">
        <w:rPr>
          <w:rFonts w:asciiTheme="minorHAnsi" w:hAnsiTheme="minorHAnsi" w:cstheme="minorHAnsi"/>
          <w:color w:val="343434"/>
        </w:rPr>
        <w:t>een eventueel betrokken</w:t>
      </w:r>
      <w:r w:rsidRPr="00F309FC" w:rsidR="00420759">
        <w:rPr>
          <w:rFonts w:asciiTheme="minorHAnsi" w:hAnsiTheme="minorHAnsi" w:cstheme="minorHAnsi"/>
          <w:color w:val="343434"/>
        </w:rPr>
        <w:t xml:space="preserve"> consortium)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C62929">
        <w:rPr>
          <w:rFonts w:asciiTheme="minorHAnsi" w:hAnsiTheme="minorHAnsi" w:cstheme="minorHAnsi"/>
          <w:color w:val="343434"/>
        </w:rPr>
        <w:t xml:space="preserve">door </w:t>
      </w:r>
      <w:r w:rsidR="004B58CA">
        <w:rPr>
          <w:rFonts w:asciiTheme="minorHAnsi" w:hAnsiTheme="minorHAnsi" w:cstheme="minorHAnsi"/>
          <w:color w:val="343434"/>
        </w:rPr>
        <w:t xml:space="preserve">ondergetekende </w:t>
      </w:r>
      <w:r w:rsidR="00C62929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C62929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 xml:space="preserve">een </w:t>
      </w:r>
      <w:r w:rsidR="00C62929">
        <w:rPr>
          <w:rFonts w:asciiTheme="minorHAnsi" w:hAnsiTheme="minorHAnsi" w:cstheme="minorHAnsi"/>
          <w:color w:val="343434"/>
        </w:rPr>
        <w:t>(</w:t>
      </w:r>
      <w:r w:rsidRPr="00F309FC">
        <w:rPr>
          <w:rFonts w:asciiTheme="minorHAnsi" w:hAnsiTheme="minorHAnsi" w:cstheme="minorHAnsi"/>
          <w:color w:val="343434"/>
        </w:rPr>
        <w:t>recht</w:t>
      </w:r>
      <w:r w:rsidR="00C62929">
        <w:rPr>
          <w:rFonts w:asciiTheme="minorHAnsi" w:hAnsiTheme="minorHAnsi" w:cstheme="minorHAnsi"/>
          <w:color w:val="343434"/>
        </w:rPr>
        <w:t>s)</w:t>
      </w:r>
      <w:r w:rsidRPr="00F309FC">
        <w:rPr>
          <w:rFonts w:asciiTheme="minorHAnsi" w:hAnsiTheme="minorHAnsi" w:cstheme="minorHAnsi"/>
          <w:color w:val="343434"/>
        </w:rPr>
        <w:t>perso</w:t>
      </w:r>
      <w:r w:rsidR="003747B2">
        <w:rPr>
          <w:rFonts w:asciiTheme="minorHAnsi" w:hAnsiTheme="minorHAnsi" w:cstheme="minorHAnsi"/>
          <w:color w:val="343434"/>
        </w:rPr>
        <w:t>o</w:t>
      </w:r>
      <w:r w:rsidRPr="00F309FC">
        <w:rPr>
          <w:rFonts w:asciiTheme="minorHAnsi" w:hAnsiTheme="minorHAnsi" w:cstheme="minorHAnsi"/>
          <w:color w:val="343434"/>
        </w:rPr>
        <w:t>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3747B2">
        <w:rPr>
          <w:rFonts w:asciiTheme="minorHAnsi" w:hAnsiTheme="minorHAnsi" w:cstheme="minorHAnsi"/>
          <w:color w:val="343434"/>
        </w:rPr>
        <w:t>is</w:t>
      </w:r>
      <w:r w:rsidR="0051511D">
        <w:rPr>
          <w:rFonts w:asciiTheme="minorHAnsi" w:hAnsiTheme="minorHAnsi" w:cstheme="minorHAnsi"/>
          <w:color w:val="343434"/>
        </w:rPr>
        <w:t>,</w:t>
      </w:r>
      <w:r w:rsidRPr="00F309FC" w:rsidR="00420759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die</w:t>
      </w:r>
      <w:r w:rsidR="0051511D">
        <w:rPr>
          <w:rFonts w:asciiTheme="minorHAnsi" w:hAnsiTheme="minorHAnsi" w:cstheme="minorHAnsi"/>
          <w:color w:val="343434"/>
        </w:rPr>
        <w:t xml:space="preserve"> </w:t>
      </w:r>
      <w:r w:rsidRPr="0051511D" w:rsidR="0051511D">
        <w:rPr>
          <w:rFonts w:asciiTheme="minorHAnsi" w:hAnsiTheme="minorHAnsi" w:cstheme="minorHAnsi"/>
          <w:color w:val="343434"/>
          <w:u w:val="single"/>
        </w:rPr>
        <w:t>niet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voor meer dan 50% eigendom </w:t>
      </w:r>
      <w:r w:rsidR="0040782B">
        <w:rPr>
          <w:rFonts w:asciiTheme="minorHAnsi" w:hAnsiTheme="minorHAnsi" w:cstheme="minorHAnsi"/>
          <w:color w:val="343434"/>
          <w:u w:val="single"/>
        </w:rPr>
        <w:t>is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 van een </w:t>
      </w:r>
      <w:r w:rsidRPr="00CF7BE8" w:rsidR="00CF7BE8">
        <w:rPr>
          <w:rFonts w:asciiTheme="minorHAnsi" w:hAnsiTheme="minorHAnsi" w:cstheme="minorHAnsi"/>
          <w:color w:val="343434"/>
          <w:u w:val="single"/>
        </w:rPr>
        <w:t>(rechts)persoon</w:t>
      </w:r>
      <w:r w:rsidR="00CF7BE8">
        <w:rPr>
          <w:rFonts w:asciiTheme="minorHAnsi" w:hAnsiTheme="minorHAnsi" w:cstheme="minorHAnsi"/>
          <w:color w:val="343434"/>
        </w:rPr>
        <w:t xml:space="preserve"> </w:t>
      </w:r>
      <w:r w:rsidRPr="00F309FC">
        <w:rPr>
          <w:rFonts w:asciiTheme="minorHAnsi" w:hAnsiTheme="minorHAnsi" w:cstheme="minorHAnsi"/>
          <w:color w:val="343434"/>
        </w:rPr>
        <w:t>zoals onder a) genoemd; </w:t>
      </w:r>
    </w:p>
    <w:p w:rsidRPr="00F309FC" w:rsidR="00F446DD" w:rsidP="00F446DD" w:rsidRDefault="00F446DD" w14:paraId="1A6AA74B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08A0A77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c)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3747B2">
        <w:rPr>
          <w:rFonts w:asciiTheme="minorHAnsi" w:hAnsiTheme="minorHAnsi" w:cstheme="minorHAnsi"/>
          <w:color w:val="343434"/>
        </w:rPr>
        <w:t>en/of</w:t>
      </w:r>
      <w:r w:rsidRPr="00F309FC">
        <w:rPr>
          <w:rFonts w:asciiTheme="minorHAnsi" w:hAnsiTheme="minorHAnsi" w:cstheme="minorHAnsi"/>
          <w:color w:val="343434"/>
        </w:rPr>
        <w:t xml:space="preserve"> de </w:t>
      </w:r>
      <w:r w:rsidR="00C62929">
        <w:rPr>
          <w:rFonts w:asciiTheme="minorHAnsi" w:hAnsiTheme="minorHAnsi" w:cstheme="minorHAnsi"/>
          <w:color w:val="343434"/>
        </w:rPr>
        <w:t xml:space="preserve">organisatie </w:t>
      </w:r>
      <w:r w:rsidRPr="00F309FC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C62929">
        <w:rPr>
          <w:rFonts w:asciiTheme="minorHAnsi" w:hAnsiTheme="minorHAnsi" w:cstheme="minorHAnsi"/>
          <w:color w:val="343434"/>
        </w:rPr>
        <w:t>ondergetekende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Pr="00F309FC">
        <w:rPr>
          <w:rFonts w:asciiTheme="minorHAnsi" w:hAnsiTheme="minorHAnsi" w:cstheme="minorHAnsi"/>
          <w:color w:val="343434"/>
        </w:rPr>
        <w:t xml:space="preserve"> een (rechts)persoon</w:t>
      </w:r>
      <w:r w:rsidR="00AB7BF2">
        <w:rPr>
          <w:rFonts w:asciiTheme="minorHAnsi" w:hAnsiTheme="minorHAnsi" w:cstheme="minorHAnsi"/>
          <w:color w:val="343434"/>
        </w:rPr>
        <w:t xml:space="preserve"> </w:t>
      </w:r>
      <w:r w:rsidRPr="00F309FC" w:rsidR="00CF7BE8">
        <w:rPr>
          <w:rFonts w:asciiTheme="minorHAnsi" w:hAnsiTheme="minorHAnsi" w:cstheme="minorHAnsi"/>
          <w:color w:val="343434"/>
        </w:rPr>
        <w:t>(natuurlijke perso</w:t>
      </w:r>
      <w:r w:rsidR="00CF7BE8">
        <w:rPr>
          <w:rFonts w:asciiTheme="minorHAnsi" w:hAnsiTheme="minorHAnsi" w:cstheme="minorHAnsi"/>
          <w:color w:val="343434"/>
        </w:rPr>
        <w:t>o</w:t>
      </w:r>
      <w:r w:rsidRPr="00F309FC" w:rsidR="00CF7BE8">
        <w:rPr>
          <w:rFonts w:asciiTheme="minorHAnsi" w:hAnsiTheme="minorHAnsi" w:cstheme="minorHAnsi"/>
          <w:color w:val="343434"/>
        </w:rPr>
        <w:t>n, bedrij</w:t>
      </w:r>
      <w:r w:rsidR="00CF7BE8">
        <w:rPr>
          <w:rFonts w:asciiTheme="minorHAnsi" w:hAnsiTheme="minorHAnsi" w:cstheme="minorHAnsi"/>
          <w:color w:val="343434"/>
        </w:rPr>
        <w:t>f</w:t>
      </w:r>
      <w:r w:rsidRPr="00F309FC" w:rsidR="00CF7BE8">
        <w:rPr>
          <w:rFonts w:asciiTheme="minorHAnsi" w:hAnsiTheme="minorHAnsi" w:cstheme="minorHAnsi"/>
          <w:color w:val="343434"/>
        </w:rPr>
        <w:t>, entiteit of orga</w:t>
      </w:r>
      <w:r w:rsidR="00CF7BE8">
        <w:rPr>
          <w:rFonts w:asciiTheme="minorHAnsi" w:hAnsiTheme="minorHAnsi" w:cstheme="minorHAnsi"/>
          <w:color w:val="343434"/>
        </w:rPr>
        <w:t>a</w:t>
      </w:r>
      <w:r w:rsidRPr="00F309FC" w:rsidR="00CF7BE8">
        <w:rPr>
          <w:rFonts w:asciiTheme="minorHAnsi" w:hAnsiTheme="minorHAnsi" w:cstheme="minorHAnsi"/>
          <w:color w:val="343434"/>
        </w:rPr>
        <w:t xml:space="preserve">n) </w:t>
      </w:r>
      <w:r w:rsidR="00AB7BF2">
        <w:rPr>
          <w:rFonts w:asciiTheme="minorHAnsi" w:hAnsiTheme="minorHAnsi" w:cstheme="minorHAnsi"/>
          <w:color w:val="343434"/>
        </w:rPr>
        <w:t>is</w:t>
      </w:r>
      <w:r w:rsidRPr="00F309FC">
        <w:rPr>
          <w:rFonts w:asciiTheme="minorHAnsi" w:hAnsiTheme="minorHAnsi" w:cstheme="minorHAnsi"/>
          <w:color w:val="343434"/>
        </w:rPr>
        <w:t xml:space="preserve">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die </w:t>
      </w:r>
      <w:r w:rsidR="003747B2">
        <w:rPr>
          <w:rFonts w:asciiTheme="minorHAnsi" w:hAnsiTheme="minorHAnsi" w:cstheme="minorHAnsi"/>
          <w:color w:val="343434"/>
          <w:u w:val="single"/>
        </w:rPr>
        <w:t xml:space="preserve">niet </w:t>
      </w:r>
      <w:r w:rsidRPr="0051511D">
        <w:rPr>
          <w:rFonts w:asciiTheme="minorHAnsi" w:hAnsiTheme="minorHAnsi" w:cstheme="minorHAnsi"/>
          <w:color w:val="343434"/>
          <w:u w:val="single"/>
        </w:rPr>
        <w:t xml:space="preserve">handelt in belang </w:t>
      </w:r>
      <w:r w:rsidR="004D41FC">
        <w:rPr>
          <w:rFonts w:asciiTheme="minorHAnsi" w:hAnsiTheme="minorHAnsi" w:cstheme="minorHAnsi"/>
          <w:color w:val="343434"/>
          <w:u w:val="single"/>
        </w:rPr>
        <w:t>en/</w:t>
      </w:r>
      <w:r w:rsidRPr="0051511D">
        <w:rPr>
          <w:rFonts w:asciiTheme="minorHAnsi" w:hAnsiTheme="minorHAnsi" w:cstheme="minorHAnsi"/>
          <w:color w:val="343434"/>
          <w:u w:val="single"/>
        </w:rPr>
        <w:t>of op aanwijzing van een partij</w:t>
      </w:r>
      <w:r w:rsidRPr="00F309FC">
        <w:rPr>
          <w:rFonts w:asciiTheme="minorHAnsi" w:hAnsiTheme="minorHAnsi" w:cstheme="minorHAnsi"/>
          <w:color w:val="343434"/>
        </w:rPr>
        <w:t>, zoals bedoeld onder a) en b);</w:t>
      </w:r>
    </w:p>
    <w:p w:rsidRPr="00F309FC" w:rsidR="00F446DD" w:rsidP="00F446DD" w:rsidRDefault="00F446DD" w14:paraId="16462594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Pr="00F309FC" w:rsidR="00F446DD" w:rsidP="00F446DD" w:rsidRDefault="00F446DD" w14:paraId="1C1C56F7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  <w:r w:rsidRPr="00F309FC">
        <w:rPr>
          <w:rFonts w:asciiTheme="minorHAnsi" w:hAnsiTheme="minorHAnsi" w:cstheme="minorHAnsi"/>
          <w:color w:val="343434"/>
        </w:rPr>
        <w:t xml:space="preserve">d) er </w:t>
      </w:r>
      <w:r w:rsidRPr="00F309FC" w:rsidR="00722857">
        <w:rPr>
          <w:rFonts w:asciiTheme="minorHAnsi" w:hAnsiTheme="minorHAnsi" w:cstheme="minorHAnsi"/>
          <w:color w:val="343434"/>
        </w:rPr>
        <w:t xml:space="preserve">door de </w:t>
      </w:r>
      <w:r w:rsidR="00722857">
        <w:rPr>
          <w:rFonts w:asciiTheme="minorHAnsi" w:hAnsiTheme="minorHAnsi" w:cstheme="minorHAnsi"/>
          <w:color w:val="343434"/>
        </w:rPr>
        <w:t xml:space="preserve">organisatie </w:t>
      </w:r>
      <w:r w:rsidRPr="00F309FC" w:rsidR="00722857">
        <w:rPr>
          <w:rFonts w:asciiTheme="minorHAnsi" w:hAnsiTheme="minorHAnsi" w:cstheme="minorHAnsi"/>
          <w:color w:val="343434"/>
        </w:rPr>
        <w:t xml:space="preserve">die </w:t>
      </w:r>
      <w:r w:rsidR="007502F2">
        <w:rPr>
          <w:rFonts w:asciiTheme="minorHAnsi" w:hAnsiTheme="minorHAnsi" w:cstheme="minorHAnsi"/>
          <w:color w:val="343434"/>
        </w:rPr>
        <w:t xml:space="preserve">door </w:t>
      </w:r>
      <w:r w:rsidR="00722857">
        <w:rPr>
          <w:rFonts w:asciiTheme="minorHAnsi" w:hAnsiTheme="minorHAnsi" w:cstheme="minorHAnsi"/>
          <w:color w:val="343434"/>
        </w:rPr>
        <w:t>ondergetekende</w:t>
      </w:r>
      <w:r w:rsidRPr="00F309FC" w:rsidR="00722857">
        <w:rPr>
          <w:rFonts w:asciiTheme="minorHAnsi" w:hAnsiTheme="minorHAnsi" w:cstheme="minorHAnsi"/>
          <w:color w:val="343434"/>
        </w:rPr>
        <w:t xml:space="preserve"> </w:t>
      </w:r>
      <w:r w:rsidR="007502F2">
        <w:rPr>
          <w:rFonts w:asciiTheme="minorHAnsi" w:hAnsiTheme="minorHAnsi" w:cstheme="minorHAnsi"/>
          <w:color w:val="343434"/>
        </w:rPr>
        <w:t xml:space="preserve">wordt </w:t>
      </w:r>
      <w:r w:rsidRPr="00F309FC" w:rsidR="00722857">
        <w:rPr>
          <w:rFonts w:asciiTheme="minorHAnsi" w:hAnsiTheme="minorHAnsi" w:cstheme="minorHAnsi"/>
          <w:color w:val="343434"/>
        </w:rPr>
        <w:t>vertegenwoordig</w:t>
      </w:r>
      <w:r w:rsidR="007502F2">
        <w:rPr>
          <w:rFonts w:asciiTheme="minorHAnsi" w:hAnsiTheme="minorHAnsi" w:cstheme="minorHAnsi"/>
          <w:color w:val="343434"/>
        </w:rPr>
        <w:t>d</w:t>
      </w:r>
      <w:r w:rsidR="00722857">
        <w:rPr>
          <w:rFonts w:asciiTheme="minorHAnsi" w:hAnsiTheme="minorHAnsi" w:cstheme="minorHAnsi"/>
          <w:color w:val="343434"/>
        </w:rPr>
        <w:t xml:space="preserve"> </w:t>
      </w:r>
      <w:r w:rsidR="0051511D">
        <w:rPr>
          <w:rFonts w:asciiTheme="minorHAnsi" w:hAnsiTheme="minorHAnsi" w:cstheme="minorHAnsi"/>
          <w:color w:val="343434"/>
        </w:rPr>
        <w:t xml:space="preserve">voor de uitvoering van deze overeenkomst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geen onderaannemers, leveranciers of ondernemingen die een aandeel hebben van meer dan 10% van de contractwaarde </w:t>
      </w:r>
      <w:r w:rsidRPr="007502F2" w:rsidR="00722857">
        <w:rPr>
          <w:rFonts w:asciiTheme="minorHAnsi" w:hAnsiTheme="minorHAnsi" w:cstheme="minorHAnsi"/>
          <w:color w:val="343434"/>
          <w:u w:val="single"/>
        </w:rPr>
        <w:t xml:space="preserve">worden ingeroepen </w:t>
      </w:r>
      <w:r w:rsidRPr="007502F2">
        <w:rPr>
          <w:rFonts w:asciiTheme="minorHAnsi" w:hAnsiTheme="minorHAnsi" w:cstheme="minorHAnsi"/>
          <w:color w:val="343434"/>
          <w:u w:val="single"/>
        </w:rPr>
        <w:t xml:space="preserve">waarbij </w:t>
      </w:r>
      <w:r w:rsidRPr="007502F2" w:rsidR="00420759">
        <w:rPr>
          <w:rFonts w:asciiTheme="minorHAnsi" w:hAnsiTheme="minorHAnsi" w:cstheme="minorHAnsi"/>
          <w:color w:val="343434"/>
          <w:u w:val="single"/>
        </w:rPr>
        <w:t xml:space="preserve">zich </w:t>
      </w:r>
      <w:r w:rsidRPr="007502F2">
        <w:rPr>
          <w:rFonts w:asciiTheme="minorHAnsi" w:hAnsiTheme="minorHAnsi" w:cstheme="minorHAnsi"/>
          <w:color w:val="343434"/>
          <w:u w:val="single"/>
        </w:rPr>
        <w:t>een situatie als onder a) t/m c) voordoet</w:t>
      </w:r>
      <w:r w:rsidRPr="00F309FC">
        <w:rPr>
          <w:rFonts w:asciiTheme="minorHAnsi" w:hAnsiTheme="minorHAnsi" w:cstheme="minorHAnsi"/>
          <w:color w:val="343434"/>
        </w:rPr>
        <w:t>.</w:t>
      </w:r>
    </w:p>
    <w:p w:rsidRPr="00F309FC" w:rsidR="00F446DD" w:rsidP="00F446DD" w:rsidRDefault="00F446DD" w14:paraId="0640FE0D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  <w:color w:val="343434"/>
        </w:rPr>
      </w:pPr>
    </w:p>
    <w:p w:rsidR="00F309FC" w:rsidP="00F864B5" w:rsidRDefault="00F864B5" w14:paraId="065EF4AB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Aldus naar waarheid ondertekend op  d.d. …………………………… (datum), te </w:t>
      </w:r>
    </w:p>
    <w:p w:rsidR="00F309FC" w:rsidP="00F864B5" w:rsidRDefault="00F309FC" w14:paraId="03DD0397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0DF6590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……………….…………………………. (plaats),</w:t>
      </w:r>
    </w:p>
    <w:p w:rsidRPr="00F309FC" w:rsidR="00F864B5" w:rsidP="00F864B5" w:rsidRDefault="00F864B5" w14:paraId="25481783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9BABA08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864B5" w:rsidRDefault="00F864B5" w14:paraId="6B7F9CA5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door ………………………………………………………… (naam tekenbevoegde functionaris)</w:t>
      </w:r>
    </w:p>
    <w:p w:rsidR="00F309FC" w:rsidP="00F864B5" w:rsidRDefault="00F309FC" w14:paraId="19A95AAF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="00F309FC" w:rsidP="00F309FC" w:rsidRDefault="00F864B5" w14:paraId="11089F0E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 xml:space="preserve">in de functie van …………………………………………………….. </w:t>
      </w:r>
    </w:p>
    <w:p w:rsidR="00F309FC" w:rsidP="00F309FC" w:rsidRDefault="00F309FC" w14:paraId="12CA8766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</w:p>
    <w:p w:rsidRPr="00F309FC" w:rsidR="00F864B5" w:rsidP="00F309FC" w:rsidRDefault="00F309FC" w14:paraId="7EB90714" w14:textId="77777777">
      <w:pPr>
        <w:tabs>
          <w:tab w:val="left" w:pos="0"/>
        </w:tabs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bij </w:t>
      </w:r>
      <w:r w:rsidRPr="00F309FC" w:rsidR="00F864B5">
        <w:rPr>
          <w:rFonts w:ascii="Calibri" w:hAnsi="Calibri"/>
          <w:sz w:val="24"/>
          <w:szCs w:val="24"/>
        </w:rPr>
        <w:t>……………………………………………</w:t>
      </w:r>
      <w:r>
        <w:rPr>
          <w:rFonts w:ascii="Calibri" w:hAnsi="Calibri"/>
          <w:sz w:val="24"/>
          <w:szCs w:val="24"/>
        </w:rPr>
        <w:t>(</w:t>
      </w:r>
      <w:r w:rsidRPr="00F309FC" w:rsidR="00F864B5">
        <w:rPr>
          <w:rFonts w:ascii="Calibri" w:hAnsi="Calibri"/>
          <w:sz w:val="24"/>
          <w:szCs w:val="24"/>
        </w:rPr>
        <w:t>organisatie/bedrijf)</w:t>
      </w:r>
      <w:r w:rsidR="00C3093A">
        <w:rPr>
          <w:rFonts w:ascii="Calibri" w:hAnsi="Calibri"/>
          <w:sz w:val="24"/>
          <w:szCs w:val="24"/>
        </w:rPr>
        <w:t>,</w:t>
      </w:r>
      <w:r w:rsidRPr="00F309FC" w:rsidR="00F864B5">
        <w:rPr>
          <w:rFonts w:ascii="Calibri" w:hAnsi="Calibri"/>
          <w:sz w:val="24"/>
          <w:szCs w:val="24"/>
        </w:rPr>
        <w:t xml:space="preserve"> </w:t>
      </w:r>
    </w:p>
    <w:p w:rsidRPr="00F309FC" w:rsidR="00F864B5" w:rsidP="00F864B5" w:rsidRDefault="00F864B5" w14:paraId="1B517EDB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207C6350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EFAC00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F864B5" w:rsidRDefault="00F864B5" w14:paraId="54A62084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</w:p>
    <w:p w:rsidRPr="00F309FC" w:rsidR="00F864B5" w:rsidP="00C3093A" w:rsidRDefault="00F864B5" w14:paraId="043A3C7A" w14:textId="77777777">
      <w:pPr>
        <w:tabs>
          <w:tab w:val="left" w:pos="284"/>
        </w:tabs>
        <w:rPr>
          <w:rFonts w:ascii="Calibri" w:hAnsi="Calibri"/>
          <w:sz w:val="24"/>
          <w:szCs w:val="24"/>
        </w:rPr>
      </w:pPr>
      <w:r w:rsidRPr="00F309FC">
        <w:rPr>
          <w:rFonts w:ascii="Calibri" w:hAnsi="Calibri"/>
          <w:sz w:val="24"/>
          <w:szCs w:val="24"/>
        </w:rPr>
        <w:t>………………………………………………………………….. (handtekening)</w:t>
      </w:r>
    </w:p>
    <w:p w:rsidRPr="00F446DD" w:rsidR="00F446DD" w:rsidP="00F446DD" w:rsidRDefault="00F446DD" w14:paraId="492EC39A" w14:textId="77777777">
      <w:pPr>
        <w:pStyle w:val="Normaalweb"/>
        <w:spacing w:before="0" w:beforeAutospacing="0" w:after="0" w:afterAutospacing="0"/>
        <w:rPr>
          <w:rFonts w:asciiTheme="minorHAnsi" w:hAnsiTheme="minorHAnsi" w:cstheme="minorHAnsi"/>
        </w:rPr>
      </w:pPr>
    </w:p>
    <w:sectPr w:rsidRPr="00F446DD" w:rsidR="00F446D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9679D" w:rsidP="00F91A8A" w:rsidRDefault="0039679D" w14:paraId="3AAE1A1B" w14:textId="77777777">
      <w:pPr>
        <w:spacing w:line="240" w:lineRule="auto"/>
      </w:pPr>
      <w:r>
        <w:separator/>
      </w:r>
    </w:p>
  </w:endnote>
  <w:endnote w:type="continuationSeparator" w:id="0">
    <w:p w:rsidR="0039679D" w:rsidP="00F91A8A" w:rsidRDefault="0039679D" w14:paraId="7100B172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60FBF313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3D6732D2" w14:textId="7777777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3CF36270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9679D" w:rsidP="00F91A8A" w:rsidRDefault="0039679D" w14:paraId="2212B607" w14:textId="77777777">
      <w:pPr>
        <w:spacing w:line="240" w:lineRule="auto"/>
      </w:pPr>
      <w:r>
        <w:separator/>
      </w:r>
    </w:p>
  </w:footnote>
  <w:footnote w:type="continuationSeparator" w:id="0">
    <w:p w:rsidR="0039679D" w:rsidP="00F91A8A" w:rsidRDefault="0039679D" w14:paraId="54A0F73B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334648BD" w14:textId="7777777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P="00F91A8A" w:rsidRDefault="00F91A8A" w14:paraId="713BB7F5" w14:textId="77777777">
    <w:pPr>
      <w:pStyle w:val="Voet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91A8A" w:rsidRDefault="00F91A8A" w14:paraId="40A142AC" w14:textId="7777777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79D"/>
    <w:rsid w:val="000E089A"/>
    <w:rsid w:val="000E27D1"/>
    <w:rsid w:val="00183BFF"/>
    <w:rsid w:val="00186254"/>
    <w:rsid w:val="002143A2"/>
    <w:rsid w:val="003747B2"/>
    <w:rsid w:val="0039679D"/>
    <w:rsid w:val="00404F25"/>
    <w:rsid w:val="0040782B"/>
    <w:rsid w:val="00420759"/>
    <w:rsid w:val="004B58CA"/>
    <w:rsid w:val="004D0177"/>
    <w:rsid w:val="004D41FC"/>
    <w:rsid w:val="0051511D"/>
    <w:rsid w:val="005355A5"/>
    <w:rsid w:val="005A393E"/>
    <w:rsid w:val="0063599E"/>
    <w:rsid w:val="00722449"/>
    <w:rsid w:val="00722857"/>
    <w:rsid w:val="00747D8B"/>
    <w:rsid w:val="007502F2"/>
    <w:rsid w:val="00770D69"/>
    <w:rsid w:val="007D034A"/>
    <w:rsid w:val="00831394"/>
    <w:rsid w:val="00890258"/>
    <w:rsid w:val="0093471B"/>
    <w:rsid w:val="00976A13"/>
    <w:rsid w:val="00A9425F"/>
    <w:rsid w:val="00AB7BF2"/>
    <w:rsid w:val="00BA1B56"/>
    <w:rsid w:val="00C11A89"/>
    <w:rsid w:val="00C3093A"/>
    <w:rsid w:val="00C4694D"/>
    <w:rsid w:val="00C62929"/>
    <w:rsid w:val="00CF7BE8"/>
    <w:rsid w:val="00F309FC"/>
    <w:rsid w:val="00F43776"/>
    <w:rsid w:val="00F446DD"/>
    <w:rsid w:val="00F864B5"/>
    <w:rsid w:val="00F91A8A"/>
    <w:rsid w:val="43C385EC"/>
    <w:rsid w:val="4F2CC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13F6B"/>
  <w15:chartTrackingRefBased/>
  <w15:docId w15:val="{64DB1908-4DCE-4961-B4A2-94802988E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186254"/>
    <w:pPr>
      <w:spacing w:after="0" w:line="240" w:lineRule="atLeast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91A8A"/>
    <w:pPr>
      <w:keepNext/>
      <w:keepLines/>
      <w:spacing w:after="240"/>
      <w:outlineLvl w:val="0"/>
    </w:pPr>
    <w:rPr>
      <w:rFonts w:eastAsiaTheme="majorEastAsia" w:cstheme="majorBidi"/>
      <w:b/>
      <w:bCs/>
      <w:sz w:val="30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91A8A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91A8A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F91A8A"/>
    <w:pPr>
      <w:keepNext/>
      <w:keepLines/>
      <w:outlineLvl w:val="3"/>
    </w:pPr>
    <w:rPr>
      <w:rFonts w:eastAsiaTheme="majorEastAsia" w:cstheme="majorBidi"/>
      <w:b/>
      <w:bCs/>
      <w:iCs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F91A8A"/>
    <w:rPr>
      <w:rFonts w:eastAsiaTheme="majorEastAsia" w:cstheme="majorBidi"/>
      <w:b/>
      <w:bCs/>
      <w:sz w:val="30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F91A8A"/>
    <w:rPr>
      <w:rFonts w:eastAsiaTheme="majorEastAsia" w:cstheme="majorBidi"/>
      <w:b/>
      <w:bCs/>
      <w:sz w:val="24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F91A8A"/>
    <w:rPr>
      <w:rFonts w:eastAsiaTheme="majorEastAsia" w:cstheme="majorBidi"/>
      <w:bCs/>
      <w:i/>
      <w:sz w:val="20"/>
    </w:rPr>
  </w:style>
  <w:style w:type="character" w:styleId="Kop4Char" w:customStyle="1">
    <w:name w:val="Kop 4 Char"/>
    <w:basedOn w:val="Standaardalinea-lettertype"/>
    <w:link w:val="Kop4"/>
    <w:uiPriority w:val="9"/>
    <w:rsid w:val="00F91A8A"/>
    <w:rPr>
      <w:rFonts w:eastAsiaTheme="majorEastAsia" w:cstheme="majorBidi"/>
      <w:b/>
      <w:bCs/>
      <w:iCs/>
      <w:sz w:val="20"/>
    </w:rPr>
  </w:style>
  <w:style w:type="paragraph" w:styleId="Koptekst">
    <w:name w:val="header"/>
    <w:basedOn w:val="Standaard"/>
    <w:link w:val="KoptekstChar"/>
    <w:unhideWhenUsed/>
    <w:rsid w:val="00F91A8A"/>
    <w:pPr>
      <w:tabs>
        <w:tab w:val="right" w:pos="9072"/>
      </w:tabs>
    </w:pPr>
    <w:rPr>
      <w:i/>
      <w:sz w:val="16"/>
    </w:rPr>
  </w:style>
  <w:style w:type="character" w:styleId="KoptekstChar" w:customStyle="1">
    <w:name w:val="Koptekst Char"/>
    <w:basedOn w:val="Standaardalinea-lettertype"/>
    <w:link w:val="Koptekst"/>
    <w:uiPriority w:val="99"/>
    <w:rsid w:val="00F91A8A"/>
    <w:rPr>
      <w:i/>
      <w:sz w:val="16"/>
    </w:rPr>
  </w:style>
  <w:style w:type="paragraph" w:styleId="Voettekst">
    <w:name w:val="footer"/>
    <w:basedOn w:val="Standaard"/>
    <w:link w:val="VoettekstChar"/>
    <w:uiPriority w:val="99"/>
    <w:unhideWhenUsed/>
    <w:rsid w:val="00F91A8A"/>
    <w:pPr>
      <w:tabs>
        <w:tab w:val="right" w:pos="9072"/>
      </w:tabs>
    </w:pPr>
    <w:rPr>
      <w:i/>
      <w:sz w:val="16"/>
    </w:rPr>
  </w:style>
  <w:style w:type="character" w:styleId="VoettekstChar" w:customStyle="1">
    <w:name w:val="Voettekst Char"/>
    <w:basedOn w:val="Standaardalinea-lettertype"/>
    <w:link w:val="Voettekst"/>
    <w:uiPriority w:val="99"/>
    <w:rsid w:val="00F91A8A"/>
    <w:rPr>
      <w:i/>
      <w:sz w:val="16"/>
    </w:rPr>
  </w:style>
  <w:style w:type="paragraph" w:styleId="Normaalweb">
    <w:name w:val="Normal (Web)"/>
    <w:basedOn w:val="Standaard"/>
    <w:uiPriority w:val="99"/>
    <w:unhideWhenUsed/>
    <w:rsid w:val="00F446DD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3471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3471B"/>
    <w:pPr>
      <w:spacing w:line="240" w:lineRule="auto"/>
    </w:pPr>
    <w:rPr>
      <w:szCs w:val="20"/>
    </w:rPr>
  </w:style>
  <w:style w:type="character" w:styleId="TekstopmerkingChar" w:customStyle="1">
    <w:name w:val="Tekst opmerking Char"/>
    <w:basedOn w:val="Standaardalinea-lettertype"/>
    <w:link w:val="Tekstopmerking"/>
    <w:uiPriority w:val="99"/>
    <w:semiHidden/>
    <w:rsid w:val="0093471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3471B"/>
    <w:rPr>
      <w:b/>
      <w:bCs/>
    </w:rPr>
  </w:style>
  <w:style w:type="character" w:styleId="OnderwerpvanopmerkingChar" w:customStyle="1">
    <w:name w:val="Onderwerp van opmerking Char"/>
    <w:basedOn w:val="TekstopmerkingChar"/>
    <w:link w:val="Onderwerpvanopmerking"/>
    <w:uiPriority w:val="99"/>
    <w:semiHidden/>
    <w:rsid w:val="009347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626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theme" Target="theme/theme1.xml" Id="rId13" /><Relationship Type="http://schemas.openxmlformats.org/officeDocument/2006/relationships/webSettings" Target="webSettings.xml" Id="rId3" /><Relationship Type="http://schemas.openxmlformats.org/officeDocument/2006/relationships/header" Target="header2.xml" Id="rId7" /><Relationship Type="http://schemas.openxmlformats.org/officeDocument/2006/relationships/fontTable" Target="fontTable.xml" Id="rId12" /><Relationship Type="http://schemas.openxmlformats.org/officeDocument/2006/relationships/settings" Target="settings.xml" Id="rId2" /><Relationship Type="http://schemas.openxmlformats.org/officeDocument/2006/relationships/customXml" Target="../customXml/item3.xml" Id="rId16" /><Relationship Type="http://schemas.openxmlformats.org/officeDocument/2006/relationships/styles" Target="styles.xml" Id="rId1" /><Relationship Type="http://schemas.openxmlformats.org/officeDocument/2006/relationships/header" Target="header1.xml" Id="rId6" /><Relationship Type="http://schemas.openxmlformats.org/officeDocument/2006/relationships/footer" Target="footer3.xml" Id="rId11" /><Relationship Type="http://schemas.openxmlformats.org/officeDocument/2006/relationships/endnotes" Target="endnotes.xml" Id="rId5" /><Relationship Type="http://schemas.openxmlformats.org/officeDocument/2006/relationships/customXml" Target="../customXml/item2.xml" Id="rId15" /><Relationship Type="http://schemas.openxmlformats.org/officeDocument/2006/relationships/header" Target="header3.xml" Id="rId10" /><Relationship Type="http://schemas.openxmlformats.org/officeDocument/2006/relationships/footnotes" Target="footnotes.xml" Id="rId4" /><Relationship Type="http://schemas.openxmlformats.org/officeDocument/2006/relationships/footer" Target="footer2.xml" Id="rId9" /><Relationship Type="http://schemas.openxmlformats.org/officeDocument/2006/relationships/customXml" Target="../customXml/item1.xml" Id="rId14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Vertrouwelijk\TBJUR\IN\.4.SJABLONEN%20(recente%20versies)\Rusland%20(enkel%20voor%20EU-aanb)\Verklaring%20van%20geen-Russische%20betrokkenheid%20(sjabloon)(juni%202022)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5D5A9AE3DF6246BD386C33CB842FE4" ma:contentTypeVersion="15" ma:contentTypeDescription="Een nieuw document maken." ma:contentTypeScope="" ma:versionID="cb46dc46042858ebbe4a4c592580754f">
  <xsd:schema xmlns:xsd="http://www.w3.org/2001/XMLSchema" xmlns:xs="http://www.w3.org/2001/XMLSchema" xmlns:p="http://schemas.microsoft.com/office/2006/metadata/properties" xmlns:ns2="968092ac-094d-4b25-8875-bf4b9d8d8c13" xmlns:ns3="a0cf0202-a5c5-484a-8f56-a5c31f00845a" xmlns:ns4="f7f8b349-3925-43c0-afb0-a9f218744f17" targetNamespace="http://schemas.microsoft.com/office/2006/metadata/properties" ma:root="true" ma:fieldsID="72bee2e1562d5582fee8dd946c22d110" ns2:_="" ns3:_="" ns4:_="">
    <xsd:import namespace="968092ac-094d-4b25-8875-bf4b9d8d8c13"/>
    <xsd:import namespace="a0cf0202-a5c5-484a-8f56-a5c31f00845a"/>
    <xsd:import namespace="f7f8b349-3925-43c0-afb0-a9f218744f17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3:SharedWithUsers" minOccurs="0"/>
                <xsd:element ref="ns3:SharedWithDetails" minOccurs="0"/>
                <xsd:element ref="ns4:e81561cb04d04b2e8ace03b305c81da7" minOccurs="0"/>
                <xsd:element ref="ns4:MediaServiceMetadata" minOccurs="0"/>
                <xsd:element ref="ns4:MediaServiceFastMetadata" minOccurs="0"/>
                <xsd:element ref="ns4:MediaServiceObjectDetectorVersions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8092ac-094d-4b25-8875-bf4b9d8d8c1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837f96f9-fedd-4a24-b0fb-6808b3b3b2e2}" ma:internalName="TaxCatchAll" ma:showField="CatchAllData" ma:web="968092ac-094d-4b25-8875-bf4b9d8d8c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cf0202-a5c5-484a-8f56-a5c31f00845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8b349-3925-43c0-afb0-a9f218744f17" elementFormDefault="qualified">
    <xsd:import namespace="http://schemas.microsoft.com/office/2006/documentManagement/types"/>
    <xsd:import namespace="http://schemas.microsoft.com/office/infopath/2007/PartnerControls"/>
    <xsd:element name="e81561cb04d04b2e8ace03b305c81da7" ma:index="12" nillable="true" ma:taxonomy="true" ma:internalName="e81561cb04d04b2e8ace03b305c81da7" ma:taxonomyFieldName="Afdeling" ma:displayName="Afdeling" ma:default="1;#JUR|c13dae60-aece-4cd4-a722-d80de7d0f43c" ma:fieldId="{e81561cb-04d0-4b2e-8ace-03b305c81da7}" ma:sspId="2da67cf7-fe4b-4a66-9a0d-a2326cc296fa" ma:termSetId="da2320e2-c0d2-4cdf-b90e-811ed6c511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68092ac-094d-4b25-8875-bf4b9d8d8c13">
      <Value>2</Value>
    </TaxCatchAll>
    <e81561cb04d04b2e8ace03b305c81da7 xmlns="f7f8b349-3925-43c0-afb0-a9f218744f17">
      <Terms xmlns="http://schemas.microsoft.com/office/infopath/2007/PartnerControls">
        <TermInfo xmlns="http://schemas.microsoft.com/office/infopath/2007/PartnerControls">
          <TermName xmlns="http://schemas.microsoft.com/office/infopath/2007/PartnerControls">JUR</TermName>
          <TermId xmlns="http://schemas.microsoft.com/office/infopath/2007/PartnerControls">c13dae60-aece-4cd4-a722-d80de7d0f43c</TermId>
        </TermInfo>
      </Terms>
    </e81561cb04d04b2e8ace03b305c81da7>
    <SharedWithUsers xmlns="a0cf0202-a5c5-484a-8f56-a5c31f00845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A8B5CEF-982E-44DA-986C-7F254026A7E4}"/>
</file>

<file path=customXml/itemProps2.xml><?xml version="1.0" encoding="utf-8"?>
<ds:datastoreItem xmlns:ds="http://schemas.openxmlformats.org/officeDocument/2006/customXml" ds:itemID="{0501E964-AEC1-459F-AC18-B9F0FA37B2BC}"/>
</file>

<file path=customXml/itemProps3.xml><?xml version="1.0" encoding="utf-8"?>
<ds:datastoreItem xmlns:ds="http://schemas.openxmlformats.org/officeDocument/2006/customXml" ds:itemID="{2DBAC2B0-2B44-4836-89F7-11ED2A435903}"/>
</file>

<file path=docMetadata/LabelInfo.xml><?xml version="1.0" encoding="utf-8"?>
<clbl:labelList xmlns:clbl="http://schemas.microsoft.com/office/2020/mipLabelMetadata">
  <clbl:label id="{0ce80e9c-661b-453a-b52e-c00e4f65cc34}" enabled="1" method="Standard" siteId="{bbc3bd55-2812-4652-96ae-ce7932a2e8b5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Verklaring van geen-Russische betrokkenheid (sjabloon)(juni 2022)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Besselink, Jos</dc:creator>
  <cp:keywords/>
  <dc:description/>
  <cp:lastModifiedBy>Besselink, Jos</cp:lastModifiedBy>
  <cp:revision>2</cp:revision>
  <dcterms:created xsi:type="dcterms:W3CDTF">2022-09-08T07:21:00Z</dcterms:created>
  <dcterms:modified xsi:type="dcterms:W3CDTF">2023-10-18T10:09:59Z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0x010100615D5A9AE3DF6246BD386C33CB842FE4</vt:lpwstr>
  </property>
  <property fmtid="{D5CDD505-2E9C-101B-9397-08002B2CF9AE}" pid="3" name="Afdeling">
    <vt:lpwstr>2;#JUR|c13dae60-aece-4cd4-a722-d80de7d0f43c</vt:lpwstr>
  </property>
  <property fmtid="{D5CDD505-2E9C-101B-9397-08002B2CF9AE}" pid="4" name="Order">
    <vt:r8>4307400</vt:r8>
  </property>
  <property fmtid="{D5CDD505-2E9C-101B-9397-08002B2CF9AE}" pid="5" name="h2344027f68a4e9eb4a04d2b019ff848">
    <vt:lpwstr>JUR|c13dae60-aece-4cd4-a722-d80de7d0f43c</vt:lpwstr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</Properties>
</file>