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2398" w:right="2818" w:bottom="1077" w:left="1559" w:header="2398" w:footer="2552" w:gutter="0"/>
          <w:cols w:space="720"/>
          <w:titlePg/>
          <w:docGrid w:linePitch="360"/>
        </w:sectPr>
      </w:pPr>
    </w:p>
    <w:p w14:paraId="24ED0181" w14:textId="77777777" w:rsidR="00EF38F4" w:rsidRDefault="00EF38F4" w:rsidP="00EF38F4">
      <w:r>
        <w:br/>
      </w:r>
    </w:p>
    <w:p w14:paraId="335F80B0" w14:textId="77777777" w:rsidR="00EF38F4" w:rsidRPr="00FD3FD2" w:rsidRDefault="00EF38F4" w:rsidP="00EF38F4">
      <w:pPr>
        <w:rPr>
          <w:b/>
          <w:bCs/>
          <w:sz w:val="28"/>
          <w:szCs w:val="28"/>
        </w:rPr>
      </w:pPr>
    </w:p>
    <w:p w14:paraId="69540CB5" w14:textId="50A49BAA" w:rsidR="00D27DEF" w:rsidRDefault="00FD3FD2" w:rsidP="00DD4EA5">
      <w:pPr>
        <w:rPr>
          <w:b/>
          <w:bCs/>
          <w:sz w:val="28"/>
          <w:szCs w:val="28"/>
        </w:rPr>
      </w:pP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t xml:space="preserve">Bijlage </w:t>
      </w:r>
      <w:r w:rsidR="00D27DEF">
        <w:rPr>
          <w:b/>
          <w:bCs/>
          <w:sz w:val="28"/>
          <w:szCs w:val="28"/>
        </w:rPr>
        <w:t>B</w:t>
      </w:r>
    </w:p>
    <w:p w14:paraId="26100BE2" w14:textId="77777777" w:rsidR="00D27DEF" w:rsidRDefault="00D27DEF" w:rsidP="00D27DEF">
      <w:pPr>
        <w:ind w:left="2951"/>
        <w:rPr>
          <w:rFonts w:cs="Calibri"/>
          <w:b/>
          <w:color w:val="000000"/>
          <w:sz w:val="28"/>
          <w:szCs w:val="28"/>
        </w:rPr>
      </w:pP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t xml:space="preserve">   </w:t>
      </w:r>
      <w:r>
        <w:rPr>
          <w:b/>
          <w:bCs/>
          <w:sz w:val="28"/>
          <w:szCs w:val="28"/>
        </w:rPr>
        <w:tab/>
      </w:r>
      <w:r>
        <w:rPr>
          <w:b/>
          <w:bCs/>
          <w:sz w:val="28"/>
          <w:szCs w:val="28"/>
        </w:rPr>
        <w:tab/>
      </w:r>
      <w:r>
        <w:rPr>
          <w:b/>
          <w:bCs/>
          <w:sz w:val="28"/>
          <w:szCs w:val="28"/>
        </w:rPr>
        <w:tab/>
        <w:t xml:space="preserve">  </w:t>
      </w:r>
      <w:r w:rsidRPr="007B2FF3">
        <w:rPr>
          <w:rFonts w:cs="Calibri"/>
          <w:b/>
          <w:color w:val="000000"/>
          <w:sz w:val="28"/>
          <w:szCs w:val="28"/>
        </w:rPr>
        <w:t xml:space="preserve">Verklaring </w:t>
      </w:r>
    </w:p>
    <w:p w14:paraId="72912EAD" w14:textId="5226657B" w:rsidR="00DD4EA5" w:rsidRDefault="00D27DEF" w:rsidP="00D27DEF">
      <w:pPr>
        <w:ind w:left="2951"/>
        <w:rPr>
          <w:b/>
          <w:sz w:val="28"/>
          <w:szCs w:val="28"/>
        </w:rPr>
      </w:pPr>
      <w:r w:rsidRPr="007B2FF3">
        <w:rPr>
          <w:rFonts w:cs="Calibri"/>
          <w:b/>
          <w:color w:val="000000"/>
          <w:sz w:val="28"/>
          <w:szCs w:val="28"/>
        </w:rPr>
        <w:t>onderaanneming</w:t>
      </w:r>
      <w:r w:rsidR="00DD4EA5">
        <w:tab/>
      </w:r>
      <w:r w:rsidR="00DD4EA5">
        <w:tab/>
      </w:r>
      <w:r w:rsidR="00DD4EA5">
        <w:tab/>
      </w:r>
      <w:r w:rsidR="00DD4EA5">
        <w:tab/>
      </w:r>
      <w:r w:rsidR="00DD4EA5">
        <w:tab/>
      </w:r>
      <w:r w:rsidR="00DD4EA5">
        <w:tab/>
      </w:r>
      <w:r w:rsidR="00DD4EA5">
        <w:tab/>
      </w:r>
      <w:r w:rsidR="00DD4EA5">
        <w:tab/>
      </w:r>
      <w:r w:rsidR="00DD4EA5">
        <w:tab/>
      </w:r>
    </w:p>
    <w:p w14:paraId="0994E32F" w14:textId="5E828EA4" w:rsidR="00EF38F4" w:rsidRDefault="00EF38F4" w:rsidP="00EF38F4">
      <w:pPr>
        <w:rPr>
          <w:b/>
          <w:sz w:val="28"/>
          <w:szCs w:val="28"/>
        </w:rPr>
      </w:pPr>
    </w:p>
    <w:p w14:paraId="51A7072A" w14:textId="3C8EA837" w:rsidR="007F62F3" w:rsidRDefault="007F62F3" w:rsidP="00EF38F4"/>
    <w:p w14:paraId="6A49AC79" w14:textId="77777777" w:rsidR="004E5578" w:rsidRPr="006B0FE2" w:rsidRDefault="004E5578" w:rsidP="004E5578">
      <w:pPr>
        <w:ind w:left="2977" w:firstLine="7"/>
        <w:rPr>
          <w:b/>
          <w:bCs/>
          <w:sz w:val="28"/>
          <w:szCs w:val="28"/>
        </w:rPr>
      </w:pPr>
      <w:r w:rsidRPr="36AE564B">
        <w:rPr>
          <w:b/>
          <w:bCs/>
          <w:sz w:val="28"/>
          <w:szCs w:val="28"/>
        </w:rPr>
        <w:t>IWR2024|PSM</w:t>
      </w:r>
    </w:p>
    <w:p w14:paraId="276A93AC" w14:textId="77777777" w:rsidR="004E5578" w:rsidRPr="006B0FE2" w:rsidRDefault="004E5578" w:rsidP="004E5578">
      <w:pPr>
        <w:ind w:left="2977"/>
      </w:pPr>
    </w:p>
    <w:p w14:paraId="3EAFEEAC" w14:textId="77777777" w:rsidR="004E5578" w:rsidRDefault="004E5578" w:rsidP="004E5578">
      <w:pPr>
        <w:ind w:left="2977"/>
        <w:rPr>
          <w:b/>
          <w:bCs/>
          <w:sz w:val="28"/>
          <w:szCs w:val="28"/>
        </w:rPr>
      </w:pPr>
      <w:r w:rsidRPr="36AE564B">
        <w:rPr>
          <w:b/>
          <w:bCs/>
          <w:sz w:val="28"/>
          <w:szCs w:val="28"/>
        </w:rPr>
        <w:t>ICT Werkomgeving Rijk</w:t>
      </w:r>
    </w:p>
    <w:p w14:paraId="7E64175E" w14:textId="77777777" w:rsidR="004E5578" w:rsidRPr="00484037" w:rsidRDefault="004E5578" w:rsidP="004E5578">
      <w:pPr>
        <w:pStyle w:val="Titel12pt"/>
      </w:pPr>
    </w:p>
    <w:p w14:paraId="60E17E03" w14:textId="77777777" w:rsidR="004E5578" w:rsidRDefault="004E5578" w:rsidP="004E5578">
      <w:pPr>
        <w:rPr>
          <w:b/>
          <w:sz w:val="28"/>
          <w:szCs w:val="28"/>
        </w:rPr>
      </w:pPr>
    </w:p>
    <w:p w14:paraId="45AC2583" w14:textId="77777777" w:rsidR="004E5578" w:rsidRPr="004E2C78" w:rsidRDefault="004E5578" w:rsidP="004E5578">
      <w:pPr>
        <w:tabs>
          <w:tab w:val="left" w:pos="2617"/>
        </w:tabs>
        <w:rPr>
          <w:b/>
          <w:sz w:val="28"/>
          <w:szCs w:val="28"/>
        </w:rPr>
      </w:pPr>
      <w:r>
        <w:rPr>
          <w:b/>
          <w:sz w:val="28"/>
          <w:szCs w:val="28"/>
        </w:rPr>
        <w:tab/>
      </w:r>
    </w:p>
    <w:p w14:paraId="7827E60F" w14:textId="77777777" w:rsidR="004E5578" w:rsidRPr="005916B8" w:rsidRDefault="004E5578" w:rsidP="004E5578">
      <w:pPr>
        <w:rPr>
          <w:sz w:val="28"/>
          <w:szCs w:val="28"/>
        </w:rPr>
      </w:pPr>
      <w:r>
        <w:tab/>
      </w:r>
      <w:r>
        <w:tab/>
      </w:r>
      <w:r>
        <w:tab/>
      </w:r>
      <w:r>
        <w:tab/>
      </w:r>
      <w:r>
        <w:tab/>
      </w:r>
      <w:r>
        <w:tab/>
      </w:r>
      <w:r>
        <w:tab/>
      </w:r>
      <w:r>
        <w:tab/>
      </w:r>
      <w:r>
        <w:tab/>
      </w:r>
      <w:r>
        <w:tab/>
      </w:r>
      <w:r>
        <w:tab/>
      </w:r>
      <w:r>
        <w:tab/>
      </w:r>
      <w:r>
        <w:tab/>
      </w:r>
      <w:r>
        <w:tab/>
      </w:r>
    </w:p>
    <w:p w14:paraId="2DB1B4A0" w14:textId="77777777" w:rsidR="004E5578" w:rsidRPr="005916B8" w:rsidRDefault="004E5578" w:rsidP="004E5578"/>
    <w:p w14:paraId="156B3C9D" w14:textId="77777777" w:rsidR="004E5578" w:rsidRPr="005916B8" w:rsidRDefault="004E5578" w:rsidP="004E5578">
      <w:r w:rsidRPr="005916B8">
        <w:tab/>
      </w:r>
    </w:p>
    <w:p w14:paraId="4E010862" w14:textId="77777777" w:rsidR="004E5578" w:rsidRPr="005916B8" w:rsidRDefault="004E5578" w:rsidP="004E5578">
      <w:pPr>
        <w:pStyle w:val="Titel12pt"/>
        <w:rPr>
          <w:highlight w:val="yellow"/>
        </w:rPr>
      </w:pPr>
    </w:p>
    <w:p w14:paraId="18AB7E08" w14:textId="77777777" w:rsidR="004E5578" w:rsidRPr="005916B8" w:rsidRDefault="004E5578" w:rsidP="004E5578">
      <w:pPr>
        <w:pStyle w:val="Titel12pt"/>
        <w:ind w:left="0"/>
      </w:pPr>
    </w:p>
    <w:p w14:paraId="060EB800" w14:textId="77777777" w:rsidR="004E5578" w:rsidRPr="005916B8" w:rsidRDefault="004E5578" w:rsidP="004E5578">
      <w:pPr>
        <w:pStyle w:val="Datumstatusvoorblad"/>
      </w:pPr>
    </w:p>
    <w:p w14:paraId="7DB58939" w14:textId="78290561" w:rsidR="004E5578" w:rsidRPr="005916B8" w:rsidRDefault="004E5578" w:rsidP="004E5578">
      <w:pPr>
        <w:pStyle w:val="Datumstatusvoorblad"/>
      </w:pPr>
      <w:r w:rsidRPr="005916B8">
        <w:t>Status:</w:t>
      </w:r>
      <w:r w:rsidRPr="005916B8">
        <w:tab/>
      </w:r>
      <w:r w:rsidRPr="005916B8">
        <w:tab/>
      </w:r>
      <w:r w:rsidRPr="005916B8">
        <w:tab/>
      </w:r>
      <w:r w:rsidRPr="005916B8">
        <w:tab/>
      </w:r>
      <w:r w:rsidRPr="005916B8">
        <w:tab/>
        <w:t xml:space="preserve">versie </w:t>
      </w:r>
      <w:r w:rsidR="00BE7FD3">
        <w:t>1.0</w:t>
      </w:r>
    </w:p>
    <w:p w14:paraId="385E5CDF" w14:textId="77777777" w:rsidR="004E5578" w:rsidRDefault="004E5578" w:rsidP="004E5578">
      <w:pPr>
        <w:pStyle w:val="Datumstatusvoorblad"/>
      </w:pPr>
      <w:r w:rsidRPr="00EC1FE6">
        <w:t xml:space="preserve">Referentie: </w:t>
      </w:r>
      <w:r>
        <w:tab/>
      </w:r>
      <w:r>
        <w:tab/>
      </w:r>
      <w:r>
        <w:tab/>
      </w:r>
      <w:r>
        <w:tab/>
      </w:r>
      <w:r w:rsidRPr="0049352C">
        <w:t xml:space="preserve">IUC </w:t>
      </w:r>
      <w:r>
        <w:t>2024123004</w:t>
      </w:r>
    </w:p>
    <w:p w14:paraId="28E88CE6" w14:textId="77777777" w:rsidR="00D27DEF" w:rsidRPr="003B52DB" w:rsidRDefault="00D27DEF" w:rsidP="00EA71BF">
      <w:pPr>
        <w:ind w:right="-1543"/>
        <w:rPr>
          <w:b/>
          <w:bCs/>
          <w:sz w:val="28"/>
          <w:szCs w:val="28"/>
        </w:rPr>
      </w:pPr>
    </w:p>
    <w:p w14:paraId="396781FE" w14:textId="77777777" w:rsidR="00EF38F4" w:rsidRPr="003B52DB" w:rsidRDefault="00EF38F4" w:rsidP="00EF38F4">
      <w:pPr>
        <w:rPr>
          <w:sz w:val="28"/>
          <w:szCs w:val="28"/>
        </w:rPr>
      </w:pPr>
    </w:p>
    <w:p w14:paraId="52F2B19B" w14:textId="77777777" w:rsidR="00EF38F4" w:rsidRPr="003B52DB" w:rsidRDefault="00EF38F4" w:rsidP="00EF38F4"/>
    <w:p w14:paraId="43947A53" w14:textId="77777777" w:rsidR="00EF38F4" w:rsidRPr="003B52DB" w:rsidRDefault="00EF38F4" w:rsidP="00EF38F4">
      <w:r w:rsidRPr="003B52DB">
        <w:tab/>
      </w:r>
    </w:p>
    <w:p w14:paraId="32259506" w14:textId="77777777" w:rsidR="00075EEB" w:rsidRPr="003B52DB" w:rsidRDefault="00075EEB" w:rsidP="00EF38F4">
      <w:pPr>
        <w:pStyle w:val="Titel12pt"/>
        <w:rPr>
          <w:highlight w:val="yellow"/>
        </w:rPr>
      </w:pPr>
    </w:p>
    <w:p w14:paraId="68E9E1A6" w14:textId="78BE843A" w:rsidR="00FE27B5" w:rsidRPr="003B52DB" w:rsidRDefault="00FE27B5" w:rsidP="00FE27B5">
      <w:pPr>
        <w:pStyle w:val="Titel12pt"/>
        <w:ind w:left="0"/>
      </w:pPr>
    </w:p>
    <w:p w14:paraId="14060EDE" w14:textId="77777777" w:rsidR="00EF38F4" w:rsidRPr="00511C1D" w:rsidRDefault="00EF38F4" w:rsidP="00EF38F4"/>
    <w:p w14:paraId="1D46A0A0" w14:textId="77777777" w:rsidR="00B0537D" w:rsidRDefault="00B0537D" w:rsidP="00B0537D">
      <w:pPr>
        <w:pStyle w:val="Kop1"/>
        <w:numPr>
          <w:ilvl w:val="0"/>
          <w:numId w:val="0"/>
        </w:numPr>
        <w:spacing w:after="60" w:line="240" w:lineRule="auto"/>
        <w:jc w:val="both"/>
      </w:pPr>
      <w:bookmarkStart w:id="0" w:name="_Toc58946333"/>
    </w:p>
    <w:p w14:paraId="52C0E648" w14:textId="77777777" w:rsidR="004E5578" w:rsidRDefault="004E5578" w:rsidP="004E5578"/>
    <w:p w14:paraId="4B670063" w14:textId="77777777" w:rsidR="004E5578" w:rsidRDefault="004E5578" w:rsidP="004E5578"/>
    <w:p w14:paraId="4D97D494" w14:textId="77777777" w:rsidR="004E5578" w:rsidRDefault="004E5578" w:rsidP="004E5578"/>
    <w:p w14:paraId="432B9C6A" w14:textId="77777777" w:rsidR="004E5578" w:rsidRPr="004E5578" w:rsidRDefault="004E5578" w:rsidP="004E5578"/>
    <w:p w14:paraId="7132DCC3" w14:textId="3DF5E45D" w:rsidR="00D27DEF" w:rsidRDefault="00D27DEF" w:rsidP="00B0537D">
      <w:pPr>
        <w:pStyle w:val="Kop1"/>
        <w:numPr>
          <w:ilvl w:val="0"/>
          <w:numId w:val="0"/>
        </w:numPr>
        <w:spacing w:after="60" w:line="240" w:lineRule="auto"/>
        <w:jc w:val="both"/>
      </w:pPr>
      <w:r>
        <w:lastRenderedPageBreak/>
        <w:t>Toelichting</w:t>
      </w:r>
      <w:bookmarkEnd w:id="0"/>
    </w:p>
    <w:p w14:paraId="474C1096" w14:textId="77777777" w:rsidR="00D27DEF" w:rsidRDefault="00D27DEF" w:rsidP="00D27DEF">
      <w:pPr>
        <w:jc w:val="both"/>
      </w:pPr>
    </w:p>
    <w:p w14:paraId="4C252C20" w14:textId="77777777" w:rsidR="00D27DEF" w:rsidRDefault="00D27DEF" w:rsidP="00D27DEF">
      <w:pPr>
        <w:jc w:val="both"/>
      </w:pPr>
      <w:r>
        <w:t xml:space="preserve">Indien Inschrijver in het Uniform Europees Aanbestedingsdocument (Bijlage A) verklaart een beroep te doen op de draagkracht van derde(n) om te voldoen aan de Geschiktheidseisen, dient Inschrijver en de betrokken derde(n) deze Bijlage B in te vullen en rechtsgeldig te ondertekenen. </w:t>
      </w:r>
    </w:p>
    <w:p w14:paraId="491A951A" w14:textId="77777777" w:rsidR="00D27DEF" w:rsidRDefault="00D27DEF" w:rsidP="00D27DEF">
      <w:pPr>
        <w:jc w:val="both"/>
      </w:pPr>
    </w:p>
    <w:p w14:paraId="1BD6D93E" w14:textId="77777777" w:rsidR="00D27DEF" w:rsidRDefault="00D27DEF" w:rsidP="00D27DEF">
      <w:pPr>
        <w:jc w:val="both"/>
      </w:pPr>
      <w:r>
        <w:rPr>
          <w:bCs/>
        </w:rPr>
        <w:t>Indien gebruik wordt gemaakt van meer dan drie Onderaannemers dient Inschrijver aanvullende ondertekeningsblokken toe te voegen door een voorgaande te kopiëren.</w:t>
      </w:r>
    </w:p>
    <w:p w14:paraId="1ABCA978" w14:textId="77777777" w:rsidR="00D27DEF" w:rsidRDefault="00D27DEF" w:rsidP="00D27DEF">
      <w:pPr>
        <w:spacing w:line="240" w:lineRule="exact"/>
        <w:jc w:val="both"/>
      </w:pPr>
    </w:p>
    <w:p w14:paraId="52BE31F7" w14:textId="77777777" w:rsidR="00D27DEF" w:rsidRDefault="00D27DEF" w:rsidP="00D27DEF">
      <w:pPr>
        <w:pStyle w:val="Kop1"/>
        <w:spacing w:after="60" w:line="240" w:lineRule="auto"/>
        <w:jc w:val="both"/>
      </w:pPr>
      <w:bookmarkStart w:id="1" w:name="_Ref445797294"/>
      <w:bookmarkStart w:id="2" w:name="_Toc58946334"/>
      <w:r>
        <w:t xml:space="preserve">Verklaring </w:t>
      </w:r>
      <w:bookmarkEnd w:id="1"/>
      <w:r>
        <w:t>beroep op draagkracht derden</w:t>
      </w:r>
      <w:bookmarkEnd w:id="2"/>
    </w:p>
    <w:p w14:paraId="658FB49C" w14:textId="77777777" w:rsidR="00D27DEF" w:rsidRDefault="00D27DEF" w:rsidP="00D27DEF">
      <w:pPr>
        <w:jc w:val="both"/>
      </w:pPr>
    </w:p>
    <w:p w14:paraId="5510A361" w14:textId="77777777" w:rsidR="00D27DEF" w:rsidRDefault="00D27DEF" w:rsidP="00D27DEF">
      <w:pPr>
        <w:spacing w:line="240" w:lineRule="exact"/>
        <w:ind w:left="426" w:hanging="426"/>
        <w:jc w:val="both"/>
      </w:pPr>
      <w:r w:rsidRPr="0007517A">
        <w:fldChar w:fldCharType="begin">
          <w:ffData>
            <w:name w:val="Selectievakje2"/>
            <w:enabled/>
            <w:calcOnExit w:val="0"/>
            <w:checkBox>
              <w:sizeAuto/>
              <w:default w:val="0"/>
              <w:checked w:val="0"/>
            </w:checkBox>
          </w:ffData>
        </w:fldChar>
      </w:r>
      <w:r w:rsidRPr="0007517A">
        <w:instrText xml:space="preserve"> FORMCHECKBOX </w:instrText>
      </w:r>
      <w:r w:rsidR="00BE7FD3">
        <w:fldChar w:fldCharType="separate"/>
      </w:r>
      <w:r w:rsidRPr="0007517A">
        <w:fldChar w:fldCharType="end"/>
      </w:r>
      <w:r w:rsidRPr="0007517A">
        <w:t xml:space="preserve">   </w:t>
      </w:r>
      <w:r>
        <w:t xml:space="preserve">Inschrijver verklaart een beroep te doen op de financiële en economische draagkracht van onderstaande derde(n), zulks in de meest brede zin van het woord, en dat hij op eerste verzoek vrijelijk kan beschikken </w:t>
      </w:r>
      <w:r w:rsidRPr="002A169B">
        <w:t xml:space="preserve">over de voor de uitvoering van de overheidsopdracht noodzakelijke middelen </w:t>
      </w:r>
      <w:r>
        <w:t>van die derde(n).</w:t>
      </w:r>
    </w:p>
    <w:p w14:paraId="7A58B0DA" w14:textId="77777777" w:rsidR="00D27DEF" w:rsidRDefault="00D27DEF" w:rsidP="00D27DEF">
      <w:pPr>
        <w:spacing w:line="240" w:lineRule="exact"/>
        <w:ind w:left="426" w:hanging="426"/>
        <w:jc w:val="both"/>
      </w:pPr>
    </w:p>
    <w:p w14:paraId="37859BA0" w14:textId="77777777" w:rsidR="00D27DEF" w:rsidRDefault="00D27DEF" w:rsidP="00D27DEF">
      <w:pPr>
        <w:spacing w:line="240" w:lineRule="exact"/>
        <w:ind w:left="426" w:hanging="426"/>
        <w:jc w:val="both"/>
      </w:pPr>
      <w:r w:rsidRPr="0007517A">
        <w:fldChar w:fldCharType="begin">
          <w:ffData>
            <w:name w:val="Selectievakje2"/>
            <w:enabled/>
            <w:calcOnExit w:val="0"/>
            <w:checkBox>
              <w:sizeAuto/>
              <w:default w:val="0"/>
              <w:checked w:val="0"/>
            </w:checkBox>
          </w:ffData>
        </w:fldChar>
      </w:r>
      <w:r w:rsidRPr="0007517A">
        <w:instrText xml:space="preserve"> FORMCHECKBOX </w:instrText>
      </w:r>
      <w:r w:rsidR="00BE7FD3">
        <w:fldChar w:fldCharType="separate"/>
      </w:r>
      <w:r w:rsidRPr="0007517A">
        <w:fldChar w:fldCharType="end"/>
      </w:r>
      <w:r>
        <w:tab/>
        <w:t xml:space="preserve">Inschrijver verklaart een beroep te doen op de technische en/of bekwaamheid van onderstaande derde(n), zulks in de meest brede zin van het woord, en dat hij op eerste verzoek vrijelijk kan beschikken over de </w:t>
      </w:r>
      <w:r w:rsidRPr="00D80A73">
        <w:t xml:space="preserve">voor de uitvoering van de overheidsopdracht noodzakelijke middelen </w:t>
      </w:r>
      <w:r>
        <w:t xml:space="preserve">van die derde(n). Aansluitend verklaart Inschrijver dat de betreffende derde in de uitvoering van de overheidsopdracht de diensten zal verrichten waarvoor die bekwaamheid is vereist. </w:t>
      </w:r>
      <w:r w:rsidRPr="002A169B">
        <w:t xml:space="preserve"> </w:t>
      </w:r>
    </w:p>
    <w:p w14:paraId="1BB0097E" w14:textId="77777777" w:rsidR="00D27DEF" w:rsidRDefault="00D27DEF" w:rsidP="00D27DEF">
      <w:pPr>
        <w:spacing w:line="240" w:lineRule="exact"/>
        <w:ind w:left="426" w:hanging="426"/>
        <w:jc w:val="both"/>
      </w:pPr>
    </w:p>
    <w:p w14:paraId="4B68DB5F" w14:textId="77777777" w:rsidR="00D27DEF" w:rsidRDefault="00D27DEF" w:rsidP="00D27DEF">
      <w:pPr>
        <w:spacing w:line="240" w:lineRule="exact"/>
        <w:jc w:val="both"/>
        <w:rPr>
          <w:bCs/>
        </w:rPr>
      </w:pPr>
    </w:p>
    <w:p w14:paraId="10B4B8FC" w14:textId="77777777" w:rsidR="00D27DEF" w:rsidRDefault="00D27DEF" w:rsidP="00D27DEF">
      <w:pPr>
        <w:spacing w:line="240" w:lineRule="exact"/>
        <w:jc w:val="both"/>
        <w:rPr>
          <w:b/>
          <w:bCs/>
        </w:rPr>
      </w:pPr>
      <w:r>
        <w:rPr>
          <w:b/>
          <w:bCs/>
        </w:rPr>
        <w:t>Aanvullende v</w:t>
      </w:r>
      <w:r w:rsidRPr="00EC65B1">
        <w:rPr>
          <w:b/>
          <w:bCs/>
        </w:rPr>
        <w:t xml:space="preserve">oorwaarden </w:t>
      </w:r>
      <w:r>
        <w:rPr>
          <w:b/>
          <w:bCs/>
        </w:rPr>
        <w:t>voor een beroep op de draagkracht van derde(n)</w:t>
      </w:r>
      <w:r w:rsidRPr="00EC65B1">
        <w:rPr>
          <w:b/>
          <w:bCs/>
        </w:rPr>
        <w:t>:</w:t>
      </w:r>
    </w:p>
    <w:p w14:paraId="00295D7D" w14:textId="41F7CE95" w:rsidR="00D27DEF" w:rsidRDefault="00511C1D" w:rsidP="00D27DEF">
      <w:pPr>
        <w:numPr>
          <w:ilvl w:val="0"/>
          <w:numId w:val="50"/>
        </w:numPr>
        <w:tabs>
          <w:tab w:val="clear" w:pos="1065"/>
          <w:tab w:val="num" w:pos="318"/>
        </w:tabs>
        <w:spacing w:line="240" w:lineRule="exact"/>
        <w:ind w:left="318" w:hanging="284"/>
        <w:jc w:val="both"/>
      </w:pPr>
      <w:r>
        <w:t>O</w:t>
      </w:r>
      <w:r w:rsidR="00D27DEF" w:rsidRPr="00EC65B1">
        <w:t xml:space="preserve">pdrachtgever </w:t>
      </w:r>
      <w:r w:rsidR="00D27DEF">
        <w:t xml:space="preserve">heeft het recht </w:t>
      </w:r>
      <w:r w:rsidR="00D27DEF" w:rsidRPr="00EC65B1">
        <w:t xml:space="preserve">om te laten toetsen of </w:t>
      </w:r>
      <w:r w:rsidR="00D27DEF">
        <w:t xml:space="preserve">deze derde(n) </w:t>
      </w:r>
      <w:r w:rsidR="00D27DEF" w:rsidRPr="00EC65B1">
        <w:t>daadwerkelijk voldoet</w:t>
      </w:r>
      <w:r w:rsidR="00D27DEF">
        <w:t>/voldoen</w:t>
      </w:r>
      <w:r w:rsidR="00D27DEF" w:rsidRPr="00EC65B1">
        <w:t xml:space="preserve"> aan de </w:t>
      </w:r>
      <w:r w:rsidR="00D27DEF">
        <w:t xml:space="preserve">relevante </w:t>
      </w:r>
      <w:r w:rsidR="00D27DEF" w:rsidRPr="00EC65B1">
        <w:t>Geschiktheid</w:t>
      </w:r>
      <w:r w:rsidR="008106D7">
        <w:t>s</w:t>
      </w:r>
      <w:r w:rsidR="00D27DEF" w:rsidRPr="00EC65B1">
        <w:t>eisen.</w:t>
      </w:r>
    </w:p>
    <w:p w14:paraId="4DF431E4" w14:textId="4550AF51" w:rsidR="00D27DEF" w:rsidRDefault="00D27DEF" w:rsidP="00D27DEF">
      <w:pPr>
        <w:numPr>
          <w:ilvl w:val="0"/>
          <w:numId w:val="50"/>
        </w:numPr>
        <w:tabs>
          <w:tab w:val="clear" w:pos="1065"/>
          <w:tab w:val="num" w:pos="318"/>
        </w:tabs>
        <w:spacing w:line="240" w:lineRule="exact"/>
        <w:ind w:left="318" w:hanging="284"/>
        <w:jc w:val="both"/>
      </w:pPr>
      <w:r>
        <w:t>De derde wiens draagkracht Inschrijver een beroep doet,</w:t>
      </w:r>
      <w:r w:rsidRPr="00EC65B1">
        <w:t xml:space="preserve"> </w:t>
      </w:r>
      <w:r>
        <w:t>is gehouden aan</w:t>
      </w:r>
      <w:r w:rsidRPr="00EC65B1">
        <w:t xml:space="preserve"> dezelfde geheimhouding welke </w:t>
      </w:r>
      <w:r>
        <w:t>Inschrijver</w:t>
      </w:r>
      <w:r w:rsidRPr="00EC65B1">
        <w:t xml:space="preserve"> aan </w:t>
      </w:r>
      <w:r w:rsidR="00511C1D">
        <w:t>O</w:t>
      </w:r>
      <w:r>
        <w:t>pdrachtgever en de Deelnemers</w:t>
      </w:r>
      <w:r w:rsidRPr="00EC65B1">
        <w:t xml:space="preserve"> verschuldigd is.</w:t>
      </w:r>
    </w:p>
    <w:p w14:paraId="2C2ADB7C" w14:textId="77777777" w:rsidR="00D27DEF" w:rsidRDefault="00D27DEF" w:rsidP="00D27DEF">
      <w:pPr>
        <w:spacing w:line="240" w:lineRule="exact"/>
        <w:ind w:left="318"/>
        <w:jc w:val="both"/>
      </w:pPr>
    </w:p>
    <w:p w14:paraId="0332FC3E" w14:textId="77777777" w:rsidR="00D27DEF" w:rsidRDefault="00D27DEF" w:rsidP="00D27DEF">
      <w:pPr>
        <w:keepNext/>
        <w:keepLines/>
        <w:spacing w:line="240" w:lineRule="exact"/>
        <w:jc w:val="both"/>
      </w:pPr>
      <w:r w:rsidRPr="002D44E5">
        <w:rPr>
          <w:b/>
          <w:bCs/>
        </w:rPr>
        <w:lastRenderedPageBreak/>
        <w:t>Ondertekening</w:t>
      </w:r>
      <w:r w:rsidRPr="006B4A05">
        <w:rPr>
          <w:bCs/>
        </w:rPr>
        <w:t xml:space="preserve"> </w:t>
      </w:r>
      <w:r>
        <w:rPr>
          <w:b/>
          <w:bCs/>
        </w:rPr>
        <w:t>Inschrijver</w:t>
      </w:r>
      <w:r w:rsidRPr="002C2924">
        <w:t xml:space="preserve"> </w:t>
      </w:r>
    </w:p>
    <w:p w14:paraId="560381FB" w14:textId="77777777" w:rsidR="00D27DEF" w:rsidRDefault="00D27DEF" w:rsidP="00D27DEF">
      <w:pPr>
        <w:keepNext/>
        <w:keepLines/>
        <w:spacing w:line="240" w:lineRule="exact"/>
        <w:jc w:val="both"/>
      </w:pPr>
    </w:p>
    <w:tbl>
      <w:tblPr>
        <w:tblStyle w:val="Tabelraster"/>
        <w:tblW w:w="0" w:type="auto"/>
        <w:tblLook w:val="04A0" w:firstRow="1" w:lastRow="0" w:firstColumn="1" w:lastColumn="0" w:noHBand="0" w:noVBand="1"/>
      </w:tblPr>
      <w:tblGrid>
        <w:gridCol w:w="3140"/>
        <w:gridCol w:w="4379"/>
      </w:tblGrid>
      <w:tr w:rsidR="00D27DEF" w:rsidRPr="006B4A05" w14:paraId="289BE034" w14:textId="77777777" w:rsidTr="005673C2">
        <w:trPr>
          <w:trHeight w:val="513"/>
        </w:trPr>
        <w:tc>
          <w:tcPr>
            <w:tcW w:w="3794" w:type="dxa"/>
            <w:vAlign w:val="center"/>
          </w:tcPr>
          <w:p w14:paraId="5F9E6183" w14:textId="77777777" w:rsidR="00D27DEF" w:rsidRDefault="00D27DEF" w:rsidP="005673C2">
            <w:pPr>
              <w:keepNext/>
              <w:keepLines/>
              <w:spacing w:line="240" w:lineRule="exact"/>
              <w:jc w:val="both"/>
            </w:pPr>
            <w:r w:rsidRPr="006B4A05">
              <w:t>Naam organisatie</w:t>
            </w:r>
          </w:p>
        </w:tc>
        <w:tc>
          <w:tcPr>
            <w:tcW w:w="7118" w:type="dxa"/>
            <w:vAlign w:val="center"/>
          </w:tcPr>
          <w:p w14:paraId="5A0FBB93"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25817827" w14:textId="77777777" w:rsidTr="005673C2">
        <w:trPr>
          <w:trHeight w:val="513"/>
        </w:trPr>
        <w:tc>
          <w:tcPr>
            <w:tcW w:w="3794" w:type="dxa"/>
            <w:vAlign w:val="center"/>
          </w:tcPr>
          <w:p w14:paraId="7EF4F0A5" w14:textId="77777777" w:rsidR="00D27DEF" w:rsidRDefault="00D27DEF" w:rsidP="005673C2">
            <w:pPr>
              <w:keepNext/>
              <w:keepLines/>
              <w:spacing w:line="240" w:lineRule="exact"/>
            </w:pPr>
            <w:r w:rsidRPr="006B4A05">
              <w:t>Naam ondertekeningbevoegd persoon</w:t>
            </w:r>
          </w:p>
        </w:tc>
        <w:tc>
          <w:tcPr>
            <w:tcW w:w="7118" w:type="dxa"/>
            <w:vAlign w:val="center"/>
          </w:tcPr>
          <w:p w14:paraId="15C0EE45"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r>
              <w:rPr>
                <w:bCs/>
              </w:rPr>
              <w:t xml:space="preserve"> </w:t>
            </w:r>
          </w:p>
        </w:tc>
      </w:tr>
      <w:tr w:rsidR="00D27DEF" w:rsidRPr="006B4A05" w14:paraId="434F3FAE" w14:textId="77777777" w:rsidTr="005673C2">
        <w:trPr>
          <w:trHeight w:val="510"/>
        </w:trPr>
        <w:tc>
          <w:tcPr>
            <w:tcW w:w="3794" w:type="dxa"/>
            <w:vAlign w:val="center"/>
          </w:tcPr>
          <w:p w14:paraId="72EB34A6" w14:textId="77777777" w:rsidR="00D27DEF" w:rsidRDefault="00D27DEF" w:rsidP="005673C2">
            <w:pPr>
              <w:keepNext/>
              <w:keepLines/>
              <w:spacing w:line="240" w:lineRule="exact"/>
              <w:jc w:val="both"/>
            </w:pPr>
            <w:r w:rsidRPr="006B4A05">
              <w:t>Datum</w:t>
            </w:r>
          </w:p>
        </w:tc>
        <w:tc>
          <w:tcPr>
            <w:tcW w:w="7118" w:type="dxa"/>
            <w:vAlign w:val="center"/>
          </w:tcPr>
          <w:p w14:paraId="444FC542" w14:textId="77777777" w:rsidR="00D27DEF" w:rsidRDefault="00D27DEF" w:rsidP="005673C2">
            <w:pPr>
              <w:keepNext/>
              <w:keepLines/>
              <w:spacing w:line="240" w:lineRule="exact"/>
              <w:jc w:val="both"/>
              <w:rPr>
                <w:rFonts w:cs="Tahoma"/>
              </w:rPr>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4458C4B9" w14:textId="77777777" w:rsidTr="005673C2">
        <w:trPr>
          <w:trHeight w:val="510"/>
        </w:trPr>
        <w:tc>
          <w:tcPr>
            <w:tcW w:w="3794" w:type="dxa"/>
            <w:vAlign w:val="center"/>
          </w:tcPr>
          <w:p w14:paraId="524AD3B8" w14:textId="77777777" w:rsidR="00D27DEF" w:rsidRDefault="00D27DEF" w:rsidP="005673C2">
            <w:pPr>
              <w:keepNext/>
              <w:keepLines/>
              <w:spacing w:line="240" w:lineRule="exact"/>
              <w:jc w:val="both"/>
            </w:pPr>
            <w:r w:rsidRPr="006B4A05">
              <w:t>Handtekening</w:t>
            </w:r>
          </w:p>
        </w:tc>
        <w:tc>
          <w:tcPr>
            <w:tcW w:w="7118" w:type="dxa"/>
            <w:vAlign w:val="center"/>
          </w:tcPr>
          <w:p w14:paraId="1BA92E0F"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1C7FCDCB" w14:textId="77777777" w:rsidR="00D27DEF" w:rsidRDefault="00D27DEF" w:rsidP="00D27DEF">
      <w:pPr>
        <w:keepNext/>
        <w:keepLines/>
        <w:spacing w:line="240" w:lineRule="exact"/>
        <w:jc w:val="both"/>
        <w:rPr>
          <w:b/>
          <w:bCs/>
        </w:rPr>
      </w:pPr>
    </w:p>
    <w:p w14:paraId="6E069D64" w14:textId="77777777" w:rsidR="00D27DEF" w:rsidRDefault="00D27DEF" w:rsidP="00D27DEF">
      <w:pPr>
        <w:keepNext/>
        <w:keepLines/>
        <w:spacing w:line="240" w:lineRule="exact"/>
        <w:jc w:val="both"/>
      </w:pPr>
      <w:r w:rsidRPr="00EC65B1">
        <w:rPr>
          <w:b/>
          <w:bCs/>
        </w:rPr>
        <w:t>Ondertekening</w:t>
      </w:r>
      <w:r w:rsidRPr="00EC65B1">
        <w:rPr>
          <w:bCs/>
        </w:rPr>
        <w:t xml:space="preserve"> </w:t>
      </w:r>
      <w:r>
        <w:rPr>
          <w:b/>
          <w:bCs/>
        </w:rPr>
        <w:t>derde</w:t>
      </w:r>
      <w:r w:rsidRPr="00EC65B1">
        <w:rPr>
          <w:b/>
          <w:bCs/>
        </w:rPr>
        <w:t xml:space="preserve"> 1</w:t>
      </w:r>
    </w:p>
    <w:p w14:paraId="0ED0EB75" w14:textId="77777777" w:rsidR="00D27DEF" w:rsidRDefault="00D27DEF" w:rsidP="00D27DEF">
      <w:pPr>
        <w:keepNext/>
        <w:keepLines/>
        <w:spacing w:line="240" w:lineRule="exact"/>
        <w:jc w:val="both"/>
      </w:pPr>
    </w:p>
    <w:tbl>
      <w:tblPr>
        <w:tblStyle w:val="Tabelraster"/>
        <w:tblW w:w="0" w:type="auto"/>
        <w:tblLook w:val="04A0" w:firstRow="1" w:lastRow="0" w:firstColumn="1" w:lastColumn="0" w:noHBand="0" w:noVBand="1"/>
      </w:tblPr>
      <w:tblGrid>
        <w:gridCol w:w="3140"/>
        <w:gridCol w:w="4379"/>
      </w:tblGrid>
      <w:tr w:rsidR="00D27DEF" w:rsidRPr="006B4A05" w14:paraId="4E35FABC" w14:textId="77777777" w:rsidTr="005673C2">
        <w:trPr>
          <w:trHeight w:val="513"/>
        </w:trPr>
        <w:tc>
          <w:tcPr>
            <w:tcW w:w="3794" w:type="dxa"/>
            <w:vAlign w:val="center"/>
          </w:tcPr>
          <w:p w14:paraId="7FE5B128" w14:textId="77777777" w:rsidR="00D27DEF" w:rsidRDefault="00D27DEF" w:rsidP="005673C2">
            <w:pPr>
              <w:keepNext/>
              <w:keepLines/>
              <w:spacing w:line="240" w:lineRule="exact"/>
              <w:jc w:val="both"/>
            </w:pPr>
            <w:r w:rsidRPr="006B4A05">
              <w:t>Naam organisatie</w:t>
            </w:r>
          </w:p>
        </w:tc>
        <w:tc>
          <w:tcPr>
            <w:tcW w:w="7118" w:type="dxa"/>
            <w:vAlign w:val="center"/>
          </w:tcPr>
          <w:p w14:paraId="29CA3A94"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312CC017" w14:textId="77777777" w:rsidTr="005673C2">
        <w:trPr>
          <w:trHeight w:val="513"/>
        </w:trPr>
        <w:tc>
          <w:tcPr>
            <w:tcW w:w="3794" w:type="dxa"/>
            <w:vAlign w:val="center"/>
          </w:tcPr>
          <w:p w14:paraId="07E0D644" w14:textId="77777777" w:rsidR="00D27DEF" w:rsidRDefault="00D27DEF" w:rsidP="005673C2">
            <w:pPr>
              <w:keepNext/>
              <w:keepLines/>
              <w:spacing w:line="240" w:lineRule="exact"/>
            </w:pPr>
            <w:r w:rsidRPr="006B4A05">
              <w:t>Naam ondertekeningbevoegd persoon</w:t>
            </w:r>
          </w:p>
        </w:tc>
        <w:tc>
          <w:tcPr>
            <w:tcW w:w="7118" w:type="dxa"/>
            <w:vAlign w:val="center"/>
          </w:tcPr>
          <w:p w14:paraId="5788AB9E"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000B38C0" w14:textId="77777777" w:rsidTr="005673C2">
        <w:trPr>
          <w:trHeight w:val="510"/>
        </w:trPr>
        <w:tc>
          <w:tcPr>
            <w:tcW w:w="3794" w:type="dxa"/>
            <w:vAlign w:val="center"/>
          </w:tcPr>
          <w:p w14:paraId="1CD1F738" w14:textId="77777777" w:rsidR="00D27DEF" w:rsidRDefault="00D27DEF" w:rsidP="005673C2">
            <w:pPr>
              <w:keepNext/>
              <w:keepLines/>
              <w:spacing w:line="240" w:lineRule="exact"/>
              <w:jc w:val="both"/>
            </w:pPr>
            <w:r w:rsidRPr="006B4A05">
              <w:t>Datum</w:t>
            </w:r>
          </w:p>
        </w:tc>
        <w:tc>
          <w:tcPr>
            <w:tcW w:w="7118" w:type="dxa"/>
            <w:vAlign w:val="center"/>
          </w:tcPr>
          <w:p w14:paraId="3E05D00C"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18E8D721" w14:textId="77777777" w:rsidTr="005673C2">
        <w:trPr>
          <w:trHeight w:val="510"/>
        </w:trPr>
        <w:tc>
          <w:tcPr>
            <w:tcW w:w="3794" w:type="dxa"/>
            <w:vAlign w:val="center"/>
          </w:tcPr>
          <w:p w14:paraId="498CCFCD" w14:textId="77777777" w:rsidR="00D27DEF" w:rsidRDefault="00D27DEF" w:rsidP="005673C2">
            <w:pPr>
              <w:keepNext/>
              <w:keepLines/>
              <w:spacing w:line="240" w:lineRule="exact"/>
              <w:jc w:val="both"/>
            </w:pPr>
            <w:r w:rsidRPr="006B4A05">
              <w:t>Handtekening</w:t>
            </w:r>
          </w:p>
        </w:tc>
        <w:tc>
          <w:tcPr>
            <w:tcW w:w="7118" w:type="dxa"/>
            <w:vAlign w:val="center"/>
          </w:tcPr>
          <w:p w14:paraId="3A0CD234"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3791D658" w14:textId="77777777" w:rsidR="00D27DEF" w:rsidRDefault="00D27DEF" w:rsidP="00D27DEF">
      <w:pPr>
        <w:spacing w:line="240" w:lineRule="exact"/>
        <w:jc w:val="both"/>
      </w:pPr>
    </w:p>
    <w:p w14:paraId="70D8C123" w14:textId="77777777" w:rsidR="00D27DEF" w:rsidRDefault="00D27DEF" w:rsidP="00D27DEF">
      <w:pPr>
        <w:keepNext/>
        <w:keepLines/>
        <w:spacing w:line="240" w:lineRule="exact"/>
        <w:jc w:val="both"/>
      </w:pPr>
      <w:r w:rsidRPr="00EC65B1">
        <w:rPr>
          <w:b/>
          <w:bCs/>
        </w:rPr>
        <w:t>Ondertekening</w:t>
      </w:r>
      <w:r w:rsidRPr="00EC65B1">
        <w:rPr>
          <w:bCs/>
        </w:rPr>
        <w:t xml:space="preserve"> </w:t>
      </w:r>
      <w:r>
        <w:rPr>
          <w:b/>
          <w:bCs/>
        </w:rPr>
        <w:t>derde</w:t>
      </w:r>
      <w:r w:rsidRPr="00EC65B1">
        <w:rPr>
          <w:b/>
          <w:bCs/>
        </w:rPr>
        <w:t xml:space="preserve"> 2 (indien van toepassing)</w:t>
      </w:r>
    </w:p>
    <w:p w14:paraId="46764D62" w14:textId="77777777" w:rsidR="00D27DEF" w:rsidRDefault="00D27DEF" w:rsidP="00D27DEF">
      <w:pPr>
        <w:keepNext/>
        <w:keepLines/>
        <w:spacing w:line="240" w:lineRule="exact"/>
        <w:jc w:val="both"/>
      </w:pPr>
    </w:p>
    <w:tbl>
      <w:tblPr>
        <w:tblStyle w:val="Tabelraster"/>
        <w:tblW w:w="0" w:type="auto"/>
        <w:tblLook w:val="04A0" w:firstRow="1" w:lastRow="0" w:firstColumn="1" w:lastColumn="0" w:noHBand="0" w:noVBand="1"/>
      </w:tblPr>
      <w:tblGrid>
        <w:gridCol w:w="3140"/>
        <w:gridCol w:w="4379"/>
      </w:tblGrid>
      <w:tr w:rsidR="00D27DEF" w:rsidRPr="006B4A05" w14:paraId="636F41BE" w14:textId="77777777" w:rsidTr="005673C2">
        <w:trPr>
          <w:trHeight w:val="513"/>
        </w:trPr>
        <w:tc>
          <w:tcPr>
            <w:tcW w:w="3794" w:type="dxa"/>
            <w:vAlign w:val="center"/>
          </w:tcPr>
          <w:p w14:paraId="43837135" w14:textId="77777777" w:rsidR="00D27DEF" w:rsidRDefault="00D27DEF" w:rsidP="005673C2">
            <w:pPr>
              <w:keepNext/>
              <w:keepLines/>
              <w:spacing w:line="240" w:lineRule="exact"/>
              <w:jc w:val="both"/>
            </w:pPr>
            <w:r w:rsidRPr="006B4A05">
              <w:t>Naam organisatie</w:t>
            </w:r>
          </w:p>
        </w:tc>
        <w:tc>
          <w:tcPr>
            <w:tcW w:w="7118" w:type="dxa"/>
            <w:vAlign w:val="center"/>
          </w:tcPr>
          <w:p w14:paraId="249AD878"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3FD49723" w14:textId="77777777" w:rsidTr="005673C2">
        <w:trPr>
          <w:trHeight w:val="513"/>
        </w:trPr>
        <w:tc>
          <w:tcPr>
            <w:tcW w:w="3794" w:type="dxa"/>
            <w:vAlign w:val="center"/>
          </w:tcPr>
          <w:p w14:paraId="3E3A012C" w14:textId="77777777" w:rsidR="00D27DEF" w:rsidRDefault="00D27DEF" w:rsidP="005673C2">
            <w:pPr>
              <w:keepNext/>
              <w:keepLines/>
              <w:spacing w:line="240" w:lineRule="exact"/>
            </w:pPr>
            <w:r w:rsidRPr="006B4A05">
              <w:t>Naam ondertekeningbevoegd persoon</w:t>
            </w:r>
          </w:p>
        </w:tc>
        <w:tc>
          <w:tcPr>
            <w:tcW w:w="7118" w:type="dxa"/>
            <w:vAlign w:val="center"/>
          </w:tcPr>
          <w:p w14:paraId="524BC515"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7EA1AFFD" w14:textId="77777777" w:rsidTr="005673C2">
        <w:trPr>
          <w:trHeight w:val="510"/>
        </w:trPr>
        <w:tc>
          <w:tcPr>
            <w:tcW w:w="3794" w:type="dxa"/>
            <w:vAlign w:val="center"/>
          </w:tcPr>
          <w:p w14:paraId="59B6F1C1" w14:textId="77777777" w:rsidR="00D27DEF" w:rsidRDefault="00D27DEF" w:rsidP="005673C2">
            <w:pPr>
              <w:keepNext/>
              <w:keepLines/>
              <w:spacing w:line="240" w:lineRule="exact"/>
              <w:jc w:val="both"/>
            </w:pPr>
            <w:r w:rsidRPr="006B4A05">
              <w:t>Datum</w:t>
            </w:r>
          </w:p>
        </w:tc>
        <w:tc>
          <w:tcPr>
            <w:tcW w:w="7118" w:type="dxa"/>
            <w:vAlign w:val="center"/>
          </w:tcPr>
          <w:p w14:paraId="5A65635C"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158571B7" w14:textId="77777777" w:rsidTr="005673C2">
        <w:trPr>
          <w:trHeight w:val="510"/>
        </w:trPr>
        <w:tc>
          <w:tcPr>
            <w:tcW w:w="3794" w:type="dxa"/>
            <w:vAlign w:val="center"/>
          </w:tcPr>
          <w:p w14:paraId="1BE96882" w14:textId="77777777" w:rsidR="00D27DEF" w:rsidRDefault="00D27DEF" w:rsidP="005673C2">
            <w:pPr>
              <w:keepNext/>
              <w:keepLines/>
              <w:spacing w:line="240" w:lineRule="exact"/>
              <w:jc w:val="both"/>
            </w:pPr>
            <w:r w:rsidRPr="006B4A05">
              <w:t>Handtekening</w:t>
            </w:r>
          </w:p>
        </w:tc>
        <w:tc>
          <w:tcPr>
            <w:tcW w:w="7118" w:type="dxa"/>
            <w:vAlign w:val="center"/>
          </w:tcPr>
          <w:p w14:paraId="645B16C5"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3B682D68" w14:textId="77777777" w:rsidR="00D27DEF" w:rsidRDefault="00D27DEF" w:rsidP="00D27DEF">
      <w:pPr>
        <w:spacing w:line="240" w:lineRule="exact"/>
        <w:jc w:val="both"/>
      </w:pPr>
    </w:p>
    <w:p w14:paraId="26A2C3E7" w14:textId="77777777" w:rsidR="00D27DEF" w:rsidRDefault="00D27DEF" w:rsidP="00D27DEF">
      <w:pPr>
        <w:spacing w:line="240" w:lineRule="exact"/>
        <w:jc w:val="both"/>
      </w:pPr>
    </w:p>
    <w:p w14:paraId="4D423595" w14:textId="77777777" w:rsidR="00D27DEF" w:rsidRDefault="00D27DEF" w:rsidP="00D27DEF">
      <w:pPr>
        <w:keepNext/>
        <w:keepLines/>
        <w:spacing w:line="240" w:lineRule="exact"/>
        <w:jc w:val="both"/>
      </w:pPr>
      <w:r w:rsidRPr="00EC65B1">
        <w:rPr>
          <w:b/>
          <w:bCs/>
        </w:rPr>
        <w:t>Ondertekening</w:t>
      </w:r>
      <w:r w:rsidRPr="00EC65B1">
        <w:rPr>
          <w:bCs/>
        </w:rPr>
        <w:t xml:space="preserve"> </w:t>
      </w:r>
      <w:r>
        <w:rPr>
          <w:b/>
          <w:bCs/>
        </w:rPr>
        <w:t>derde</w:t>
      </w:r>
      <w:r w:rsidRPr="00EC65B1">
        <w:rPr>
          <w:b/>
          <w:bCs/>
        </w:rPr>
        <w:t xml:space="preserve"> 3 (indien van toepassing)</w:t>
      </w:r>
    </w:p>
    <w:p w14:paraId="000E659B" w14:textId="77777777" w:rsidR="00D27DEF" w:rsidRDefault="00D27DEF" w:rsidP="00D27DEF">
      <w:pPr>
        <w:keepNext/>
        <w:keepLines/>
        <w:spacing w:line="240" w:lineRule="exact"/>
        <w:jc w:val="both"/>
      </w:pPr>
    </w:p>
    <w:tbl>
      <w:tblPr>
        <w:tblStyle w:val="Tabelraster"/>
        <w:tblW w:w="0" w:type="auto"/>
        <w:tblLook w:val="04A0" w:firstRow="1" w:lastRow="0" w:firstColumn="1" w:lastColumn="0" w:noHBand="0" w:noVBand="1"/>
      </w:tblPr>
      <w:tblGrid>
        <w:gridCol w:w="3140"/>
        <w:gridCol w:w="4379"/>
      </w:tblGrid>
      <w:tr w:rsidR="00D27DEF" w:rsidRPr="006B4A05" w14:paraId="174C0ABD" w14:textId="77777777" w:rsidTr="005673C2">
        <w:trPr>
          <w:trHeight w:val="513"/>
        </w:trPr>
        <w:tc>
          <w:tcPr>
            <w:tcW w:w="3794" w:type="dxa"/>
            <w:vAlign w:val="center"/>
          </w:tcPr>
          <w:p w14:paraId="435CA1EE" w14:textId="77777777" w:rsidR="00D27DEF" w:rsidRDefault="00D27DEF" w:rsidP="005673C2">
            <w:pPr>
              <w:keepNext/>
              <w:keepLines/>
              <w:spacing w:line="240" w:lineRule="exact"/>
              <w:jc w:val="both"/>
            </w:pPr>
            <w:r w:rsidRPr="006B4A05">
              <w:t>Naam organisatie</w:t>
            </w:r>
          </w:p>
        </w:tc>
        <w:tc>
          <w:tcPr>
            <w:tcW w:w="7118" w:type="dxa"/>
            <w:vAlign w:val="center"/>
          </w:tcPr>
          <w:p w14:paraId="53BD1143"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6D5C900F" w14:textId="77777777" w:rsidTr="005673C2">
        <w:trPr>
          <w:trHeight w:val="513"/>
        </w:trPr>
        <w:tc>
          <w:tcPr>
            <w:tcW w:w="3794" w:type="dxa"/>
            <w:vAlign w:val="center"/>
          </w:tcPr>
          <w:p w14:paraId="5B44AE81" w14:textId="77777777" w:rsidR="00D27DEF" w:rsidRDefault="00D27DEF" w:rsidP="005673C2">
            <w:pPr>
              <w:keepNext/>
              <w:keepLines/>
              <w:spacing w:line="240" w:lineRule="exact"/>
            </w:pPr>
            <w:r w:rsidRPr="006B4A05">
              <w:t>Naam ondertekeningbevoegd persoon</w:t>
            </w:r>
          </w:p>
        </w:tc>
        <w:tc>
          <w:tcPr>
            <w:tcW w:w="7118" w:type="dxa"/>
            <w:vAlign w:val="center"/>
          </w:tcPr>
          <w:p w14:paraId="74E76D64"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58B33C1B" w14:textId="77777777" w:rsidTr="005673C2">
        <w:trPr>
          <w:trHeight w:val="510"/>
        </w:trPr>
        <w:tc>
          <w:tcPr>
            <w:tcW w:w="3794" w:type="dxa"/>
            <w:vAlign w:val="center"/>
          </w:tcPr>
          <w:p w14:paraId="130F7DAC" w14:textId="77777777" w:rsidR="00D27DEF" w:rsidRDefault="00D27DEF" w:rsidP="005673C2">
            <w:pPr>
              <w:keepNext/>
              <w:keepLines/>
              <w:spacing w:line="240" w:lineRule="exact"/>
              <w:jc w:val="both"/>
            </w:pPr>
            <w:r w:rsidRPr="006B4A05">
              <w:t>Datum</w:t>
            </w:r>
          </w:p>
        </w:tc>
        <w:tc>
          <w:tcPr>
            <w:tcW w:w="7118" w:type="dxa"/>
            <w:vAlign w:val="center"/>
          </w:tcPr>
          <w:p w14:paraId="5454EA74"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2186B46F" w14:textId="77777777" w:rsidTr="005673C2">
        <w:trPr>
          <w:trHeight w:val="510"/>
        </w:trPr>
        <w:tc>
          <w:tcPr>
            <w:tcW w:w="3794" w:type="dxa"/>
            <w:vAlign w:val="center"/>
          </w:tcPr>
          <w:p w14:paraId="6F15BB16" w14:textId="77777777" w:rsidR="00D27DEF" w:rsidRDefault="00D27DEF" w:rsidP="005673C2">
            <w:pPr>
              <w:keepNext/>
              <w:keepLines/>
              <w:spacing w:line="240" w:lineRule="exact"/>
              <w:jc w:val="both"/>
            </w:pPr>
            <w:r w:rsidRPr="006B4A05">
              <w:t>Handtekening</w:t>
            </w:r>
          </w:p>
        </w:tc>
        <w:tc>
          <w:tcPr>
            <w:tcW w:w="7118" w:type="dxa"/>
            <w:vAlign w:val="center"/>
          </w:tcPr>
          <w:p w14:paraId="2FB72EAF"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6BB9E087" w14:textId="68B21A4E" w:rsidR="008731A2" w:rsidRDefault="008731A2" w:rsidP="0080227E">
      <w:pPr>
        <w:rPr>
          <w:lang w:val="de-DE"/>
        </w:rPr>
      </w:pPr>
    </w:p>
    <w:sectPr w:rsidR="008731A2" w:rsidSect="00EF50D3">
      <w:headerReference w:type="even" r:id="rId13"/>
      <w:headerReference w:type="default" r:id="rId14"/>
      <w:footerReference w:type="default" r:id="rId15"/>
      <w:headerReference w:type="first" r:id="rId16"/>
      <w:footerReference w:type="first" r:id="rId17"/>
      <w:type w:val="continuous"/>
      <w:pgSz w:w="11906" w:h="16838" w:code="9"/>
      <w:pgMar w:top="2398"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A97839" w14:textId="77777777" w:rsidR="00A5735D" w:rsidRDefault="00A5735D">
      <w:r>
        <w:separator/>
      </w:r>
    </w:p>
    <w:p w14:paraId="5775EED5" w14:textId="77777777" w:rsidR="00A5735D" w:rsidRDefault="00A5735D"/>
    <w:p w14:paraId="62585032" w14:textId="77777777" w:rsidR="00A5735D" w:rsidRDefault="00A5735D"/>
  </w:endnote>
  <w:endnote w:type="continuationSeparator" w:id="0">
    <w:p w14:paraId="149F353B" w14:textId="77777777" w:rsidR="00A5735D" w:rsidRDefault="00A5735D">
      <w:r>
        <w:continuationSeparator/>
      </w:r>
    </w:p>
    <w:p w14:paraId="3AC9DC8B" w14:textId="77777777" w:rsidR="00A5735D" w:rsidRDefault="00A5735D"/>
    <w:p w14:paraId="6D1E9E9B" w14:textId="77777777" w:rsidR="00A5735D" w:rsidRDefault="00A573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926CA2" w14:textId="77777777" w:rsidR="00AB1C76" w:rsidRDefault="00AB1C76">
    <w:pPr>
      <w:pStyle w:val="Voettekst"/>
    </w:pPr>
  </w:p>
  <w:p w14:paraId="7D5E55CB" w14:textId="77777777" w:rsidR="00AB1C76" w:rsidRDefault="00AB1C76"/>
  <w:tbl>
    <w:tblPr>
      <w:tblW w:w="9900" w:type="dxa"/>
      <w:tblLayout w:type="fixed"/>
      <w:tblCellMar>
        <w:left w:w="0" w:type="dxa"/>
        <w:right w:w="0" w:type="dxa"/>
      </w:tblCellMar>
      <w:tblLook w:val="0000" w:firstRow="0" w:lastRow="0" w:firstColumn="0" w:lastColumn="0" w:noHBand="0" w:noVBand="0"/>
    </w:tblPr>
    <w:tblGrid>
      <w:gridCol w:w="7752"/>
      <w:gridCol w:w="2148"/>
    </w:tblGrid>
    <w:tr w:rsidR="00AB1C76" w14:paraId="03EB4026" w14:textId="77777777">
      <w:trPr>
        <w:trHeight w:hRule="exact" w:val="240"/>
      </w:trPr>
      <w:tc>
        <w:tcPr>
          <w:tcW w:w="7752" w:type="dxa"/>
          <w:shd w:val="clear" w:color="auto" w:fill="auto"/>
        </w:tcPr>
        <w:p w14:paraId="270E4FDF" w14:textId="77777777" w:rsidR="00AB1C76" w:rsidRDefault="00AB1C76" w:rsidP="002B153C">
          <w:r>
            <w:t>VERTROUWELIJK</w:t>
          </w:r>
        </w:p>
      </w:tc>
      <w:tc>
        <w:tcPr>
          <w:tcW w:w="2148" w:type="dxa"/>
        </w:tcPr>
        <w:p w14:paraId="6B1AF30E" w14:textId="77777777" w:rsidR="00AB1C76" w:rsidRDefault="00AB1C76"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615A0" w14:textId="77777777" w:rsidR="00AB1C76" w:rsidRPr="00BC3B53" w:rsidRDefault="00AB1C76" w:rsidP="008C356D">
    <w:pPr>
      <w:pStyle w:val="Voettekst"/>
      <w:spacing w:line="240" w:lineRule="auto"/>
      <w:rPr>
        <w:sz w:val="2"/>
        <w:szCs w:val="2"/>
      </w:rPr>
    </w:pPr>
  </w:p>
  <w:p w14:paraId="77A859FD" w14:textId="77777777" w:rsidR="00AB1C76" w:rsidRPr="00BC3B53" w:rsidRDefault="00AB1C76"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B6E7FC" w14:textId="77777777" w:rsidR="00AB1C76" w:rsidRPr="00BC3B53" w:rsidRDefault="00AB1C76" w:rsidP="008C356D">
    <w:pPr>
      <w:pStyle w:val="Voettekst"/>
      <w:spacing w:line="240" w:lineRule="auto"/>
      <w:rPr>
        <w:sz w:val="2"/>
        <w:szCs w:val="2"/>
      </w:rPr>
    </w:pPr>
  </w:p>
  <w:p w14:paraId="6BEE5A87" w14:textId="77777777" w:rsidR="00AB1C76" w:rsidRPr="00BC3B53" w:rsidRDefault="00AB1C76"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80A598" w14:textId="77777777" w:rsidR="00AB1C76" w:rsidRPr="00BC3B53" w:rsidRDefault="00AB1C76"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AB1C76" w14:paraId="547C9EC4" w14:textId="77777777">
      <w:trPr>
        <w:trHeight w:hRule="exact" w:val="240"/>
      </w:trPr>
      <w:tc>
        <w:tcPr>
          <w:tcW w:w="7601" w:type="dxa"/>
          <w:shd w:val="clear" w:color="auto" w:fill="auto"/>
        </w:tcPr>
        <w:p w14:paraId="1E5DAB29" w14:textId="77777777" w:rsidR="00AB1C76" w:rsidRDefault="00AB1C76" w:rsidP="003F1F6B"/>
      </w:tc>
      <w:tc>
        <w:tcPr>
          <w:tcW w:w="2156" w:type="dxa"/>
        </w:tcPr>
        <w:p w14:paraId="0A7C0FF3" w14:textId="006A6E95" w:rsidR="00AB1C76" w:rsidRPr="00645414" w:rsidRDefault="00AB1C76" w:rsidP="00645414">
          <w:pPr>
            <w:pStyle w:val="Huisstijl-Paginanummering"/>
            <w:rPr>
              <w:noProof w:val="0"/>
            </w:rPr>
          </w:pPr>
          <w:r>
            <w:rPr>
              <w:noProof w:val="0"/>
            </w:rPr>
            <w:t xml:space="preserve">   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5</w:t>
          </w:r>
          <w:r w:rsidRPr="00645414">
            <w:rPr>
              <w:noProof w:val="0"/>
            </w:rPr>
            <w:fldChar w:fldCharType="end"/>
          </w:r>
          <w:r w:rsidRPr="00645414">
            <w:rPr>
              <w:noProof w:val="0"/>
            </w:rPr>
            <w:t xml:space="preserve"> </w:t>
          </w:r>
          <w:r>
            <w:rPr>
              <w:noProof w:val="0"/>
            </w:rPr>
            <w:t>van</w:t>
          </w:r>
          <w:r w:rsidRPr="00645414">
            <w:rPr>
              <w:noProof w:val="0"/>
            </w:rPr>
            <w:t xml:space="preserve"> </w:t>
          </w:r>
          <w:r w:rsidRPr="00645414">
            <w:rPr>
              <w:noProof w:val="0"/>
            </w:rPr>
            <w:fldChar w:fldCharType="begin"/>
          </w:r>
          <w:r w:rsidRPr="00645414">
            <w:rPr>
              <w:noProof w:val="0"/>
            </w:rPr>
            <w:instrText xml:space="preserve"> SECTIONPAGES   \* MERGEFORMAT </w:instrText>
          </w:r>
          <w:r w:rsidRPr="00645414">
            <w:rPr>
              <w:noProof w:val="0"/>
            </w:rPr>
            <w:fldChar w:fldCharType="separate"/>
          </w:r>
          <w:r w:rsidR="00BE7FD3">
            <w:t>3</w:t>
          </w:r>
          <w:r w:rsidRPr="00645414">
            <w:rPr>
              <w:noProof w:val="0"/>
            </w:rPr>
            <w:fldChar w:fldCharType="end"/>
          </w:r>
        </w:p>
      </w:tc>
    </w:tr>
  </w:tbl>
  <w:p w14:paraId="4BE3959A" w14:textId="77777777" w:rsidR="00AB1C76" w:rsidRPr="00BC3B53" w:rsidRDefault="00AB1C76" w:rsidP="00BC3B53">
    <w:pPr>
      <w:pStyle w:val="Voettekst"/>
      <w:spacing w:line="240" w:lineRule="auto"/>
      <w:rPr>
        <w:sz w:val="2"/>
        <w:szCs w:val="2"/>
      </w:rPr>
    </w:pPr>
  </w:p>
  <w:p w14:paraId="74EF0AF6" w14:textId="58DAD3D2" w:rsidR="00AB1C76" w:rsidRPr="00B01838" w:rsidRDefault="001C1578" w:rsidP="008731A2">
    <w:pPr>
      <w:rPr>
        <w:sz w:val="16"/>
        <w:szCs w:val="16"/>
      </w:rPr>
    </w:pPr>
    <w:bookmarkStart w:id="3" w:name="_Toc148176410"/>
    <w:bookmarkEnd w:id="3"/>
    <w:r w:rsidRPr="00B01838">
      <w:rPr>
        <w:rStyle w:val="Paginanummer"/>
        <w:rFonts w:cs="Verdana"/>
        <w:sz w:val="16"/>
        <w:szCs w:val="16"/>
      </w:rPr>
      <w:t>Verklaring Onderaanneming</w:t>
    </w:r>
    <w:r w:rsidR="00B01838" w:rsidRPr="00B01838">
      <w:rPr>
        <w:rStyle w:val="Paginanummer"/>
        <w:sz w:val="16"/>
        <w:szCs w:val="16"/>
      </w:rPr>
      <w:t xml:space="preserve"> IWR202</w:t>
    </w:r>
    <w:r w:rsidR="00B0537D">
      <w:rPr>
        <w:rStyle w:val="Paginanummer"/>
        <w:sz w:val="16"/>
        <w:szCs w:val="16"/>
      </w:rPr>
      <w:t>4</w:t>
    </w:r>
    <w:r w:rsidR="00B01838" w:rsidRPr="00B01838">
      <w:rPr>
        <w:rStyle w:val="Paginanummer"/>
        <w:sz w:val="16"/>
        <w:szCs w:val="16"/>
      </w:rPr>
      <w:t>|</w:t>
    </w:r>
    <w:r w:rsidR="004E5578">
      <w:rPr>
        <w:rStyle w:val="Paginanummer"/>
        <w:sz w:val="16"/>
        <w:szCs w:val="16"/>
      </w:rPr>
      <w:t>PSM</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B1C76" w14:paraId="18A8D133" w14:textId="77777777">
      <w:trPr>
        <w:trHeight w:hRule="exact" w:val="240"/>
      </w:trPr>
      <w:tc>
        <w:tcPr>
          <w:tcW w:w="7601" w:type="dxa"/>
          <w:shd w:val="clear" w:color="auto" w:fill="auto"/>
        </w:tcPr>
        <w:p w14:paraId="7D3350C2" w14:textId="77777777" w:rsidR="00AB1C76" w:rsidRDefault="00AB1C76" w:rsidP="008C356D"/>
      </w:tc>
      <w:tc>
        <w:tcPr>
          <w:tcW w:w="2170" w:type="dxa"/>
        </w:tcPr>
        <w:p w14:paraId="34AE2AB2" w14:textId="77777777" w:rsidR="00AB1C76" w:rsidRPr="00ED539E" w:rsidRDefault="00AB1C76"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AB1C76" w:rsidRPr="00BC3B53" w:rsidRDefault="00AB1C76" w:rsidP="008C356D">
    <w:pPr>
      <w:pStyle w:val="Voettekst"/>
      <w:spacing w:line="240" w:lineRule="auto"/>
      <w:rPr>
        <w:sz w:val="2"/>
        <w:szCs w:val="2"/>
      </w:rPr>
    </w:pPr>
  </w:p>
  <w:p w14:paraId="63883279" w14:textId="77777777" w:rsidR="00AB1C76" w:rsidRPr="00BC3B53" w:rsidRDefault="00AB1C76" w:rsidP="00023E9A">
    <w:pPr>
      <w:pStyle w:val="Voettekst"/>
      <w:spacing w:line="240" w:lineRule="auto"/>
      <w:rPr>
        <w:sz w:val="2"/>
        <w:szCs w:val="2"/>
      </w:rPr>
    </w:pPr>
  </w:p>
  <w:p w14:paraId="7B0545A3" w14:textId="77777777" w:rsidR="00AB1C76" w:rsidRDefault="00AB1C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AE3DAC" w14:textId="77777777" w:rsidR="00A5735D" w:rsidRDefault="00A5735D">
      <w:r>
        <w:separator/>
      </w:r>
    </w:p>
    <w:p w14:paraId="4380DB02" w14:textId="77777777" w:rsidR="00A5735D" w:rsidRDefault="00A5735D"/>
    <w:p w14:paraId="415EA861" w14:textId="77777777" w:rsidR="00A5735D" w:rsidRDefault="00A5735D"/>
  </w:footnote>
  <w:footnote w:type="continuationSeparator" w:id="0">
    <w:p w14:paraId="11035BF8" w14:textId="77777777" w:rsidR="00A5735D" w:rsidRDefault="00A5735D">
      <w:r>
        <w:continuationSeparator/>
      </w:r>
    </w:p>
    <w:p w14:paraId="48EBEBBF" w14:textId="77777777" w:rsidR="00A5735D" w:rsidRDefault="00A5735D"/>
    <w:p w14:paraId="1DBFD023" w14:textId="77777777" w:rsidR="00A5735D" w:rsidRDefault="00A5735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BB3494" w14:textId="77777777" w:rsidR="00AB1C76" w:rsidRDefault="00AB1C76">
    <w:pPr>
      <w:pStyle w:val="Koptekst"/>
    </w:pPr>
  </w:p>
  <w:p w14:paraId="12DD00D0" w14:textId="77777777" w:rsidR="00AB1C76" w:rsidRDefault="00AB1C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BCC75E" w14:textId="77777777" w:rsidR="00AB1C76" w:rsidRDefault="00AB1C76" w:rsidP="003F1F6B">
    <w:pPr>
      <w:framePr w:w="2350" w:h="12750" w:hRule="exact" w:hSpace="180" w:wrap="around" w:vAnchor="page" w:hAnchor="text" w:x="7610" w:y="2967"/>
    </w:pPr>
  </w:p>
  <w:p w14:paraId="43396ACB" w14:textId="77777777" w:rsidR="00AB1C76" w:rsidRPr="00217880" w:rsidRDefault="00AB1C76"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CellMar>
        <w:left w:w="0" w:type="dxa"/>
        <w:right w:w="0" w:type="dxa"/>
      </w:tblCellMar>
      <w:tblLook w:val="0000" w:firstRow="0" w:lastRow="0" w:firstColumn="0" w:lastColumn="0" w:noHBand="0" w:noVBand="0"/>
    </w:tblPr>
    <w:tblGrid>
      <w:gridCol w:w="720"/>
      <w:gridCol w:w="5173"/>
    </w:tblGrid>
    <w:tr w:rsidR="00AB1C76" w14:paraId="64A9244B" w14:textId="77777777">
      <w:trPr>
        <w:trHeight w:val="2636"/>
      </w:trPr>
      <w:tc>
        <w:tcPr>
          <w:tcW w:w="720" w:type="dxa"/>
          <w:shd w:val="clear" w:color="auto" w:fill="auto"/>
        </w:tcPr>
        <w:p w14:paraId="2BB6D552" w14:textId="77777777" w:rsidR="00AB1C76" w:rsidRDefault="00AB1C76"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shd w:val="clear" w:color="auto" w:fill="auto"/>
        </w:tcPr>
        <w:p w14:paraId="2022732C" w14:textId="77777777" w:rsidR="00AB1C76" w:rsidRDefault="00AB1C76" w:rsidP="00D0609E">
          <w:pPr>
            <w:framePr w:w="6340" w:h="2750" w:hRule="exact" w:hSpace="180" w:wrap="around" w:vAnchor="page" w:hAnchor="text" w:x="3873" w:y="-70"/>
            <w:spacing w:line="240" w:lineRule="auto"/>
          </w:pPr>
        </w:p>
      </w:tc>
    </w:tr>
  </w:tbl>
  <w:p w14:paraId="47E22BC2" w14:textId="77777777" w:rsidR="00AB1C76" w:rsidRDefault="00AB1C76" w:rsidP="00D0609E">
    <w:pPr>
      <w:framePr w:w="6340" w:h="2750" w:hRule="exact" w:hSpace="180" w:wrap="around" w:vAnchor="page" w:hAnchor="text" w:x="3873" w:y="-70"/>
    </w:pPr>
  </w:p>
  <w:p w14:paraId="4AB59B80" w14:textId="77777777" w:rsidR="00AB1C76" w:rsidRDefault="00AB1C76" w:rsidP="00EE4C2D">
    <w:pPr>
      <w:pStyle w:val="Koptekst"/>
    </w:pPr>
  </w:p>
  <w:p w14:paraId="341B582A" w14:textId="77777777" w:rsidR="00AB1C76" w:rsidRPr="00F0379C" w:rsidRDefault="00AB1C76"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5694AB" w14:textId="77777777" w:rsidR="00AB1C76" w:rsidRDefault="00AB1C7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DB727A" w14:textId="77777777" w:rsidR="00AB1C76" w:rsidRDefault="00AB1C76" w:rsidP="008C356D">
    <w:pPr>
      <w:pStyle w:val="Koptekst"/>
      <w:rPr>
        <w:rFonts w:cs="Verdana-Bold"/>
        <w:b/>
        <w:bCs/>
        <w:smallCaps/>
        <w:szCs w:val="18"/>
      </w:rPr>
    </w:pPr>
  </w:p>
  <w:p w14:paraId="3DC39A65" w14:textId="77777777" w:rsidR="00AB1C76" w:rsidRDefault="00AB1C76" w:rsidP="008C356D"/>
  <w:p w14:paraId="1406F9FF" w14:textId="77777777" w:rsidR="00AB1C76" w:rsidRPr="00740712" w:rsidRDefault="00AB1C76" w:rsidP="008C356D"/>
  <w:p w14:paraId="6AB1754A" w14:textId="77777777" w:rsidR="00AB1C76" w:rsidRPr="00217880" w:rsidRDefault="00AB1C76" w:rsidP="008C356D">
    <w:pPr>
      <w:spacing w:line="0" w:lineRule="atLeast"/>
      <w:rPr>
        <w:sz w:val="2"/>
        <w:szCs w:val="2"/>
      </w:rPr>
    </w:pPr>
  </w:p>
  <w:p w14:paraId="34ED86ED" w14:textId="77777777" w:rsidR="00AB1C76" w:rsidRPr="00217880" w:rsidRDefault="00AB1C76" w:rsidP="004F44C2">
    <w:pPr>
      <w:spacing w:line="0" w:lineRule="atLeast"/>
      <w:rPr>
        <w:sz w:val="2"/>
        <w:szCs w:val="2"/>
      </w:rPr>
    </w:pPr>
  </w:p>
  <w:p w14:paraId="175E1348" w14:textId="77777777" w:rsidR="00AB1C76" w:rsidRDefault="00AB1C7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AB1C76" w14:paraId="784DC1DD" w14:textId="77777777">
      <w:trPr>
        <w:trHeight w:val="2636"/>
      </w:trPr>
      <w:tc>
        <w:tcPr>
          <w:tcW w:w="737" w:type="dxa"/>
          <w:shd w:val="clear" w:color="auto" w:fill="auto"/>
        </w:tcPr>
        <w:p w14:paraId="20617558" w14:textId="77777777" w:rsidR="00AB1C76" w:rsidRDefault="00AB1C76" w:rsidP="00D0609E">
          <w:pPr>
            <w:framePr w:w="6340" w:h="2750" w:hRule="exact" w:hSpace="180" w:wrap="around" w:vAnchor="page" w:hAnchor="text" w:x="3873" w:y="-140"/>
            <w:spacing w:line="240" w:lineRule="auto"/>
          </w:pPr>
        </w:p>
      </w:tc>
      <w:tc>
        <w:tcPr>
          <w:tcW w:w="5156" w:type="dxa"/>
          <w:shd w:val="clear" w:color="auto" w:fill="auto"/>
        </w:tcPr>
        <w:p w14:paraId="55DF730E" w14:textId="77777777" w:rsidR="00AB1C76" w:rsidRDefault="00AB1C76"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AB1C76" w:rsidRDefault="00AB1C76" w:rsidP="00D0609E">
    <w:pPr>
      <w:framePr w:w="6340" w:h="2750" w:hRule="exact" w:hSpace="180" w:wrap="around" w:vAnchor="page" w:hAnchor="text" w:x="3873" w:y="-140"/>
    </w:pPr>
  </w:p>
  <w:p w14:paraId="2F1A595E" w14:textId="77777777" w:rsidR="00AB1C76" w:rsidRDefault="00AB1C76" w:rsidP="009B0138">
    <w:pPr>
      <w:pStyle w:val="Koptekst"/>
    </w:pPr>
  </w:p>
  <w:p w14:paraId="20E33AB9" w14:textId="77777777" w:rsidR="00AB1C76" w:rsidRPr="00BC4AE3" w:rsidRDefault="00AB1C76" w:rsidP="00BC4AE3">
    <w:pPr>
      <w:pStyle w:val="Koptekst"/>
    </w:pPr>
  </w:p>
  <w:p w14:paraId="4850A14D" w14:textId="77777777" w:rsidR="00AB1C76" w:rsidRDefault="00AB1C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B"/>
    <w:multiLevelType w:val="multilevel"/>
    <w:tmpl w:val="0000000B"/>
    <w:name w:val="RTF_Num 97"/>
    <w:lvl w:ilvl="0">
      <w:start w:val="1"/>
      <w:numFmt w:val="decimal"/>
      <w:lvlText w:val="%1."/>
      <w:lvlJc w:val="left"/>
      <w:pPr>
        <w:tabs>
          <w:tab w:val="num" w:pos="1065"/>
        </w:tabs>
        <w:ind w:left="1065" w:hanging="705"/>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firstLine="0"/>
      </w:pPr>
    </w:lvl>
  </w:abstractNum>
  <w:abstractNum w:abstractNumId="1"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3A305A"/>
    <w:multiLevelType w:val="hybridMultilevel"/>
    <w:tmpl w:val="ED1A9D92"/>
    <w:lvl w:ilvl="0" w:tplc="0658B15E">
      <w:start w:val="20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62E1DC9"/>
    <w:multiLevelType w:val="hybridMultilevel"/>
    <w:tmpl w:val="C4B2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9575BF1"/>
    <w:multiLevelType w:val="hybridMultilevel"/>
    <w:tmpl w:val="FC0640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7" w15:restartNumberingAfterBreak="0">
    <w:nsid w:val="1B745BD6"/>
    <w:multiLevelType w:val="hybridMultilevel"/>
    <w:tmpl w:val="1CE6EB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191F2A"/>
    <w:multiLevelType w:val="hybridMultilevel"/>
    <w:tmpl w:val="62F839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3"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4"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7"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51B13294"/>
    <w:multiLevelType w:val="hybridMultilevel"/>
    <w:tmpl w:val="A4F25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567A44AE"/>
    <w:multiLevelType w:val="hybridMultilevel"/>
    <w:tmpl w:val="F06603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2437EDD"/>
    <w:multiLevelType w:val="multilevel"/>
    <w:tmpl w:val="C590D53C"/>
    <w:lvl w:ilvl="0">
      <w:start w:val="1"/>
      <w:numFmt w:val="decimal"/>
      <w:lvlText w:val="%1."/>
      <w:lvlJc w:val="left"/>
      <w:pPr>
        <w:tabs>
          <w:tab w:val="num" w:pos="720"/>
        </w:tabs>
        <w:ind w:left="720" w:hanging="360"/>
      </w:pPr>
      <w:rPr>
        <w:rFonts w:ascii="Verdana" w:hAnsi="Verdana" w:hint="default"/>
        <w:b/>
        <w:i w:val="0"/>
        <w:sz w:val="28"/>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BC76CAB"/>
    <w:multiLevelType w:val="hybridMultilevel"/>
    <w:tmpl w:val="B61CE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D941DC7"/>
    <w:multiLevelType w:val="hybridMultilevel"/>
    <w:tmpl w:val="B16E69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64B6CA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776367CD"/>
    <w:multiLevelType w:val="multilevel"/>
    <w:tmpl w:val="630AFE6E"/>
    <w:lvl w:ilvl="0">
      <w:start w:val="1"/>
      <w:numFmt w:val="decimal"/>
      <w:lvlText w:val="%1."/>
      <w:lvlJc w:val="left"/>
      <w:pPr>
        <w:tabs>
          <w:tab w:val="num" w:pos="432"/>
        </w:tabs>
        <w:ind w:left="432" w:hanging="432"/>
      </w:pPr>
      <w:rPr>
        <w:rFonts w:ascii="Verdana" w:hAnsi="Verdana" w:hint="default"/>
        <w:b/>
        <w:i w:val="0"/>
        <w:sz w:val="28"/>
        <w:szCs w:val="28"/>
      </w:rPr>
    </w:lvl>
    <w:lvl w:ilvl="1">
      <w:start w:val="1"/>
      <w:numFmt w:val="decimal"/>
      <w:lvlText w:val="%1.%2."/>
      <w:lvlJc w:val="left"/>
      <w:pPr>
        <w:tabs>
          <w:tab w:val="num" w:pos="576"/>
        </w:tabs>
        <w:ind w:left="576" w:hanging="576"/>
      </w:pPr>
      <w:rPr>
        <w:rFonts w:ascii="Verdana" w:hAnsi="Verdana" w:hint="default"/>
        <w:b/>
        <w:i/>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78302E83"/>
    <w:multiLevelType w:val="hybridMultilevel"/>
    <w:tmpl w:val="AA2CD3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C1F11CF"/>
    <w:multiLevelType w:val="hybridMultilevel"/>
    <w:tmpl w:val="A8E85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15869105">
    <w:abstractNumId w:val="2"/>
  </w:num>
  <w:num w:numId="2" w16cid:durableId="2142725483">
    <w:abstractNumId w:val="8"/>
  </w:num>
  <w:num w:numId="3" w16cid:durableId="1396781112">
    <w:abstractNumId w:val="6"/>
  </w:num>
  <w:num w:numId="4" w16cid:durableId="1004823220">
    <w:abstractNumId w:val="1"/>
  </w:num>
  <w:num w:numId="5" w16cid:durableId="191186844">
    <w:abstractNumId w:val="13"/>
  </w:num>
  <w:num w:numId="6" w16cid:durableId="65077686">
    <w:abstractNumId w:val="16"/>
  </w:num>
  <w:num w:numId="7" w16cid:durableId="895972473">
    <w:abstractNumId w:val="32"/>
  </w:num>
  <w:num w:numId="8" w16cid:durableId="1577275989">
    <w:abstractNumId w:val="27"/>
  </w:num>
  <w:num w:numId="9" w16cid:durableId="1125349776">
    <w:abstractNumId w:val="29"/>
  </w:num>
  <w:num w:numId="10" w16cid:durableId="472798662">
    <w:abstractNumId w:val="12"/>
  </w:num>
  <w:num w:numId="11" w16cid:durableId="2068216700">
    <w:abstractNumId w:val="21"/>
  </w:num>
  <w:num w:numId="12" w16cid:durableId="17587913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28130377">
    <w:abstractNumId w:val="15"/>
  </w:num>
  <w:num w:numId="14" w16cid:durableId="698555598">
    <w:abstractNumId w:val="11"/>
  </w:num>
  <w:num w:numId="15" w16cid:durableId="315499279">
    <w:abstractNumId w:val="13"/>
  </w:num>
  <w:num w:numId="16" w16cid:durableId="242380995">
    <w:abstractNumId w:val="13"/>
  </w:num>
  <w:num w:numId="17" w16cid:durableId="581644417">
    <w:abstractNumId w:val="13"/>
  </w:num>
  <w:num w:numId="18" w16cid:durableId="747463395">
    <w:abstractNumId w:val="17"/>
  </w:num>
  <w:num w:numId="19" w16cid:durableId="1466581665">
    <w:abstractNumId w:val="13"/>
  </w:num>
  <w:num w:numId="20" w16cid:durableId="370691341">
    <w:abstractNumId w:val="13"/>
  </w:num>
  <w:num w:numId="21" w16cid:durableId="1914586888">
    <w:abstractNumId w:val="13"/>
  </w:num>
  <w:num w:numId="22" w16cid:durableId="1870725263">
    <w:abstractNumId w:val="13"/>
  </w:num>
  <w:num w:numId="23" w16cid:durableId="1184438543">
    <w:abstractNumId w:val="19"/>
  </w:num>
  <w:num w:numId="24" w16cid:durableId="1735007715">
    <w:abstractNumId w:val="13"/>
  </w:num>
  <w:num w:numId="25" w16cid:durableId="1758742684">
    <w:abstractNumId w:val="10"/>
  </w:num>
  <w:num w:numId="26" w16cid:durableId="1343121292">
    <w:abstractNumId w:val="3"/>
  </w:num>
  <w:num w:numId="27" w16cid:durableId="457073416">
    <w:abstractNumId w:val="13"/>
  </w:num>
  <w:num w:numId="28" w16cid:durableId="281884139">
    <w:abstractNumId w:val="34"/>
  </w:num>
  <w:num w:numId="29" w16cid:durableId="1488133911">
    <w:abstractNumId w:val="13"/>
  </w:num>
  <w:num w:numId="30" w16cid:durableId="1922249933">
    <w:abstractNumId w:val="18"/>
  </w:num>
  <w:num w:numId="31" w16cid:durableId="1350138519">
    <w:abstractNumId w:val="7"/>
  </w:num>
  <w:num w:numId="32" w16cid:durableId="281234070">
    <w:abstractNumId w:val="5"/>
  </w:num>
  <w:num w:numId="33" w16cid:durableId="128788297">
    <w:abstractNumId w:val="20"/>
  </w:num>
  <w:num w:numId="34" w16cid:durableId="1910530816">
    <w:abstractNumId w:val="9"/>
  </w:num>
  <w:num w:numId="35" w16cid:durableId="41830620">
    <w:abstractNumId w:val="26"/>
  </w:num>
  <w:num w:numId="36" w16cid:durableId="1261450889">
    <w:abstractNumId w:val="13"/>
  </w:num>
  <w:num w:numId="37" w16cid:durableId="1467435429">
    <w:abstractNumId w:val="13"/>
  </w:num>
  <w:num w:numId="38" w16cid:durableId="67799757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38494063">
    <w:abstractNumId w:val="13"/>
  </w:num>
  <w:num w:numId="40" w16cid:durableId="825244569">
    <w:abstractNumId w:val="14"/>
  </w:num>
  <w:num w:numId="41" w16cid:durableId="610014543">
    <w:abstractNumId w:val="33"/>
  </w:num>
  <w:num w:numId="42" w16cid:durableId="1704862063">
    <w:abstractNumId w:val="23"/>
  </w:num>
  <w:num w:numId="43" w16cid:durableId="978919646">
    <w:abstractNumId w:val="24"/>
  </w:num>
  <w:num w:numId="44" w16cid:durableId="1654332087">
    <w:abstractNumId w:val="30"/>
  </w:num>
  <w:num w:numId="45" w16cid:durableId="681401407">
    <w:abstractNumId w:val="4"/>
  </w:num>
  <w:num w:numId="46" w16cid:durableId="320275162">
    <w:abstractNumId w:val="25"/>
  </w:num>
  <w:num w:numId="47" w16cid:durableId="1317420247">
    <w:abstractNumId w:val="31"/>
  </w:num>
  <w:num w:numId="48" w16cid:durableId="529608641">
    <w:abstractNumId w:val="22"/>
  </w:num>
  <w:num w:numId="49" w16cid:durableId="100223831">
    <w:abstractNumId w:val="28"/>
  </w:num>
  <w:num w:numId="50" w16cid:durableId="10646457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GB" w:vendorID="64" w:dllVersion="6" w:nlCheck="1" w:checkStyle="1"/>
  <w:activeWritingStyle w:appName="MSWord" w:lang="nl-NL"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17E7"/>
    <w:rsid w:val="00013018"/>
    <w:rsid w:val="00013862"/>
    <w:rsid w:val="0001588C"/>
    <w:rsid w:val="00016012"/>
    <w:rsid w:val="00020189"/>
    <w:rsid w:val="000206C0"/>
    <w:rsid w:val="00020EE4"/>
    <w:rsid w:val="00023E9A"/>
    <w:rsid w:val="0003151C"/>
    <w:rsid w:val="00033271"/>
    <w:rsid w:val="00033CDD"/>
    <w:rsid w:val="00033D1B"/>
    <w:rsid w:val="00034A84"/>
    <w:rsid w:val="00035E67"/>
    <w:rsid w:val="00036259"/>
    <w:rsid w:val="000366F3"/>
    <w:rsid w:val="000430CA"/>
    <w:rsid w:val="00045639"/>
    <w:rsid w:val="00054FAA"/>
    <w:rsid w:val="00055072"/>
    <w:rsid w:val="00057AD9"/>
    <w:rsid w:val="0006024D"/>
    <w:rsid w:val="00060532"/>
    <w:rsid w:val="00063770"/>
    <w:rsid w:val="00066DE1"/>
    <w:rsid w:val="00071F28"/>
    <w:rsid w:val="000721CA"/>
    <w:rsid w:val="00074079"/>
    <w:rsid w:val="00075EEB"/>
    <w:rsid w:val="000778C0"/>
    <w:rsid w:val="00082A83"/>
    <w:rsid w:val="00092799"/>
    <w:rsid w:val="00092C5F"/>
    <w:rsid w:val="00095141"/>
    <w:rsid w:val="00096680"/>
    <w:rsid w:val="00097A7B"/>
    <w:rsid w:val="000A0296"/>
    <w:rsid w:val="000A060F"/>
    <w:rsid w:val="000A0F36"/>
    <w:rsid w:val="000A174A"/>
    <w:rsid w:val="000A3E0A"/>
    <w:rsid w:val="000A4E03"/>
    <w:rsid w:val="000A65AC"/>
    <w:rsid w:val="000A6AE6"/>
    <w:rsid w:val="000B36D2"/>
    <w:rsid w:val="000B6375"/>
    <w:rsid w:val="000B66BC"/>
    <w:rsid w:val="000B7281"/>
    <w:rsid w:val="000B7E56"/>
    <w:rsid w:val="000B7FAB"/>
    <w:rsid w:val="000C1BA1"/>
    <w:rsid w:val="000C23FF"/>
    <w:rsid w:val="000C3EA9"/>
    <w:rsid w:val="000D0225"/>
    <w:rsid w:val="000D6375"/>
    <w:rsid w:val="000D6FE7"/>
    <w:rsid w:val="000D70D8"/>
    <w:rsid w:val="000E08DF"/>
    <w:rsid w:val="000E3F11"/>
    <w:rsid w:val="000E7366"/>
    <w:rsid w:val="000E7895"/>
    <w:rsid w:val="000F161D"/>
    <w:rsid w:val="000F3C47"/>
    <w:rsid w:val="000F6547"/>
    <w:rsid w:val="0011171E"/>
    <w:rsid w:val="00115431"/>
    <w:rsid w:val="001202C5"/>
    <w:rsid w:val="00120EF8"/>
    <w:rsid w:val="00121232"/>
    <w:rsid w:val="00123704"/>
    <w:rsid w:val="00123F1E"/>
    <w:rsid w:val="00124C25"/>
    <w:rsid w:val="001270C7"/>
    <w:rsid w:val="0013052C"/>
    <w:rsid w:val="00132540"/>
    <w:rsid w:val="00137727"/>
    <w:rsid w:val="0014335E"/>
    <w:rsid w:val="0014759B"/>
    <w:rsid w:val="0014786A"/>
    <w:rsid w:val="001516A4"/>
    <w:rsid w:val="00151C0B"/>
    <w:rsid w:val="00151E5F"/>
    <w:rsid w:val="00155FAF"/>
    <w:rsid w:val="001569AB"/>
    <w:rsid w:val="00157821"/>
    <w:rsid w:val="00160C8A"/>
    <w:rsid w:val="00164644"/>
    <w:rsid w:val="00165932"/>
    <w:rsid w:val="0016725C"/>
    <w:rsid w:val="001673F2"/>
    <w:rsid w:val="001726F3"/>
    <w:rsid w:val="00173C51"/>
    <w:rsid w:val="00174CC2"/>
    <w:rsid w:val="0017582C"/>
    <w:rsid w:val="00176CC6"/>
    <w:rsid w:val="0017787C"/>
    <w:rsid w:val="00181BE4"/>
    <w:rsid w:val="00182C89"/>
    <w:rsid w:val="001853A8"/>
    <w:rsid w:val="00185576"/>
    <w:rsid w:val="00185951"/>
    <w:rsid w:val="00194925"/>
    <w:rsid w:val="00196B8B"/>
    <w:rsid w:val="001A0A6C"/>
    <w:rsid w:val="001A11C5"/>
    <w:rsid w:val="001A2BEA"/>
    <w:rsid w:val="001A4A5C"/>
    <w:rsid w:val="001A5156"/>
    <w:rsid w:val="001A6D93"/>
    <w:rsid w:val="001A7F67"/>
    <w:rsid w:val="001B4EAE"/>
    <w:rsid w:val="001B5182"/>
    <w:rsid w:val="001B5265"/>
    <w:rsid w:val="001B5F24"/>
    <w:rsid w:val="001B7531"/>
    <w:rsid w:val="001C1578"/>
    <w:rsid w:val="001C20EB"/>
    <w:rsid w:val="001C32EC"/>
    <w:rsid w:val="001C38BD"/>
    <w:rsid w:val="001C4D5A"/>
    <w:rsid w:val="001C5ADE"/>
    <w:rsid w:val="001D1A4E"/>
    <w:rsid w:val="001D2273"/>
    <w:rsid w:val="001D615E"/>
    <w:rsid w:val="001E34C6"/>
    <w:rsid w:val="001E3F5F"/>
    <w:rsid w:val="001E5581"/>
    <w:rsid w:val="001E6B2B"/>
    <w:rsid w:val="001F3993"/>
    <w:rsid w:val="001F3C70"/>
    <w:rsid w:val="001F493C"/>
    <w:rsid w:val="00200D88"/>
    <w:rsid w:val="00200DBE"/>
    <w:rsid w:val="00201F68"/>
    <w:rsid w:val="00212B9A"/>
    <w:rsid w:val="00212F2A"/>
    <w:rsid w:val="00214F2B"/>
    <w:rsid w:val="00221D69"/>
    <w:rsid w:val="00222D66"/>
    <w:rsid w:val="00223E1F"/>
    <w:rsid w:val="00224A8A"/>
    <w:rsid w:val="002309A8"/>
    <w:rsid w:val="00235FC0"/>
    <w:rsid w:val="00236CFE"/>
    <w:rsid w:val="00240C5D"/>
    <w:rsid w:val="0024180C"/>
    <w:rsid w:val="00241874"/>
    <w:rsid w:val="002428E3"/>
    <w:rsid w:val="0024615E"/>
    <w:rsid w:val="0025620F"/>
    <w:rsid w:val="00260BAF"/>
    <w:rsid w:val="002650F7"/>
    <w:rsid w:val="0026595D"/>
    <w:rsid w:val="00273F3B"/>
    <w:rsid w:val="00274DB7"/>
    <w:rsid w:val="00275984"/>
    <w:rsid w:val="00280F74"/>
    <w:rsid w:val="00281DB7"/>
    <w:rsid w:val="0028464B"/>
    <w:rsid w:val="002854E8"/>
    <w:rsid w:val="00286998"/>
    <w:rsid w:val="00286FC2"/>
    <w:rsid w:val="00291AB7"/>
    <w:rsid w:val="00292289"/>
    <w:rsid w:val="0029422B"/>
    <w:rsid w:val="00296E3C"/>
    <w:rsid w:val="002A0722"/>
    <w:rsid w:val="002A0770"/>
    <w:rsid w:val="002A08ED"/>
    <w:rsid w:val="002A1165"/>
    <w:rsid w:val="002A34D2"/>
    <w:rsid w:val="002A38D0"/>
    <w:rsid w:val="002A7FD4"/>
    <w:rsid w:val="002B0317"/>
    <w:rsid w:val="002B153C"/>
    <w:rsid w:val="002B1966"/>
    <w:rsid w:val="002B219B"/>
    <w:rsid w:val="002B52FC"/>
    <w:rsid w:val="002B5F35"/>
    <w:rsid w:val="002B79D5"/>
    <w:rsid w:val="002C2830"/>
    <w:rsid w:val="002C2922"/>
    <w:rsid w:val="002C2E00"/>
    <w:rsid w:val="002C629C"/>
    <w:rsid w:val="002D001A"/>
    <w:rsid w:val="002D28E2"/>
    <w:rsid w:val="002D317B"/>
    <w:rsid w:val="002D3587"/>
    <w:rsid w:val="002D3E9C"/>
    <w:rsid w:val="002D44D5"/>
    <w:rsid w:val="002D502D"/>
    <w:rsid w:val="002E0F69"/>
    <w:rsid w:val="002E334A"/>
    <w:rsid w:val="002F171A"/>
    <w:rsid w:val="002F5147"/>
    <w:rsid w:val="002F7ABD"/>
    <w:rsid w:val="003068A7"/>
    <w:rsid w:val="00306AE8"/>
    <w:rsid w:val="00307F54"/>
    <w:rsid w:val="00312597"/>
    <w:rsid w:val="003165F6"/>
    <w:rsid w:val="00316B0D"/>
    <w:rsid w:val="003176B4"/>
    <w:rsid w:val="0033029D"/>
    <w:rsid w:val="00334154"/>
    <w:rsid w:val="003372C4"/>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52A"/>
    <w:rsid w:val="0036499C"/>
    <w:rsid w:val="00364D9D"/>
    <w:rsid w:val="003700DF"/>
    <w:rsid w:val="00371048"/>
    <w:rsid w:val="0037396C"/>
    <w:rsid w:val="0037421D"/>
    <w:rsid w:val="00375378"/>
    <w:rsid w:val="00375D33"/>
    <w:rsid w:val="00376093"/>
    <w:rsid w:val="0037644C"/>
    <w:rsid w:val="00380580"/>
    <w:rsid w:val="00382F6F"/>
    <w:rsid w:val="003836E1"/>
    <w:rsid w:val="00383ABC"/>
    <w:rsid w:val="00383DA1"/>
    <w:rsid w:val="00385F30"/>
    <w:rsid w:val="00387202"/>
    <w:rsid w:val="00393696"/>
    <w:rsid w:val="00393963"/>
    <w:rsid w:val="00394369"/>
    <w:rsid w:val="00395575"/>
    <w:rsid w:val="00395672"/>
    <w:rsid w:val="003A06C8"/>
    <w:rsid w:val="003A0D7C"/>
    <w:rsid w:val="003A137B"/>
    <w:rsid w:val="003B0155"/>
    <w:rsid w:val="003B27BF"/>
    <w:rsid w:val="003B2F71"/>
    <w:rsid w:val="003B4219"/>
    <w:rsid w:val="003B5052"/>
    <w:rsid w:val="003B52DB"/>
    <w:rsid w:val="003B7EE7"/>
    <w:rsid w:val="003C2CCB"/>
    <w:rsid w:val="003D39EC"/>
    <w:rsid w:val="003D59EB"/>
    <w:rsid w:val="003D7886"/>
    <w:rsid w:val="003E11D0"/>
    <w:rsid w:val="003E132F"/>
    <w:rsid w:val="003E1687"/>
    <w:rsid w:val="003E3982"/>
    <w:rsid w:val="003E3DD5"/>
    <w:rsid w:val="003E6A23"/>
    <w:rsid w:val="003F07C6"/>
    <w:rsid w:val="003F1F6B"/>
    <w:rsid w:val="003F3757"/>
    <w:rsid w:val="003F44B7"/>
    <w:rsid w:val="004008E9"/>
    <w:rsid w:val="004121E7"/>
    <w:rsid w:val="00413D48"/>
    <w:rsid w:val="0041553C"/>
    <w:rsid w:val="004166DF"/>
    <w:rsid w:val="0042048A"/>
    <w:rsid w:val="00423317"/>
    <w:rsid w:val="00424C4D"/>
    <w:rsid w:val="004314BF"/>
    <w:rsid w:val="00435F1B"/>
    <w:rsid w:val="00441AC2"/>
    <w:rsid w:val="00442230"/>
    <w:rsid w:val="0044249B"/>
    <w:rsid w:val="00443198"/>
    <w:rsid w:val="0045023C"/>
    <w:rsid w:val="00451A5B"/>
    <w:rsid w:val="00452BCD"/>
    <w:rsid w:val="00452CEA"/>
    <w:rsid w:val="00452EC3"/>
    <w:rsid w:val="0045324C"/>
    <w:rsid w:val="00454BAB"/>
    <w:rsid w:val="00457D0F"/>
    <w:rsid w:val="00464960"/>
    <w:rsid w:val="00465B52"/>
    <w:rsid w:val="0046708E"/>
    <w:rsid w:val="004675F8"/>
    <w:rsid w:val="00470FAC"/>
    <w:rsid w:val="004721CC"/>
    <w:rsid w:val="00472A65"/>
    <w:rsid w:val="00474463"/>
    <w:rsid w:val="00474B75"/>
    <w:rsid w:val="004766E3"/>
    <w:rsid w:val="00483EC5"/>
    <w:rsid w:val="00483F0B"/>
    <w:rsid w:val="004847B7"/>
    <w:rsid w:val="00484C4C"/>
    <w:rsid w:val="004856F5"/>
    <w:rsid w:val="00486112"/>
    <w:rsid w:val="00486A97"/>
    <w:rsid w:val="004927EE"/>
    <w:rsid w:val="00494ACB"/>
    <w:rsid w:val="00495409"/>
    <w:rsid w:val="00496319"/>
    <w:rsid w:val="00497279"/>
    <w:rsid w:val="004A4BF3"/>
    <w:rsid w:val="004A6044"/>
    <w:rsid w:val="004B2B2F"/>
    <w:rsid w:val="004B5465"/>
    <w:rsid w:val="004B70F0"/>
    <w:rsid w:val="004C13E9"/>
    <w:rsid w:val="004D2A4E"/>
    <w:rsid w:val="004D505E"/>
    <w:rsid w:val="004D6416"/>
    <w:rsid w:val="004D6F59"/>
    <w:rsid w:val="004D72CA"/>
    <w:rsid w:val="004E2242"/>
    <w:rsid w:val="004E5578"/>
    <w:rsid w:val="004E76A4"/>
    <w:rsid w:val="004F42FF"/>
    <w:rsid w:val="004F44C2"/>
    <w:rsid w:val="00502CB7"/>
    <w:rsid w:val="00504789"/>
    <w:rsid w:val="00505262"/>
    <w:rsid w:val="00511C1D"/>
    <w:rsid w:val="00511F36"/>
    <w:rsid w:val="005124F1"/>
    <w:rsid w:val="00513B63"/>
    <w:rsid w:val="00516022"/>
    <w:rsid w:val="005175C3"/>
    <w:rsid w:val="00517A0E"/>
    <w:rsid w:val="00521CEE"/>
    <w:rsid w:val="00521DE7"/>
    <w:rsid w:val="00531225"/>
    <w:rsid w:val="005402D3"/>
    <w:rsid w:val="005403C8"/>
    <w:rsid w:val="005429DC"/>
    <w:rsid w:val="005468ED"/>
    <w:rsid w:val="00550EA8"/>
    <w:rsid w:val="005538CD"/>
    <w:rsid w:val="005559C9"/>
    <w:rsid w:val="005565F9"/>
    <w:rsid w:val="00556707"/>
    <w:rsid w:val="00566F10"/>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99B"/>
    <w:rsid w:val="005A5B80"/>
    <w:rsid w:val="005A63EF"/>
    <w:rsid w:val="005A7F18"/>
    <w:rsid w:val="005B463E"/>
    <w:rsid w:val="005B6F34"/>
    <w:rsid w:val="005B779D"/>
    <w:rsid w:val="005C30C2"/>
    <w:rsid w:val="005C34E1"/>
    <w:rsid w:val="005C3FE0"/>
    <w:rsid w:val="005C54DB"/>
    <w:rsid w:val="005C740C"/>
    <w:rsid w:val="005D049F"/>
    <w:rsid w:val="005D0DD1"/>
    <w:rsid w:val="005D5235"/>
    <w:rsid w:val="005D625B"/>
    <w:rsid w:val="005E1816"/>
    <w:rsid w:val="005E33FF"/>
    <w:rsid w:val="005E6C8C"/>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461A"/>
    <w:rsid w:val="00625CD0"/>
    <w:rsid w:val="0062627D"/>
    <w:rsid w:val="00627432"/>
    <w:rsid w:val="0063432D"/>
    <w:rsid w:val="00634CDB"/>
    <w:rsid w:val="00640AD4"/>
    <w:rsid w:val="006423D1"/>
    <w:rsid w:val="006448E4"/>
    <w:rsid w:val="00645414"/>
    <w:rsid w:val="00651BB3"/>
    <w:rsid w:val="00653606"/>
    <w:rsid w:val="00654ABE"/>
    <w:rsid w:val="00656A2D"/>
    <w:rsid w:val="00657ADC"/>
    <w:rsid w:val="00661591"/>
    <w:rsid w:val="00662743"/>
    <w:rsid w:val="006655A2"/>
    <w:rsid w:val="0066632F"/>
    <w:rsid w:val="00674A89"/>
    <w:rsid w:val="00674C2A"/>
    <w:rsid w:val="00674F3D"/>
    <w:rsid w:val="0067675C"/>
    <w:rsid w:val="00676F95"/>
    <w:rsid w:val="00680265"/>
    <w:rsid w:val="00684E9D"/>
    <w:rsid w:val="00685545"/>
    <w:rsid w:val="006864B3"/>
    <w:rsid w:val="00691FAA"/>
    <w:rsid w:val="0069220C"/>
    <w:rsid w:val="00692D64"/>
    <w:rsid w:val="00696935"/>
    <w:rsid w:val="006A10F8"/>
    <w:rsid w:val="006A2100"/>
    <w:rsid w:val="006A2581"/>
    <w:rsid w:val="006A4686"/>
    <w:rsid w:val="006A47D6"/>
    <w:rsid w:val="006A5F4B"/>
    <w:rsid w:val="006B0BF3"/>
    <w:rsid w:val="006B12EF"/>
    <w:rsid w:val="006B1F59"/>
    <w:rsid w:val="006B28C7"/>
    <w:rsid w:val="006B2F04"/>
    <w:rsid w:val="006B775E"/>
    <w:rsid w:val="006B7BC7"/>
    <w:rsid w:val="006C1510"/>
    <w:rsid w:val="006C2535"/>
    <w:rsid w:val="006C3588"/>
    <w:rsid w:val="006C441E"/>
    <w:rsid w:val="006C4B90"/>
    <w:rsid w:val="006C4D86"/>
    <w:rsid w:val="006D1016"/>
    <w:rsid w:val="006D17F2"/>
    <w:rsid w:val="006D3F39"/>
    <w:rsid w:val="006D4694"/>
    <w:rsid w:val="006E24C2"/>
    <w:rsid w:val="006E347B"/>
    <w:rsid w:val="006E3546"/>
    <w:rsid w:val="006E3FA9"/>
    <w:rsid w:val="006E5E30"/>
    <w:rsid w:val="006E7D82"/>
    <w:rsid w:val="006F038F"/>
    <w:rsid w:val="006F0F93"/>
    <w:rsid w:val="006F2164"/>
    <w:rsid w:val="006F299B"/>
    <w:rsid w:val="006F31F2"/>
    <w:rsid w:val="007001E7"/>
    <w:rsid w:val="00700DFE"/>
    <w:rsid w:val="00702CE0"/>
    <w:rsid w:val="00704CAD"/>
    <w:rsid w:val="00714DC5"/>
    <w:rsid w:val="00715237"/>
    <w:rsid w:val="00715CE9"/>
    <w:rsid w:val="00716DA5"/>
    <w:rsid w:val="00716DA9"/>
    <w:rsid w:val="007171F2"/>
    <w:rsid w:val="0072403C"/>
    <w:rsid w:val="007254A5"/>
    <w:rsid w:val="00725748"/>
    <w:rsid w:val="007304CD"/>
    <w:rsid w:val="00730C23"/>
    <w:rsid w:val="007326E3"/>
    <w:rsid w:val="00735D88"/>
    <w:rsid w:val="0073720D"/>
    <w:rsid w:val="00737507"/>
    <w:rsid w:val="00740712"/>
    <w:rsid w:val="007422FF"/>
    <w:rsid w:val="00742AB9"/>
    <w:rsid w:val="00742E97"/>
    <w:rsid w:val="007441BD"/>
    <w:rsid w:val="00751A6A"/>
    <w:rsid w:val="00751DC8"/>
    <w:rsid w:val="00751EED"/>
    <w:rsid w:val="0075228E"/>
    <w:rsid w:val="0075330D"/>
    <w:rsid w:val="007538C5"/>
    <w:rsid w:val="00753F4D"/>
    <w:rsid w:val="00754FBF"/>
    <w:rsid w:val="007630A0"/>
    <w:rsid w:val="00765A27"/>
    <w:rsid w:val="00766D90"/>
    <w:rsid w:val="007709EF"/>
    <w:rsid w:val="0077512A"/>
    <w:rsid w:val="0077519F"/>
    <w:rsid w:val="0078114D"/>
    <w:rsid w:val="00783559"/>
    <w:rsid w:val="007837EB"/>
    <w:rsid w:val="0079081A"/>
    <w:rsid w:val="00795B20"/>
    <w:rsid w:val="00797AA5"/>
    <w:rsid w:val="007A26BD"/>
    <w:rsid w:val="007A4105"/>
    <w:rsid w:val="007A681A"/>
    <w:rsid w:val="007B2C24"/>
    <w:rsid w:val="007B32EB"/>
    <w:rsid w:val="007B37D1"/>
    <w:rsid w:val="007B4503"/>
    <w:rsid w:val="007C3CD8"/>
    <w:rsid w:val="007C406E"/>
    <w:rsid w:val="007C4165"/>
    <w:rsid w:val="007C4C24"/>
    <w:rsid w:val="007C5183"/>
    <w:rsid w:val="007C7573"/>
    <w:rsid w:val="007D2C30"/>
    <w:rsid w:val="007D3C37"/>
    <w:rsid w:val="007D48F1"/>
    <w:rsid w:val="007D5569"/>
    <w:rsid w:val="007E2B20"/>
    <w:rsid w:val="007F0023"/>
    <w:rsid w:val="007F0669"/>
    <w:rsid w:val="007F36A2"/>
    <w:rsid w:val="007F5331"/>
    <w:rsid w:val="007F62F3"/>
    <w:rsid w:val="00800CCA"/>
    <w:rsid w:val="0080227E"/>
    <w:rsid w:val="00805FE2"/>
    <w:rsid w:val="00806120"/>
    <w:rsid w:val="00806E84"/>
    <w:rsid w:val="008106D7"/>
    <w:rsid w:val="00810C93"/>
    <w:rsid w:val="00812028"/>
    <w:rsid w:val="00812DD8"/>
    <w:rsid w:val="00813082"/>
    <w:rsid w:val="00813FFC"/>
    <w:rsid w:val="00814523"/>
    <w:rsid w:val="00814D03"/>
    <w:rsid w:val="00817751"/>
    <w:rsid w:val="0082131C"/>
    <w:rsid w:val="00821FC1"/>
    <w:rsid w:val="00824687"/>
    <w:rsid w:val="00826117"/>
    <w:rsid w:val="00826AB4"/>
    <w:rsid w:val="00826B41"/>
    <w:rsid w:val="0083178B"/>
    <w:rsid w:val="00833695"/>
    <w:rsid w:val="008336B7"/>
    <w:rsid w:val="00833A8E"/>
    <w:rsid w:val="0084152A"/>
    <w:rsid w:val="00842CD8"/>
    <w:rsid w:val="008431FA"/>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9174E"/>
    <w:rsid w:val="00892F3F"/>
    <w:rsid w:val="00893DED"/>
    <w:rsid w:val="0089553C"/>
    <w:rsid w:val="008958A5"/>
    <w:rsid w:val="008A1F5D"/>
    <w:rsid w:val="008A28F5"/>
    <w:rsid w:val="008A3E8F"/>
    <w:rsid w:val="008B1198"/>
    <w:rsid w:val="008B3471"/>
    <w:rsid w:val="008B3929"/>
    <w:rsid w:val="008B4125"/>
    <w:rsid w:val="008B4CB3"/>
    <w:rsid w:val="008B5CF3"/>
    <w:rsid w:val="008B7B24"/>
    <w:rsid w:val="008C356D"/>
    <w:rsid w:val="008C4795"/>
    <w:rsid w:val="008C5C3B"/>
    <w:rsid w:val="008D029D"/>
    <w:rsid w:val="008D2F6F"/>
    <w:rsid w:val="008D5E5C"/>
    <w:rsid w:val="008E0B3F"/>
    <w:rsid w:val="008E20AC"/>
    <w:rsid w:val="008E49AD"/>
    <w:rsid w:val="008E52D1"/>
    <w:rsid w:val="008E6869"/>
    <w:rsid w:val="008E698E"/>
    <w:rsid w:val="008E78E3"/>
    <w:rsid w:val="008F1985"/>
    <w:rsid w:val="008F2584"/>
    <w:rsid w:val="008F3246"/>
    <w:rsid w:val="008F3C1B"/>
    <w:rsid w:val="008F508C"/>
    <w:rsid w:val="008F7298"/>
    <w:rsid w:val="0090271B"/>
    <w:rsid w:val="00904F2F"/>
    <w:rsid w:val="00910642"/>
    <w:rsid w:val="00910DDF"/>
    <w:rsid w:val="00923EF7"/>
    <w:rsid w:val="009264D9"/>
    <w:rsid w:val="00930B13"/>
    <w:rsid w:val="009311C8"/>
    <w:rsid w:val="00933085"/>
    <w:rsid w:val="00933376"/>
    <w:rsid w:val="00933A2F"/>
    <w:rsid w:val="0094031D"/>
    <w:rsid w:val="00945168"/>
    <w:rsid w:val="00945942"/>
    <w:rsid w:val="00956ACD"/>
    <w:rsid w:val="00966AFC"/>
    <w:rsid w:val="009671EE"/>
    <w:rsid w:val="009716D8"/>
    <w:rsid w:val="009718F9"/>
    <w:rsid w:val="00972FB9"/>
    <w:rsid w:val="00975112"/>
    <w:rsid w:val="00975742"/>
    <w:rsid w:val="00975CE3"/>
    <w:rsid w:val="00981768"/>
    <w:rsid w:val="00981819"/>
    <w:rsid w:val="00983E8F"/>
    <w:rsid w:val="00987641"/>
    <w:rsid w:val="00990CD0"/>
    <w:rsid w:val="009949C4"/>
    <w:rsid w:val="00994FDA"/>
    <w:rsid w:val="00995D3F"/>
    <w:rsid w:val="0099652B"/>
    <w:rsid w:val="009A1BFD"/>
    <w:rsid w:val="009A28FD"/>
    <w:rsid w:val="009A31BF"/>
    <w:rsid w:val="009A34F7"/>
    <w:rsid w:val="009A3B71"/>
    <w:rsid w:val="009A48DD"/>
    <w:rsid w:val="009A61BC"/>
    <w:rsid w:val="009B0138"/>
    <w:rsid w:val="009B0FE9"/>
    <w:rsid w:val="009B172A"/>
    <w:rsid w:val="009B173A"/>
    <w:rsid w:val="009B4241"/>
    <w:rsid w:val="009B5E2D"/>
    <w:rsid w:val="009B6196"/>
    <w:rsid w:val="009C24A3"/>
    <w:rsid w:val="009C3F20"/>
    <w:rsid w:val="009C7CA1"/>
    <w:rsid w:val="009D043D"/>
    <w:rsid w:val="009D4C1E"/>
    <w:rsid w:val="009D68AE"/>
    <w:rsid w:val="009D7AFD"/>
    <w:rsid w:val="009E093E"/>
    <w:rsid w:val="009E1D8C"/>
    <w:rsid w:val="009E2753"/>
    <w:rsid w:val="009F1A93"/>
    <w:rsid w:val="009F1D5A"/>
    <w:rsid w:val="009F3259"/>
    <w:rsid w:val="00A002E9"/>
    <w:rsid w:val="00A056DE"/>
    <w:rsid w:val="00A11087"/>
    <w:rsid w:val="00A1153B"/>
    <w:rsid w:val="00A12878"/>
    <w:rsid w:val="00A128A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30CD"/>
    <w:rsid w:val="00A5415F"/>
    <w:rsid w:val="00A5544C"/>
    <w:rsid w:val="00A56946"/>
    <w:rsid w:val="00A5735D"/>
    <w:rsid w:val="00A6170E"/>
    <w:rsid w:val="00A6278D"/>
    <w:rsid w:val="00A63B8C"/>
    <w:rsid w:val="00A715F8"/>
    <w:rsid w:val="00A732EB"/>
    <w:rsid w:val="00A75FED"/>
    <w:rsid w:val="00A77F6F"/>
    <w:rsid w:val="00A831FD"/>
    <w:rsid w:val="00A83352"/>
    <w:rsid w:val="00A843D1"/>
    <w:rsid w:val="00A850A2"/>
    <w:rsid w:val="00A85A5E"/>
    <w:rsid w:val="00A86418"/>
    <w:rsid w:val="00A86541"/>
    <w:rsid w:val="00A87D50"/>
    <w:rsid w:val="00A90218"/>
    <w:rsid w:val="00A9152E"/>
    <w:rsid w:val="00A91FA3"/>
    <w:rsid w:val="00A927D3"/>
    <w:rsid w:val="00A957A1"/>
    <w:rsid w:val="00AA7FC9"/>
    <w:rsid w:val="00AB1C76"/>
    <w:rsid w:val="00AB237D"/>
    <w:rsid w:val="00AB43A0"/>
    <w:rsid w:val="00AB502F"/>
    <w:rsid w:val="00AB55D3"/>
    <w:rsid w:val="00AB55D9"/>
    <w:rsid w:val="00AB5933"/>
    <w:rsid w:val="00AB7F2A"/>
    <w:rsid w:val="00AC3216"/>
    <w:rsid w:val="00AC4C3F"/>
    <w:rsid w:val="00AD103A"/>
    <w:rsid w:val="00AE013D"/>
    <w:rsid w:val="00AE108F"/>
    <w:rsid w:val="00AE11B7"/>
    <w:rsid w:val="00AE259F"/>
    <w:rsid w:val="00AE3845"/>
    <w:rsid w:val="00AE4EF6"/>
    <w:rsid w:val="00AE75D9"/>
    <w:rsid w:val="00AE77C3"/>
    <w:rsid w:val="00AE7A18"/>
    <w:rsid w:val="00AE7F68"/>
    <w:rsid w:val="00AF2321"/>
    <w:rsid w:val="00AF45EF"/>
    <w:rsid w:val="00AF52F6"/>
    <w:rsid w:val="00AF5381"/>
    <w:rsid w:val="00AF7237"/>
    <w:rsid w:val="00B0043A"/>
    <w:rsid w:val="00B00D75"/>
    <w:rsid w:val="00B01838"/>
    <w:rsid w:val="00B04B2F"/>
    <w:rsid w:val="00B0537D"/>
    <w:rsid w:val="00B070CB"/>
    <w:rsid w:val="00B12456"/>
    <w:rsid w:val="00B1246E"/>
    <w:rsid w:val="00B141D5"/>
    <w:rsid w:val="00B14B9B"/>
    <w:rsid w:val="00B14C5A"/>
    <w:rsid w:val="00B20697"/>
    <w:rsid w:val="00B20F8A"/>
    <w:rsid w:val="00B2266B"/>
    <w:rsid w:val="00B22EC5"/>
    <w:rsid w:val="00B25018"/>
    <w:rsid w:val="00B259C8"/>
    <w:rsid w:val="00B26CCF"/>
    <w:rsid w:val="00B30FC2"/>
    <w:rsid w:val="00B31D11"/>
    <w:rsid w:val="00B31D60"/>
    <w:rsid w:val="00B331A2"/>
    <w:rsid w:val="00B34A4D"/>
    <w:rsid w:val="00B3526C"/>
    <w:rsid w:val="00B35B4C"/>
    <w:rsid w:val="00B36F3A"/>
    <w:rsid w:val="00B37572"/>
    <w:rsid w:val="00B40518"/>
    <w:rsid w:val="00B425F0"/>
    <w:rsid w:val="00B42DFA"/>
    <w:rsid w:val="00B435F9"/>
    <w:rsid w:val="00B45EA6"/>
    <w:rsid w:val="00B5015C"/>
    <w:rsid w:val="00B52C77"/>
    <w:rsid w:val="00B531DD"/>
    <w:rsid w:val="00B533BC"/>
    <w:rsid w:val="00B5368E"/>
    <w:rsid w:val="00B543EA"/>
    <w:rsid w:val="00B55014"/>
    <w:rsid w:val="00B56FD5"/>
    <w:rsid w:val="00B62232"/>
    <w:rsid w:val="00B6460E"/>
    <w:rsid w:val="00B664A3"/>
    <w:rsid w:val="00B67635"/>
    <w:rsid w:val="00B7051C"/>
    <w:rsid w:val="00B70BF3"/>
    <w:rsid w:val="00B71DC2"/>
    <w:rsid w:val="00B71EF6"/>
    <w:rsid w:val="00B73A64"/>
    <w:rsid w:val="00B74331"/>
    <w:rsid w:val="00B82645"/>
    <w:rsid w:val="00B846A3"/>
    <w:rsid w:val="00B915CE"/>
    <w:rsid w:val="00B91CFC"/>
    <w:rsid w:val="00B930B3"/>
    <w:rsid w:val="00B93893"/>
    <w:rsid w:val="00BA4778"/>
    <w:rsid w:val="00BA5B39"/>
    <w:rsid w:val="00BA7E0A"/>
    <w:rsid w:val="00BB2D8E"/>
    <w:rsid w:val="00BB3DB5"/>
    <w:rsid w:val="00BC3B53"/>
    <w:rsid w:val="00BC3B96"/>
    <w:rsid w:val="00BC3EE1"/>
    <w:rsid w:val="00BC4A3F"/>
    <w:rsid w:val="00BC4AE3"/>
    <w:rsid w:val="00BC5B28"/>
    <w:rsid w:val="00BE0A2E"/>
    <w:rsid w:val="00BE1DC0"/>
    <w:rsid w:val="00BE1ED2"/>
    <w:rsid w:val="00BE24D2"/>
    <w:rsid w:val="00BE294A"/>
    <w:rsid w:val="00BE38A3"/>
    <w:rsid w:val="00BE3F88"/>
    <w:rsid w:val="00BE4756"/>
    <w:rsid w:val="00BE5ED9"/>
    <w:rsid w:val="00BE633B"/>
    <w:rsid w:val="00BE77C0"/>
    <w:rsid w:val="00BE7B41"/>
    <w:rsid w:val="00BE7FD3"/>
    <w:rsid w:val="00BF137A"/>
    <w:rsid w:val="00C12443"/>
    <w:rsid w:val="00C15161"/>
    <w:rsid w:val="00C15A91"/>
    <w:rsid w:val="00C206F1"/>
    <w:rsid w:val="00C217E1"/>
    <w:rsid w:val="00C219B1"/>
    <w:rsid w:val="00C21D30"/>
    <w:rsid w:val="00C22245"/>
    <w:rsid w:val="00C25FE3"/>
    <w:rsid w:val="00C260C7"/>
    <w:rsid w:val="00C27EA4"/>
    <w:rsid w:val="00C30E6E"/>
    <w:rsid w:val="00C3695D"/>
    <w:rsid w:val="00C36BD3"/>
    <w:rsid w:val="00C379BC"/>
    <w:rsid w:val="00C4015B"/>
    <w:rsid w:val="00C40C60"/>
    <w:rsid w:val="00C43D7D"/>
    <w:rsid w:val="00C5258E"/>
    <w:rsid w:val="00C619A7"/>
    <w:rsid w:val="00C64E29"/>
    <w:rsid w:val="00C65C40"/>
    <w:rsid w:val="00C66393"/>
    <w:rsid w:val="00C72DBB"/>
    <w:rsid w:val="00C73D5F"/>
    <w:rsid w:val="00C7428B"/>
    <w:rsid w:val="00C80F65"/>
    <w:rsid w:val="00C83B8E"/>
    <w:rsid w:val="00C864AD"/>
    <w:rsid w:val="00C871DC"/>
    <w:rsid w:val="00C87DC1"/>
    <w:rsid w:val="00C97C80"/>
    <w:rsid w:val="00CA0F00"/>
    <w:rsid w:val="00CA2462"/>
    <w:rsid w:val="00CA42D7"/>
    <w:rsid w:val="00CA47D3"/>
    <w:rsid w:val="00CA4D50"/>
    <w:rsid w:val="00CA6533"/>
    <w:rsid w:val="00CA685D"/>
    <w:rsid w:val="00CA6A25"/>
    <w:rsid w:val="00CA6A3F"/>
    <w:rsid w:val="00CA7C99"/>
    <w:rsid w:val="00CB729C"/>
    <w:rsid w:val="00CC16D5"/>
    <w:rsid w:val="00CC32ED"/>
    <w:rsid w:val="00CC3820"/>
    <w:rsid w:val="00CC3FBE"/>
    <w:rsid w:val="00CC6290"/>
    <w:rsid w:val="00CD233D"/>
    <w:rsid w:val="00CD362D"/>
    <w:rsid w:val="00CE101D"/>
    <w:rsid w:val="00CE1C84"/>
    <w:rsid w:val="00CE2946"/>
    <w:rsid w:val="00CE36E8"/>
    <w:rsid w:val="00CE3A2E"/>
    <w:rsid w:val="00CE5055"/>
    <w:rsid w:val="00CE6F08"/>
    <w:rsid w:val="00CE7724"/>
    <w:rsid w:val="00CF053F"/>
    <w:rsid w:val="00CF1A17"/>
    <w:rsid w:val="00CF4834"/>
    <w:rsid w:val="00D0609E"/>
    <w:rsid w:val="00D073F7"/>
    <w:rsid w:val="00D078E1"/>
    <w:rsid w:val="00D100E9"/>
    <w:rsid w:val="00D17180"/>
    <w:rsid w:val="00D205AA"/>
    <w:rsid w:val="00D21E4B"/>
    <w:rsid w:val="00D231B2"/>
    <w:rsid w:val="00D23522"/>
    <w:rsid w:val="00D25EED"/>
    <w:rsid w:val="00D264D6"/>
    <w:rsid w:val="00D27DEF"/>
    <w:rsid w:val="00D30506"/>
    <w:rsid w:val="00D311CA"/>
    <w:rsid w:val="00D31BBE"/>
    <w:rsid w:val="00D33BF0"/>
    <w:rsid w:val="00D37597"/>
    <w:rsid w:val="00D4204D"/>
    <w:rsid w:val="00D4377A"/>
    <w:rsid w:val="00D516BE"/>
    <w:rsid w:val="00D52413"/>
    <w:rsid w:val="00D52A38"/>
    <w:rsid w:val="00D5423B"/>
    <w:rsid w:val="00D54F4E"/>
    <w:rsid w:val="00D56587"/>
    <w:rsid w:val="00D60BA4"/>
    <w:rsid w:val="00D62310"/>
    <w:rsid w:val="00D62419"/>
    <w:rsid w:val="00D64C3E"/>
    <w:rsid w:val="00D64EA2"/>
    <w:rsid w:val="00D71194"/>
    <w:rsid w:val="00D7570D"/>
    <w:rsid w:val="00D77870"/>
    <w:rsid w:val="00D80977"/>
    <w:rsid w:val="00D80CCE"/>
    <w:rsid w:val="00D82D04"/>
    <w:rsid w:val="00D85C51"/>
    <w:rsid w:val="00D87809"/>
    <w:rsid w:val="00D87D03"/>
    <w:rsid w:val="00D9145D"/>
    <w:rsid w:val="00D95C88"/>
    <w:rsid w:val="00D97B2E"/>
    <w:rsid w:val="00DA6931"/>
    <w:rsid w:val="00DA763F"/>
    <w:rsid w:val="00DB36FE"/>
    <w:rsid w:val="00DB533A"/>
    <w:rsid w:val="00DB6307"/>
    <w:rsid w:val="00DC1191"/>
    <w:rsid w:val="00DC5309"/>
    <w:rsid w:val="00DC67DC"/>
    <w:rsid w:val="00DC6849"/>
    <w:rsid w:val="00DC6CA2"/>
    <w:rsid w:val="00DD1DCD"/>
    <w:rsid w:val="00DD338F"/>
    <w:rsid w:val="00DD4EA5"/>
    <w:rsid w:val="00DD66F2"/>
    <w:rsid w:val="00DE08EF"/>
    <w:rsid w:val="00DE1524"/>
    <w:rsid w:val="00DE3BF9"/>
    <w:rsid w:val="00DE3FE0"/>
    <w:rsid w:val="00DE4047"/>
    <w:rsid w:val="00DE4376"/>
    <w:rsid w:val="00DE578A"/>
    <w:rsid w:val="00DF03BA"/>
    <w:rsid w:val="00DF2583"/>
    <w:rsid w:val="00DF54D9"/>
    <w:rsid w:val="00DF5A21"/>
    <w:rsid w:val="00DF7283"/>
    <w:rsid w:val="00E01A59"/>
    <w:rsid w:val="00E025F9"/>
    <w:rsid w:val="00E03BB4"/>
    <w:rsid w:val="00E06053"/>
    <w:rsid w:val="00E06DC5"/>
    <w:rsid w:val="00E10DC6"/>
    <w:rsid w:val="00E11F8E"/>
    <w:rsid w:val="00E1314D"/>
    <w:rsid w:val="00E14EE0"/>
    <w:rsid w:val="00E15881"/>
    <w:rsid w:val="00E16A8F"/>
    <w:rsid w:val="00E1755A"/>
    <w:rsid w:val="00E21463"/>
    <w:rsid w:val="00E21DE3"/>
    <w:rsid w:val="00E23444"/>
    <w:rsid w:val="00E259C5"/>
    <w:rsid w:val="00E301F0"/>
    <w:rsid w:val="00E307D1"/>
    <w:rsid w:val="00E329C6"/>
    <w:rsid w:val="00E33B70"/>
    <w:rsid w:val="00E35297"/>
    <w:rsid w:val="00E35D8C"/>
    <w:rsid w:val="00E3731D"/>
    <w:rsid w:val="00E416C4"/>
    <w:rsid w:val="00E42D97"/>
    <w:rsid w:val="00E46C03"/>
    <w:rsid w:val="00E51469"/>
    <w:rsid w:val="00E524EB"/>
    <w:rsid w:val="00E54C8E"/>
    <w:rsid w:val="00E54D5C"/>
    <w:rsid w:val="00E576B9"/>
    <w:rsid w:val="00E6123B"/>
    <w:rsid w:val="00E634E3"/>
    <w:rsid w:val="00E66F1F"/>
    <w:rsid w:val="00E717C4"/>
    <w:rsid w:val="00E74C37"/>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A71BF"/>
    <w:rsid w:val="00EA7809"/>
    <w:rsid w:val="00EB399B"/>
    <w:rsid w:val="00EB6D14"/>
    <w:rsid w:val="00EC0DFF"/>
    <w:rsid w:val="00EC1990"/>
    <w:rsid w:val="00EC21CA"/>
    <w:rsid w:val="00EC237D"/>
    <w:rsid w:val="00EC4D0E"/>
    <w:rsid w:val="00EC4E2B"/>
    <w:rsid w:val="00ED072A"/>
    <w:rsid w:val="00ED4686"/>
    <w:rsid w:val="00ED539E"/>
    <w:rsid w:val="00EE4A1F"/>
    <w:rsid w:val="00EE4C2D"/>
    <w:rsid w:val="00EE5FE7"/>
    <w:rsid w:val="00EE76A8"/>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0E6B"/>
    <w:rsid w:val="00F210B4"/>
    <w:rsid w:val="00F21BEF"/>
    <w:rsid w:val="00F22749"/>
    <w:rsid w:val="00F262D6"/>
    <w:rsid w:val="00F26502"/>
    <w:rsid w:val="00F2732D"/>
    <w:rsid w:val="00F30509"/>
    <w:rsid w:val="00F3218D"/>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7150D"/>
    <w:rsid w:val="00F74073"/>
    <w:rsid w:val="00F74120"/>
    <w:rsid w:val="00F75603"/>
    <w:rsid w:val="00F75EDA"/>
    <w:rsid w:val="00F77DEA"/>
    <w:rsid w:val="00F82FDE"/>
    <w:rsid w:val="00F845B4"/>
    <w:rsid w:val="00F84626"/>
    <w:rsid w:val="00F8713B"/>
    <w:rsid w:val="00F92418"/>
    <w:rsid w:val="00F93F9E"/>
    <w:rsid w:val="00F95C60"/>
    <w:rsid w:val="00F969F7"/>
    <w:rsid w:val="00FA2CD7"/>
    <w:rsid w:val="00FB06ED"/>
    <w:rsid w:val="00FB44A8"/>
    <w:rsid w:val="00FB78B1"/>
    <w:rsid w:val="00FC3165"/>
    <w:rsid w:val="00FC364C"/>
    <w:rsid w:val="00FC36AB"/>
    <w:rsid w:val="00FC4300"/>
    <w:rsid w:val="00FC43CE"/>
    <w:rsid w:val="00FC4F7E"/>
    <w:rsid w:val="00FC544F"/>
    <w:rsid w:val="00FC7F66"/>
    <w:rsid w:val="00FD3FD2"/>
    <w:rsid w:val="00FD5776"/>
    <w:rsid w:val="00FD5E7D"/>
    <w:rsid w:val="00FE1CB6"/>
    <w:rsid w:val="00FE27B5"/>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semiHidden/>
    <w:rsid w:val="00BE24D2"/>
    <w:rPr>
      <w:sz w:val="16"/>
    </w:rPr>
  </w:style>
  <w:style w:type="paragraph" w:styleId="Tekstopmerking">
    <w:name w:val="annotation text"/>
    <w:basedOn w:val="Standaard"/>
    <w:semiHidden/>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4547247">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3</Pages>
  <Words>310</Words>
  <Characters>2352</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vt:lpstr>
    </vt:vector>
  </TitlesOfParts>
  <Manager/>
  <Company>Ministerie van Economische Zaken</Company>
  <LinksUpToDate>false</LinksUpToDate>
  <CharactersWithSpaces>2657</CharactersWithSpaces>
  <SharedDoc>false</SharedDoc>
  <HyperlinkBase/>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B Verklaring Onderaanneming</dc:title>
  <dc:subject/>
  <dc:creator>mr drs Karl Muusse</dc:creator>
  <cp:keywords/>
  <dc:description/>
  <cp:lastModifiedBy>Muusse, K.F. (Karl)</cp:lastModifiedBy>
  <cp:revision>5</cp:revision>
  <cp:lastPrinted>2020-12-24T20:23:00Z</cp:lastPrinted>
  <dcterms:created xsi:type="dcterms:W3CDTF">2023-11-30T09:11:00Z</dcterms:created>
  <dcterms:modified xsi:type="dcterms:W3CDTF">2024-08-30T08:36:00Z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2023-01-05T13:00:13Z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f96a2070-69e9-4cec-a0d4-96dc01d47e91</vt:lpwstr>
  </property>
  <property fmtid="{D5CDD505-2E9C-101B-9397-08002B2CF9AE}" pid="8" name="MSIP_Label_4bde8109-f994-4a60-a1d3-5c95e2ff3620_ContentBits">
    <vt:lpwstr>0</vt:lpwstr>
  </property>
</Properties>
</file>