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5F922" w14:textId="3FB21CA3"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2E2B61">
        <w:rPr>
          <w:rFonts w:eastAsia="Yu Gothic Light" w:cs="Arial"/>
          <w:b/>
          <w:bCs/>
          <w:sz w:val="32"/>
          <w:szCs w:val="32"/>
          <w:lang w:eastAsia="en-US"/>
        </w:rPr>
        <w:t xml:space="preserve">H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7AEF20C4"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39738" w14:textId="77777777" w:rsidR="00AE7724" w:rsidRDefault="00AE7724">
      <w:r>
        <w:separator/>
      </w:r>
    </w:p>
  </w:endnote>
  <w:endnote w:type="continuationSeparator" w:id="0">
    <w:p w14:paraId="20975020" w14:textId="77777777" w:rsidR="00AE7724" w:rsidRDefault="00AE7724">
      <w:r>
        <w:continuationSeparator/>
      </w:r>
    </w:p>
  </w:endnote>
  <w:endnote w:type="continuationNotice" w:id="1">
    <w:p w14:paraId="2A773C3B" w14:textId="77777777" w:rsidR="0068237A" w:rsidRDefault="00682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F5886" w14:textId="77777777" w:rsidR="00AE7724" w:rsidRDefault="00AE7724">
      <w:r>
        <w:separator/>
      </w:r>
    </w:p>
  </w:footnote>
  <w:footnote w:type="continuationSeparator" w:id="0">
    <w:p w14:paraId="50775644" w14:textId="77777777" w:rsidR="00AE7724" w:rsidRDefault="00AE7724">
      <w:r>
        <w:continuationSeparator/>
      </w:r>
    </w:p>
  </w:footnote>
  <w:footnote w:type="continuationNotice" w:id="1">
    <w:p w14:paraId="622282ED" w14:textId="77777777" w:rsidR="0068237A" w:rsidRDefault="006823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8240"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pzjnRcia2fl0Um6sm/CoXrcCSw319Xy4swtI2HtJpWgAZwOfBOTSMqRd4nfrpWnte2/ywc6dSD98Dx7A05LHw==" w:salt="bYcekrP5Y6AJg5dUzihMAg=="/>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038F"/>
    <w:rsid w:val="002924B9"/>
    <w:rsid w:val="002976A1"/>
    <w:rsid w:val="002A155C"/>
    <w:rsid w:val="002B3E7D"/>
    <w:rsid w:val="002B405F"/>
    <w:rsid w:val="002B614D"/>
    <w:rsid w:val="002C6019"/>
    <w:rsid w:val="002C609D"/>
    <w:rsid w:val="002C6B37"/>
    <w:rsid w:val="002E2B61"/>
    <w:rsid w:val="002F7474"/>
    <w:rsid w:val="00300D11"/>
    <w:rsid w:val="00315C4F"/>
    <w:rsid w:val="00326C9B"/>
    <w:rsid w:val="003271DD"/>
    <w:rsid w:val="003301D6"/>
    <w:rsid w:val="00330DD5"/>
    <w:rsid w:val="00331E36"/>
    <w:rsid w:val="0033397D"/>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8237A"/>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2"/>
    <w:rsid w:val="00757D68"/>
    <w:rsid w:val="00765E49"/>
    <w:rsid w:val="00771D7B"/>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2AE"/>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B7A87"/>
    <w:rsid w:val="009C53F4"/>
    <w:rsid w:val="009E7465"/>
    <w:rsid w:val="009F07AD"/>
    <w:rsid w:val="00A01CC8"/>
    <w:rsid w:val="00A02891"/>
    <w:rsid w:val="00A064F8"/>
    <w:rsid w:val="00A10611"/>
    <w:rsid w:val="00A138F6"/>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31A1"/>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49FD"/>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50EB4"/>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49358FC"/>
  <w15:docId w15:val="{87493341-B1A7-4032-BDB2-D4C54E1E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39AFC49237A346BEF3FBDDD943E42D" ma:contentTypeVersion="12" ma:contentTypeDescription="Een nieuw document maken." ma:contentTypeScope="" ma:versionID="61b1ec68b520261df71fbeaf0e623f8b">
  <xsd:schema xmlns:xsd="http://www.w3.org/2001/XMLSchema" xmlns:xs="http://www.w3.org/2001/XMLSchema" xmlns:p="http://schemas.microsoft.com/office/2006/metadata/properties" xmlns:ns2="43b653c9-2a21-4786-8886-46bd0fd05e51" xmlns:ns3="df8035e6-5f8e-4267-9ff8-23188df07655" targetNamespace="http://schemas.microsoft.com/office/2006/metadata/properties" ma:root="true" ma:fieldsID="fa196476c7e52e6cd8dd47fbd4895abd" ns2:_="" ns3:_="">
    <xsd:import namespace="43b653c9-2a21-4786-8886-46bd0fd05e51"/>
    <xsd:import namespace="df8035e6-5f8e-4267-9ff8-23188df076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653c9-2a21-4786-8886-46bd0fd05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8035e6-5f8e-4267-9ff8-23188df076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7e6dfb-7506-4f42-9ddf-f75e92e9cc29}" ma:internalName="TaxCatchAll" ma:showField="CatchAllData" ma:web="df8035e6-5f8e-4267-9ff8-23188df076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8035e6-5f8e-4267-9ff8-23188df07655" xsi:nil="true"/>
    <lcf76f155ced4ddcb4097134ff3c332f xmlns="43b653c9-2a21-4786-8886-46bd0fd05e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2.xml><?xml version="1.0" encoding="utf-8"?>
<ds:datastoreItem xmlns:ds="http://schemas.openxmlformats.org/officeDocument/2006/customXml" ds:itemID="{C8E3EF91-0E38-4C69-89EA-04F283E62F92}">
  <ds:schemaRefs>
    <ds:schemaRef ds:uri="http://schemas.microsoft.com/sharepoint/v3/contenttype/forms"/>
  </ds:schemaRefs>
</ds:datastoreItem>
</file>

<file path=customXml/itemProps3.xml><?xml version="1.0" encoding="utf-8"?>
<ds:datastoreItem xmlns:ds="http://schemas.openxmlformats.org/officeDocument/2006/customXml" ds:itemID="{E2942B5A-57A1-4A2B-85E1-F3E6BA4189B5}"/>
</file>

<file path=customXml/itemProps4.xml><?xml version="1.0" encoding="utf-8"?>
<ds:datastoreItem xmlns:ds="http://schemas.openxmlformats.org/officeDocument/2006/customXml" ds:itemID="{5FD603A5-6840-474D-9E9F-4DFFD8C9B8E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df8035e6-5f8e-4267-9ff8-23188df07655"/>
    <ds:schemaRef ds:uri="43b653c9-2a21-4786-8886-46bd0fd05e5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2127</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Plat, Niels</cp:lastModifiedBy>
  <cp:revision>6</cp:revision>
  <dcterms:created xsi:type="dcterms:W3CDTF">2020-07-16T08:14:00Z</dcterms:created>
  <dcterms:modified xsi:type="dcterms:W3CDTF">2024-07-30T06:43:00Z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0x0101007F39AFC49237A346BEF3FBDDD943E42D</vt:lpwstr>
  </property>
  <property fmtid="{D5CDD505-2E9C-101B-9397-08002B2CF9AE}" pid="3" name="MediaServiceImageTags">
    <vt:lpwstr/>
  </property>
</Properties>
</file>