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3FA48" w14:textId="251A394C" w:rsidR="0014658F" w:rsidRDefault="00A01648" w:rsidP="00A01648">
      <w:pPr>
        <w:pStyle w:val="Bijlagekop1abcnova"/>
        <w:numPr>
          <w:ilvl w:val="0"/>
          <w:numId w:val="0"/>
        </w:numPr>
        <w:ind w:left="284" w:hanging="284"/>
      </w:pPr>
      <w:bookmarkStart w:id="0" w:name="_Toc535847076"/>
      <w:bookmarkStart w:id="1" w:name="_Toc92361886"/>
      <w:r>
        <w:t>F</w:t>
      </w:r>
      <w:r w:rsidR="00FD5071" w:rsidRPr="00E231AB">
        <w:t xml:space="preserve">ormulier </w:t>
      </w:r>
      <w:r w:rsidR="0014658F">
        <w:t>A Deelnameverklaring</w:t>
      </w:r>
    </w:p>
    <w:p w14:paraId="75F9C7C6" w14:textId="4F8B4A7B" w:rsidR="00A01648" w:rsidRPr="00A01648" w:rsidRDefault="00A01648" w:rsidP="00A01648">
      <w:pPr>
        <w:pStyle w:val="Basistekstabcnova"/>
        <w:rPr>
          <w:b/>
          <w:bCs/>
        </w:rPr>
      </w:pPr>
      <w:r w:rsidRPr="00A01648">
        <w:rPr>
          <w:b/>
          <w:bCs/>
        </w:rPr>
        <w:t xml:space="preserve">De ondergetekende(n): </w:t>
      </w:r>
    </w:p>
    <w:p w14:paraId="13E5294F" w14:textId="77777777" w:rsidR="00A01648" w:rsidRDefault="00A01648" w:rsidP="007B7F81">
      <w:pPr>
        <w:pStyle w:val="Basistekstabcnova"/>
        <w:numPr>
          <w:ilvl w:val="0"/>
          <w:numId w:val="45"/>
        </w:numPr>
      </w:pPr>
      <w:r>
        <w:t xml:space="preserve">naam vennootschap: </w:t>
      </w:r>
      <w:r>
        <w:br/>
        <w:t xml:space="preserve">rechtsvorm: </w:t>
      </w:r>
      <w:r>
        <w:br/>
        <w:t xml:space="preserve">statutaire zetel: </w:t>
      </w:r>
      <w:r>
        <w:br/>
        <w:t xml:space="preserve">adres: </w:t>
      </w:r>
      <w:r>
        <w:br/>
        <w:t xml:space="preserve">postcode &amp; plaats: </w:t>
      </w:r>
      <w:r>
        <w:br/>
        <w:t xml:space="preserve">KvK-nummer: </w:t>
      </w:r>
    </w:p>
    <w:p w14:paraId="653773CD" w14:textId="7A6BC804" w:rsidR="00A01648" w:rsidRPr="00A01648" w:rsidRDefault="00A01648" w:rsidP="00A01648">
      <w:pPr>
        <w:pStyle w:val="Basistekstabcnova"/>
        <w:ind w:left="360"/>
        <w:rPr>
          <w:b/>
          <w:bCs/>
        </w:rPr>
      </w:pPr>
      <w:r w:rsidRPr="00A01648">
        <w:rPr>
          <w:b/>
          <w:bCs/>
        </w:rPr>
        <w:t xml:space="preserve">te dezen rechtsgeldig vertegenwoordigd door: </w:t>
      </w:r>
    </w:p>
    <w:p w14:paraId="1B627ABB" w14:textId="7B47730D" w:rsidR="00A01648" w:rsidRDefault="00A01648" w:rsidP="00A01648">
      <w:pPr>
        <w:pStyle w:val="Basistekstabcnova"/>
      </w:pPr>
      <w:r>
        <w:t xml:space="preserve"> </w:t>
      </w:r>
      <w:r>
        <w:tab/>
      </w:r>
      <w:r>
        <w:tab/>
        <w:t xml:space="preserve">Naam: </w:t>
      </w:r>
    </w:p>
    <w:p w14:paraId="2C0B2A0E" w14:textId="0150B66A" w:rsidR="00A01648" w:rsidRDefault="00A01648" w:rsidP="00A01648">
      <w:pPr>
        <w:pStyle w:val="Basistekstabcnova"/>
      </w:pPr>
      <w:r>
        <w:t xml:space="preserve"> </w:t>
      </w:r>
      <w:r>
        <w:tab/>
      </w:r>
      <w:r>
        <w:tab/>
        <w:t xml:space="preserve">Voornaam: </w:t>
      </w:r>
    </w:p>
    <w:p w14:paraId="435937EC" w14:textId="1C94CF08" w:rsidR="00A01648" w:rsidRDefault="00A01648" w:rsidP="00A01648">
      <w:pPr>
        <w:pStyle w:val="Basistekstabcnova"/>
      </w:pPr>
      <w:r>
        <w:t xml:space="preserve"> </w:t>
      </w:r>
      <w:r>
        <w:tab/>
      </w:r>
      <w:r>
        <w:tab/>
        <w:t xml:space="preserve">Geboortedatum: </w:t>
      </w:r>
    </w:p>
    <w:p w14:paraId="50C33499" w14:textId="3FDCD05A" w:rsidR="00A01648" w:rsidRDefault="00A01648" w:rsidP="00A01648">
      <w:pPr>
        <w:pStyle w:val="Basistekstabcnova"/>
      </w:pPr>
      <w:r>
        <w:t xml:space="preserve"> </w:t>
      </w:r>
      <w:r>
        <w:tab/>
      </w:r>
      <w:r>
        <w:tab/>
        <w:t xml:space="preserve">Telefoonnummer: </w:t>
      </w:r>
    </w:p>
    <w:p w14:paraId="6BC59F94" w14:textId="77777777" w:rsidR="00A01648" w:rsidRDefault="00A01648" w:rsidP="00A01648">
      <w:pPr>
        <w:pStyle w:val="Basistekstabcnova"/>
        <w:ind w:left="709" w:firstLine="709"/>
      </w:pPr>
      <w:r>
        <w:t xml:space="preserve"> Email: </w:t>
      </w:r>
    </w:p>
    <w:p w14:paraId="2FE074AC" w14:textId="53C6D117" w:rsidR="00A01648" w:rsidRDefault="00A01648" w:rsidP="00A01648">
      <w:pPr>
        <w:pStyle w:val="Basistekstabcnova"/>
      </w:pPr>
    </w:p>
    <w:p w14:paraId="50E8C991" w14:textId="77777777" w:rsidR="00A01648" w:rsidRPr="00A01648" w:rsidRDefault="00A01648" w:rsidP="00A01648">
      <w:pPr>
        <w:pStyle w:val="Basistekstabcnova"/>
        <w:rPr>
          <w:i/>
          <w:iCs/>
          <w:color w:val="595959" w:themeColor="text1" w:themeTint="A6"/>
        </w:rPr>
      </w:pPr>
      <w:r w:rsidRPr="00A01648">
        <w:rPr>
          <w:i/>
          <w:iCs/>
          <w:color w:val="595959" w:themeColor="text1" w:themeTint="A6"/>
        </w:rPr>
        <w:t xml:space="preserve">(indien van toepassing)  </w:t>
      </w:r>
    </w:p>
    <w:p w14:paraId="68B5B66C" w14:textId="77777777" w:rsidR="00A01648" w:rsidRDefault="00A01648" w:rsidP="00A01648">
      <w:pPr>
        <w:pStyle w:val="Basistekstabcnova"/>
        <w:numPr>
          <w:ilvl w:val="0"/>
          <w:numId w:val="45"/>
        </w:numPr>
      </w:pPr>
      <w:r>
        <w:t xml:space="preserve">naam vennootschap: </w:t>
      </w:r>
      <w:r>
        <w:br/>
        <w:t xml:space="preserve">rechtsvorm: </w:t>
      </w:r>
      <w:r>
        <w:br/>
        <w:t xml:space="preserve">statutaire zetel: </w:t>
      </w:r>
      <w:r>
        <w:br/>
        <w:t xml:space="preserve">adres: </w:t>
      </w:r>
      <w:r>
        <w:br/>
        <w:t xml:space="preserve">postcode &amp; plaats: </w:t>
      </w:r>
      <w:r>
        <w:br/>
        <w:t xml:space="preserve">KvK-nummer: </w:t>
      </w:r>
    </w:p>
    <w:p w14:paraId="1E244473" w14:textId="77777777" w:rsidR="00A01648" w:rsidRPr="00A01648" w:rsidRDefault="00A01648" w:rsidP="00A01648">
      <w:pPr>
        <w:pStyle w:val="Basistekstabcnova"/>
        <w:ind w:left="360"/>
        <w:rPr>
          <w:b/>
          <w:bCs/>
        </w:rPr>
      </w:pPr>
      <w:r w:rsidRPr="00A01648">
        <w:rPr>
          <w:b/>
          <w:bCs/>
        </w:rPr>
        <w:t xml:space="preserve">te dezen rechtsgeldig vertegenwoordigd door: </w:t>
      </w:r>
    </w:p>
    <w:p w14:paraId="7062A2E0" w14:textId="77777777" w:rsidR="00A01648" w:rsidRDefault="00A01648" w:rsidP="00A01648">
      <w:pPr>
        <w:pStyle w:val="Basistekstabcnova"/>
      </w:pPr>
      <w:r>
        <w:t xml:space="preserve"> </w:t>
      </w:r>
      <w:r>
        <w:tab/>
      </w:r>
      <w:r>
        <w:tab/>
        <w:t xml:space="preserve">Naam: </w:t>
      </w:r>
    </w:p>
    <w:p w14:paraId="130F66EF" w14:textId="77777777" w:rsidR="00A01648" w:rsidRDefault="00A01648" w:rsidP="00A01648">
      <w:pPr>
        <w:pStyle w:val="Basistekstabcnova"/>
      </w:pPr>
      <w:r>
        <w:t xml:space="preserve"> </w:t>
      </w:r>
      <w:r>
        <w:tab/>
      </w:r>
      <w:r>
        <w:tab/>
        <w:t xml:space="preserve">Voornaam: </w:t>
      </w:r>
    </w:p>
    <w:p w14:paraId="50ECA688" w14:textId="77777777" w:rsidR="00A01648" w:rsidRDefault="00A01648" w:rsidP="00A01648">
      <w:pPr>
        <w:pStyle w:val="Basistekstabcnova"/>
      </w:pPr>
      <w:r>
        <w:t xml:space="preserve"> </w:t>
      </w:r>
      <w:r>
        <w:tab/>
      </w:r>
      <w:r>
        <w:tab/>
        <w:t xml:space="preserve">Geboortedatum: </w:t>
      </w:r>
    </w:p>
    <w:p w14:paraId="21BD82BB" w14:textId="77777777" w:rsidR="00A01648" w:rsidRDefault="00A01648" w:rsidP="00A01648">
      <w:pPr>
        <w:pStyle w:val="Basistekstabcnova"/>
      </w:pPr>
      <w:r>
        <w:t xml:space="preserve"> </w:t>
      </w:r>
      <w:r>
        <w:tab/>
      </w:r>
      <w:r>
        <w:tab/>
        <w:t xml:space="preserve">Telefoonnummer: </w:t>
      </w:r>
    </w:p>
    <w:p w14:paraId="7E4CF2CE" w14:textId="77777777" w:rsidR="00A01648" w:rsidRDefault="00A01648" w:rsidP="00A01648">
      <w:pPr>
        <w:pStyle w:val="Basistekstabcnova"/>
        <w:ind w:left="709" w:firstLine="709"/>
      </w:pPr>
      <w:r>
        <w:t xml:space="preserve"> Email: </w:t>
      </w:r>
    </w:p>
    <w:p w14:paraId="2C86F635" w14:textId="77777777" w:rsidR="00A01648" w:rsidRDefault="00A01648" w:rsidP="00A01648">
      <w:pPr>
        <w:pStyle w:val="Basistekstabcnova"/>
      </w:pPr>
      <w:r>
        <w:t xml:space="preserve"> </w:t>
      </w:r>
    </w:p>
    <w:p w14:paraId="3C1F5E57" w14:textId="77777777" w:rsidR="00A01648" w:rsidRDefault="00A01648" w:rsidP="00A01648">
      <w:pPr>
        <w:pStyle w:val="Basistekstabcnova"/>
        <w:numPr>
          <w:ilvl w:val="0"/>
          <w:numId w:val="45"/>
        </w:numPr>
      </w:pPr>
      <w:r>
        <w:t xml:space="preserve">naam vennootschap: </w:t>
      </w:r>
      <w:r>
        <w:br/>
        <w:t xml:space="preserve">rechtsvorm: </w:t>
      </w:r>
      <w:r>
        <w:br/>
        <w:t xml:space="preserve">statutaire zetel: </w:t>
      </w:r>
      <w:r>
        <w:br/>
        <w:t xml:space="preserve">adres: </w:t>
      </w:r>
      <w:r>
        <w:br/>
        <w:t xml:space="preserve">postcode &amp; plaats: </w:t>
      </w:r>
      <w:r>
        <w:br/>
        <w:t xml:space="preserve">KvK-nummer: </w:t>
      </w:r>
    </w:p>
    <w:p w14:paraId="1A7300C1" w14:textId="77777777" w:rsidR="00A01648" w:rsidRPr="00A01648" w:rsidRDefault="00A01648" w:rsidP="00A01648">
      <w:pPr>
        <w:pStyle w:val="Basistekstabcnova"/>
        <w:ind w:left="360"/>
        <w:rPr>
          <w:b/>
          <w:bCs/>
        </w:rPr>
      </w:pPr>
      <w:r w:rsidRPr="00A01648">
        <w:rPr>
          <w:b/>
          <w:bCs/>
        </w:rPr>
        <w:t xml:space="preserve">te dezen rechtsgeldig vertegenwoordigd door: </w:t>
      </w:r>
    </w:p>
    <w:p w14:paraId="48F0BB16" w14:textId="77777777" w:rsidR="00A01648" w:rsidRDefault="00A01648" w:rsidP="00A01648">
      <w:pPr>
        <w:pStyle w:val="Basistekstabcnova"/>
      </w:pPr>
      <w:r>
        <w:t xml:space="preserve"> </w:t>
      </w:r>
      <w:r>
        <w:tab/>
      </w:r>
      <w:r>
        <w:tab/>
        <w:t xml:space="preserve">Naam: </w:t>
      </w:r>
    </w:p>
    <w:p w14:paraId="56462610" w14:textId="77777777" w:rsidR="00A01648" w:rsidRDefault="00A01648" w:rsidP="00A01648">
      <w:pPr>
        <w:pStyle w:val="Basistekstabcnova"/>
      </w:pPr>
      <w:r>
        <w:t xml:space="preserve"> </w:t>
      </w:r>
      <w:r>
        <w:tab/>
      </w:r>
      <w:r>
        <w:tab/>
        <w:t xml:space="preserve">Voornaam: </w:t>
      </w:r>
    </w:p>
    <w:p w14:paraId="5C2F234E" w14:textId="77777777" w:rsidR="00A01648" w:rsidRDefault="00A01648" w:rsidP="00A01648">
      <w:pPr>
        <w:pStyle w:val="Basistekstabcnova"/>
      </w:pPr>
      <w:r>
        <w:t xml:space="preserve"> </w:t>
      </w:r>
      <w:r>
        <w:tab/>
      </w:r>
      <w:r>
        <w:tab/>
        <w:t xml:space="preserve">Geboortedatum: </w:t>
      </w:r>
    </w:p>
    <w:p w14:paraId="176A4BF8" w14:textId="77777777" w:rsidR="00A01648" w:rsidRDefault="00A01648" w:rsidP="00A01648">
      <w:pPr>
        <w:pStyle w:val="Basistekstabcnova"/>
      </w:pPr>
      <w:r>
        <w:t xml:space="preserve"> </w:t>
      </w:r>
      <w:r>
        <w:tab/>
      </w:r>
      <w:r>
        <w:tab/>
        <w:t xml:space="preserve">Telefoonnummer: </w:t>
      </w:r>
    </w:p>
    <w:p w14:paraId="4D9773D9" w14:textId="46B255F7" w:rsidR="00A01648" w:rsidRDefault="00A01648" w:rsidP="00A01648">
      <w:pPr>
        <w:pStyle w:val="Basistekstabcnova"/>
        <w:ind w:left="709" w:firstLine="709"/>
      </w:pPr>
      <w:r>
        <w:t xml:space="preserve"> Email: </w:t>
      </w:r>
    </w:p>
    <w:p w14:paraId="39E7FA44" w14:textId="77777777" w:rsidR="005B087A" w:rsidRDefault="005B087A" w:rsidP="005B087A">
      <w:pPr>
        <w:pStyle w:val="Basistekstabcnova"/>
        <w:numPr>
          <w:ilvl w:val="0"/>
          <w:numId w:val="45"/>
        </w:numPr>
      </w:pPr>
      <w:r>
        <w:lastRenderedPageBreak/>
        <w:t xml:space="preserve">naam vennootschap: </w:t>
      </w:r>
      <w:r>
        <w:br/>
        <w:t xml:space="preserve">rechtsvorm: </w:t>
      </w:r>
      <w:r>
        <w:br/>
        <w:t xml:space="preserve">statutaire zetel: </w:t>
      </w:r>
      <w:r>
        <w:br/>
        <w:t xml:space="preserve">adres: </w:t>
      </w:r>
      <w:r>
        <w:br/>
        <w:t xml:space="preserve">postcode &amp; plaats: </w:t>
      </w:r>
      <w:r>
        <w:br/>
        <w:t xml:space="preserve">KvK-nummer: </w:t>
      </w:r>
    </w:p>
    <w:p w14:paraId="1378E071" w14:textId="77777777" w:rsidR="005B087A" w:rsidRPr="00A01648" w:rsidRDefault="005B087A" w:rsidP="005B087A">
      <w:pPr>
        <w:pStyle w:val="Basistekstabcnova"/>
        <w:ind w:left="360"/>
        <w:rPr>
          <w:b/>
          <w:bCs/>
        </w:rPr>
      </w:pPr>
      <w:r w:rsidRPr="00A01648">
        <w:rPr>
          <w:b/>
          <w:bCs/>
        </w:rPr>
        <w:t xml:space="preserve">te dezen rechtsgeldig vertegenwoordigd door: </w:t>
      </w:r>
    </w:p>
    <w:p w14:paraId="1F470B72" w14:textId="77777777" w:rsidR="005B087A" w:rsidRDefault="005B087A" w:rsidP="005B087A">
      <w:pPr>
        <w:pStyle w:val="Basistekstabcnova"/>
      </w:pPr>
      <w:r>
        <w:t xml:space="preserve"> </w:t>
      </w:r>
      <w:r>
        <w:tab/>
      </w:r>
      <w:r>
        <w:tab/>
        <w:t xml:space="preserve">Naam: </w:t>
      </w:r>
    </w:p>
    <w:p w14:paraId="038ED754" w14:textId="77777777" w:rsidR="005B087A" w:rsidRDefault="005B087A" w:rsidP="005B087A">
      <w:pPr>
        <w:pStyle w:val="Basistekstabcnova"/>
      </w:pPr>
      <w:r>
        <w:t xml:space="preserve"> </w:t>
      </w:r>
      <w:r>
        <w:tab/>
      </w:r>
      <w:r>
        <w:tab/>
        <w:t xml:space="preserve">Voornaam: </w:t>
      </w:r>
    </w:p>
    <w:p w14:paraId="19E76CDD" w14:textId="77777777" w:rsidR="005B087A" w:rsidRDefault="005B087A" w:rsidP="005B087A">
      <w:pPr>
        <w:pStyle w:val="Basistekstabcnova"/>
      </w:pPr>
      <w:r>
        <w:t xml:space="preserve"> </w:t>
      </w:r>
      <w:r>
        <w:tab/>
      </w:r>
      <w:r>
        <w:tab/>
        <w:t xml:space="preserve">Geboortedatum: </w:t>
      </w:r>
    </w:p>
    <w:p w14:paraId="5E48085D" w14:textId="77777777" w:rsidR="005B087A" w:rsidRDefault="005B087A" w:rsidP="005B087A">
      <w:pPr>
        <w:pStyle w:val="Basistekstabcnova"/>
      </w:pPr>
      <w:r>
        <w:t xml:space="preserve"> </w:t>
      </w:r>
      <w:r>
        <w:tab/>
      </w:r>
      <w:r>
        <w:tab/>
        <w:t xml:space="preserve">Telefoonnummer: </w:t>
      </w:r>
    </w:p>
    <w:p w14:paraId="0C75CCD4" w14:textId="77777777" w:rsidR="005B087A" w:rsidRDefault="005B087A" w:rsidP="005B087A">
      <w:pPr>
        <w:pStyle w:val="Basistekstabcnova"/>
        <w:ind w:left="709" w:firstLine="709"/>
      </w:pPr>
      <w:r>
        <w:t xml:space="preserve"> Email: </w:t>
      </w:r>
    </w:p>
    <w:p w14:paraId="1E3F89DB" w14:textId="77777777" w:rsidR="005B087A" w:rsidRDefault="005B087A" w:rsidP="005B087A">
      <w:pPr>
        <w:pStyle w:val="Basistekstabcnova"/>
      </w:pPr>
      <w:r>
        <w:t xml:space="preserve"> </w:t>
      </w:r>
    </w:p>
    <w:p w14:paraId="069849D0" w14:textId="77777777" w:rsidR="005B087A" w:rsidRDefault="005B087A" w:rsidP="005B087A">
      <w:pPr>
        <w:pStyle w:val="Basistekstabcnova"/>
        <w:numPr>
          <w:ilvl w:val="0"/>
          <w:numId w:val="45"/>
        </w:numPr>
      </w:pPr>
      <w:r>
        <w:t xml:space="preserve">naam vennootschap: </w:t>
      </w:r>
      <w:r>
        <w:br/>
        <w:t xml:space="preserve">rechtsvorm: </w:t>
      </w:r>
      <w:r>
        <w:br/>
        <w:t xml:space="preserve">statutaire zetel: </w:t>
      </w:r>
      <w:r>
        <w:br/>
        <w:t xml:space="preserve">adres: </w:t>
      </w:r>
      <w:r>
        <w:br/>
        <w:t xml:space="preserve">postcode &amp; plaats: </w:t>
      </w:r>
      <w:r>
        <w:br/>
        <w:t xml:space="preserve">KvK-nummer: </w:t>
      </w:r>
    </w:p>
    <w:p w14:paraId="1B546D55" w14:textId="77777777" w:rsidR="005B087A" w:rsidRPr="00A01648" w:rsidRDefault="005B087A" w:rsidP="005B087A">
      <w:pPr>
        <w:pStyle w:val="Basistekstabcnova"/>
        <w:ind w:left="360"/>
        <w:rPr>
          <w:b/>
          <w:bCs/>
        </w:rPr>
      </w:pPr>
      <w:r w:rsidRPr="00A01648">
        <w:rPr>
          <w:b/>
          <w:bCs/>
        </w:rPr>
        <w:t xml:space="preserve">te dezen rechtsgeldig vertegenwoordigd door: </w:t>
      </w:r>
    </w:p>
    <w:p w14:paraId="10F31545" w14:textId="77777777" w:rsidR="005B087A" w:rsidRDefault="005B087A" w:rsidP="005B087A">
      <w:pPr>
        <w:pStyle w:val="Basistekstabcnova"/>
      </w:pPr>
      <w:r>
        <w:t xml:space="preserve"> </w:t>
      </w:r>
      <w:r>
        <w:tab/>
      </w:r>
      <w:r>
        <w:tab/>
        <w:t xml:space="preserve">Naam: </w:t>
      </w:r>
    </w:p>
    <w:p w14:paraId="5883C52B" w14:textId="77777777" w:rsidR="005B087A" w:rsidRDefault="005B087A" w:rsidP="005B087A">
      <w:pPr>
        <w:pStyle w:val="Basistekstabcnova"/>
      </w:pPr>
      <w:r>
        <w:t xml:space="preserve"> </w:t>
      </w:r>
      <w:r>
        <w:tab/>
      </w:r>
      <w:r>
        <w:tab/>
        <w:t xml:space="preserve">Voornaam: </w:t>
      </w:r>
    </w:p>
    <w:p w14:paraId="522FD8F0" w14:textId="77777777" w:rsidR="005B087A" w:rsidRDefault="005B087A" w:rsidP="005B087A">
      <w:pPr>
        <w:pStyle w:val="Basistekstabcnova"/>
      </w:pPr>
      <w:r>
        <w:t xml:space="preserve"> </w:t>
      </w:r>
      <w:r>
        <w:tab/>
      </w:r>
      <w:r>
        <w:tab/>
        <w:t xml:space="preserve">Geboortedatum: </w:t>
      </w:r>
    </w:p>
    <w:p w14:paraId="10A2529F" w14:textId="77777777" w:rsidR="005B087A" w:rsidRDefault="005B087A" w:rsidP="005B087A">
      <w:pPr>
        <w:pStyle w:val="Basistekstabcnova"/>
      </w:pPr>
      <w:r>
        <w:t xml:space="preserve"> </w:t>
      </w:r>
      <w:r>
        <w:tab/>
      </w:r>
      <w:r>
        <w:tab/>
        <w:t xml:space="preserve">Telefoonnummer: </w:t>
      </w:r>
    </w:p>
    <w:p w14:paraId="3E4852A9" w14:textId="77777777" w:rsidR="005B087A" w:rsidRDefault="005B087A" w:rsidP="005B087A">
      <w:pPr>
        <w:pStyle w:val="Basistekstabcnova"/>
        <w:ind w:left="709" w:firstLine="709"/>
      </w:pPr>
      <w:r>
        <w:t xml:space="preserve"> Email: </w:t>
      </w:r>
    </w:p>
    <w:p w14:paraId="7798005F" w14:textId="77777777" w:rsidR="005B087A" w:rsidRDefault="005B087A" w:rsidP="005B087A">
      <w:pPr>
        <w:pStyle w:val="Basistekstabcnova"/>
        <w:numPr>
          <w:ilvl w:val="0"/>
          <w:numId w:val="45"/>
        </w:numPr>
      </w:pPr>
      <w:r>
        <w:t xml:space="preserve">naam vennootschap: </w:t>
      </w:r>
      <w:r>
        <w:br/>
        <w:t xml:space="preserve">rechtsvorm: </w:t>
      </w:r>
      <w:r>
        <w:br/>
        <w:t xml:space="preserve">statutaire zetel: </w:t>
      </w:r>
      <w:r>
        <w:br/>
        <w:t xml:space="preserve">adres: </w:t>
      </w:r>
      <w:r>
        <w:br/>
        <w:t xml:space="preserve">postcode &amp; plaats: </w:t>
      </w:r>
      <w:r>
        <w:br/>
        <w:t xml:space="preserve">KvK-nummer: </w:t>
      </w:r>
    </w:p>
    <w:p w14:paraId="1D533AB2" w14:textId="77777777" w:rsidR="005B087A" w:rsidRPr="00A01648" w:rsidRDefault="005B087A" w:rsidP="005B087A">
      <w:pPr>
        <w:pStyle w:val="Basistekstabcnova"/>
        <w:ind w:left="360"/>
        <w:rPr>
          <w:b/>
          <w:bCs/>
        </w:rPr>
      </w:pPr>
      <w:r w:rsidRPr="00A01648">
        <w:rPr>
          <w:b/>
          <w:bCs/>
        </w:rPr>
        <w:t xml:space="preserve">te dezen rechtsgeldig vertegenwoordigd door: </w:t>
      </w:r>
    </w:p>
    <w:p w14:paraId="1CFF6DA6" w14:textId="77777777" w:rsidR="005B087A" w:rsidRDefault="005B087A" w:rsidP="005B087A">
      <w:pPr>
        <w:pStyle w:val="Basistekstabcnova"/>
      </w:pPr>
      <w:r>
        <w:t xml:space="preserve"> </w:t>
      </w:r>
      <w:r>
        <w:tab/>
      </w:r>
      <w:r>
        <w:tab/>
        <w:t xml:space="preserve">Naam: </w:t>
      </w:r>
    </w:p>
    <w:p w14:paraId="0E1E2883" w14:textId="77777777" w:rsidR="005B087A" w:rsidRDefault="005B087A" w:rsidP="005B087A">
      <w:pPr>
        <w:pStyle w:val="Basistekstabcnova"/>
      </w:pPr>
      <w:r>
        <w:t xml:space="preserve"> </w:t>
      </w:r>
      <w:r>
        <w:tab/>
      </w:r>
      <w:r>
        <w:tab/>
        <w:t xml:space="preserve">Voornaam: </w:t>
      </w:r>
    </w:p>
    <w:p w14:paraId="3604EDB3" w14:textId="77777777" w:rsidR="005B087A" w:rsidRDefault="005B087A" w:rsidP="005B087A">
      <w:pPr>
        <w:pStyle w:val="Basistekstabcnova"/>
      </w:pPr>
      <w:r>
        <w:t xml:space="preserve"> </w:t>
      </w:r>
      <w:r>
        <w:tab/>
      </w:r>
      <w:r>
        <w:tab/>
        <w:t xml:space="preserve">Geboortedatum: </w:t>
      </w:r>
    </w:p>
    <w:p w14:paraId="761FCA22" w14:textId="77777777" w:rsidR="005B087A" w:rsidRDefault="005B087A" w:rsidP="005B087A">
      <w:pPr>
        <w:pStyle w:val="Basistekstabcnova"/>
      </w:pPr>
      <w:r>
        <w:t xml:space="preserve"> </w:t>
      </w:r>
      <w:r>
        <w:tab/>
      </w:r>
      <w:r>
        <w:tab/>
        <w:t xml:space="preserve">Telefoonnummer: </w:t>
      </w:r>
    </w:p>
    <w:p w14:paraId="3C9A7FF3" w14:textId="77777777" w:rsidR="005B087A" w:rsidRDefault="005B087A" w:rsidP="005B087A">
      <w:pPr>
        <w:pStyle w:val="Basistekstabcnova"/>
        <w:ind w:left="709" w:firstLine="709"/>
      </w:pPr>
      <w:r>
        <w:t xml:space="preserve"> Email: </w:t>
      </w:r>
    </w:p>
    <w:p w14:paraId="0E2B6206" w14:textId="77777777" w:rsidR="005B087A" w:rsidRDefault="005B087A" w:rsidP="005B087A">
      <w:pPr>
        <w:pStyle w:val="Basistekstabcnova"/>
      </w:pPr>
      <w:r>
        <w:t xml:space="preserve"> </w:t>
      </w:r>
    </w:p>
    <w:p w14:paraId="26E1A79D" w14:textId="77777777" w:rsidR="005B087A" w:rsidRDefault="005B087A">
      <w:pPr>
        <w:spacing w:line="240" w:lineRule="atLeast"/>
      </w:pPr>
      <w:r>
        <w:br w:type="page"/>
      </w:r>
    </w:p>
    <w:p w14:paraId="6F65E838" w14:textId="46AE46DF" w:rsidR="00A01648" w:rsidRPr="00A01648" w:rsidRDefault="00A01648" w:rsidP="00A01648">
      <w:pPr>
        <w:pStyle w:val="Basistekstabcnova"/>
      </w:pPr>
      <w:r w:rsidRPr="00A01648">
        <w:lastRenderedPageBreak/>
        <w:t>hierna (tezamen) te noemen de Gegadigde</w:t>
      </w:r>
      <w:r>
        <w:t>,</w:t>
      </w:r>
      <w:r>
        <w:rPr>
          <w:vertAlign w:val="superscript"/>
        </w:rPr>
        <w:t>1</w:t>
      </w:r>
      <w:r w:rsidRPr="00A01648">
        <w:t xml:space="preserve"> </w:t>
      </w:r>
    </w:p>
    <w:p w14:paraId="338A9D09" w14:textId="77777777" w:rsidR="00A01648" w:rsidRPr="00A01648" w:rsidRDefault="00A01648" w:rsidP="00A01648">
      <w:pPr>
        <w:pStyle w:val="Basistekstabcnova"/>
      </w:pPr>
    </w:p>
    <w:p w14:paraId="4B5F205D" w14:textId="772A4BD9" w:rsidR="00A01648" w:rsidRPr="00A01648" w:rsidRDefault="00A01648" w:rsidP="00A01648">
      <w:pPr>
        <w:pStyle w:val="Basistekstabcnova"/>
        <w:rPr>
          <w:b/>
          <w:bCs/>
        </w:rPr>
      </w:pPr>
      <w:r w:rsidRPr="00A01648">
        <w:rPr>
          <w:b/>
          <w:bCs/>
        </w:rPr>
        <w:t xml:space="preserve"> verklaart: </w:t>
      </w:r>
    </w:p>
    <w:p w14:paraId="632F0602" w14:textId="3B8C851B" w:rsidR="00A01648" w:rsidRPr="00A01648" w:rsidRDefault="00A01648" w:rsidP="00A01648">
      <w:pPr>
        <w:pStyle w:val="Basistekstabcnova"/>
        <w:numPr>
          <w:ilvl w:val="0"/>
          <w:numId w:val="48"/>
        </w:numPr>
      </w:pPr>
      <w:r w:rsidRPr="00A01648">
        <w:t xml:space="preserve">deel te willen nemen aan de Procedure </w:t>
      </w:r>
      <w:r w:rsidR="005B087A">
        <w:t>Grondverkoop Jozefschool Den Burg</w:t>
      </w:r>
      <w:r w:rsidRPr="00A01648">
        <w:t>. Aanb</w:t>
      </w:r>
      <w:r w:rsidR="005B087A">
        <w:t>ieder</w:t>
      </w:r>
      <w:r w:rsidRPr="00A01648">
        <w:t xml:space="preserve"> beoogt met de Procedure </w:t>
      </w:r>
    </w:p>
    <w:p w14:paraId="4E898FEC" w14:textId="43A57BA1" w:rsidR="00A01648" w:rsidRPr="00A01648" w:rsidRDefault="00A01648" w:rsidP="00A01648">
      <w:pPr>
        <w:pStyle w:val="Basistekstabcnova"/>
        <w:ind w:left="720"/>
      </w:pPr>
      <w:r w:rsidRPr="00A01648">
        <w:t xml:space="preserve">uiteindelijk te komen tot een koop- en ontwikkelingsovereenkomst. </w:t>
      </w:r>
    </w:p>
    <w:p w14:paraId="0E633451" w14:textId="77777777" w:rsidR="00A01648" w:rsidRPr="00A01648" w:rsidRDefault="00A01648" w:rsidP="00A01648">
      <w:pPr>
        <w:pStyle w:val="Basistekstabcnova"/>
      </w:pPr>
    </w:p>
    <w:p w14:paraId="0EDACA44" w14:textId="02DF4780" w:rsidR="00A01648" w:rsidRPr="00A01648" w:rsidRDefault="00A01648" w:rsidP="00A01648">
      <w:pPr>
        <w:pStyle w:val="Basistekstabcnova"/>
        <w:numPr>
          <w:ilvl w:val="0"/>
          <w:numId w:val="48"/>
        </w:numPr>
      </w:pPr>
      <w:r w:rsidRPr="00A01648">
        <w:t xml:space="preserve">bekend te zijn en in te stemmen met de Voorwaarden van de Procedure zoals opgenomen in de Leidraad en deze </w:t>
      </w:r>
    </w:p>
    <w:p w14:paraId="7A8E4713" w14:textId="093C6D9A" w:rsidR="00A01648" w:rsidRPr="00A01648" w:rsidRDefault="00A01648" w:rsidP="00A01648">
      <w:pPr>
        <w:pStyle w:val="Basistekstabcnova"/>
        <w:ind w:left="720"/>
      </w:pPr>
      <w:r w:rsidRPr="00A01648">
        <w:t xml:space="preserve">van </w:t>
      </w:r>
      <w:r w:rsidR="005B087A">
        <w:t>Aanbieder</w:t>
      </w:r>
      <w:r w:rsidRPr="00A01648">
        <w:t xml:space="preserve"> te hebben ontvangen. De Gegadigde aanvaardt onvoorwaardelijk alle verplichtingen die uit de </w:t>
      </w:r>
    </w:p>
    <w:p w14:paraId="677D5E40" w14:textId="4F95B31D" w:rsidR="00A01648" w:rsidRDefault="00A01648" w:rsidP="00A01648">
      <w:pPr>
        <w:pStyle w:val="Basistekstabcnova"/>
        <w:ind w:left="720"/>
      </w:pPr>
      <w:r w:rsidRPr="00A01648">
        <w:t>Leidraad en de Procedure voortvloeien.</w:t>
      </w:r>
    </w:p>
    <w:p w14:paraId="3D052EA9" w14:textId="77777777" w:rsidR="00A01648" w:rsidRDefault="00A01648" w:rsidP="00A01648">
      <w:pPr>
        <w:pStyle w:val="Basistekstabcnova"/>
        <w:ind w:left="720"/>
      </w:pPr>
    </w:p>
    <w:p w14:paraId="1B4478E0" w14:textId="0D67F060" w:rsidR="00A01648" w:rsidRPr="00A01648" w:rsidRDefault="00A01648" w:rsidP="00A01648">
      <w:pPr>
        <w:pStyle w:val="Basistekstabcnova"/>
        <w:numPr>
          <w:ilvl w:val="0"/>
          <w:numId w:val="48"/>
        </w:numPr>
      </w:pPr>
      <w:r w:rsidRPr="00A01648">
        <w:t xml:space="preserve"> dat deze Deelnameverklaring geldt gedurende de gehele Procedure. </w:t>
      </w:r>
    </w:p>
    <w:p w14:paraId="2CDDF355" w14:textId="77777777" w:rsidR="00A01648" w:rsidRPr="00A01648" w:rsidRDefault="00A01648" w:rsidP="00A01648">
      <w:pPr>
        <w:pStyle w:val="Basistekstabcnova"/>
      </w:pPr>
    </w:p>
    <w:p w14:paraId="59CCC211" w14:textId="77777777" w:rsidR="00A01648" w:rsidRPr="00A01648" w:rsidRDefault="00A01648" w:rsidP="00A01648">
      <w:pPr>
        <w:pStyle w:val="Basistekstabcnova"/>
      </w:pPr>
      <w:r w:rsidRPr="00A01648">
        <w:t xml:space="preserve"> </w:t>
      </w:r>
    </w:p>
    <w:p w14:paraId="1F3DFD3D" w14:textId="77777777" w:rsidR="00A01648" w:rsidRPr="00A01648" w:rsidRDefault="00A01648" w:rsidP="00A01648">
      <w:pPr>
        <w:pStyle w:val="Basistekstabcnova"/>
      </w:pPr>
    </w:p>
    <w:p w14:paraId="2828D8B1" w14:textId="77777777" w:rsidR="00A01648" w:rsidRPr="00A01648" w:rsidRDefault="00A01648" w:rsidP="00A01648">
      <w:pPr>
        <w:pStyle w:val="Basistekstabcnova"/>
        <w:rPr>
          <w:b/>
          <w:bCs/>
        </w:rPr>
      </w:pPr>
      <w:r w:rsidRPr="00A01648">
        <w:rPr>
          <w:b/>
          <w:bCs/>
        </w:rPr>
        <w:t xml:space="preserve">tevens verklaart Gegadigde: </w:t>
      </w:r>
    </w:p>
    <w:p w14:paraId="420DB560" w14:textId="77777777" w:rsidR="00A01648" w:rsidRPr="00A01648" w:rsidRDefault="00A01648" w:rsidP="00A01648">
      <w:pPr>
        <w:pStyle w:val="Basistekstabcnova"/>
      </w:pPr>
      <w:r w:rsidRPr="00A01648">
        <w:t xml:space="preserve">Geheimhouding </w:t>
      </w:r>
    </w:p>
    <w:p w14:paraId="73C5D61F" w14:textId="281B4980" w:rsidR="00A01648" w:rsidRPr="00A01648" w:rsidRDefault="00A01648" w:rsidP="00E47F28">
      <w:pPr>
        <w:pStyle w:val="Basistekstabcnova"/>
        <w:numPr>
          <w:ilvl w:val="0"/>
          <w:numId w:val="49"/>
        </w:numPr>
      </w:pPr>
      <w:r w:rsidRPr="00A01648">
        <w:t xml:space="preserve">Gegadigde verklaart dat hij strikte vertrouwelijkheid in acht neemt ten aanzien van de inhoud van de </w:t>
      </w:r>
      <w:r w:rsidR="009B1047">
        <w:t>Tenders</w:t>
      </w:r>
      <w:r w:rsidR="0010496A">
        <w:t xml:space="preserve">stukken </w:t>
      </w:r>
      <w:r w:rsidRPr="00A01648">
        <w:t>en de Procedure. Gegadigde zal bovendien strikte vertrouwelijkheid in acht nemen ter zake van alle vertrouwelijke informatie die hen bekend is of wordt van Aanbieder. De informatie die hem ter beschikking staat, zal hij niet aan derden ter beschikking stellen en aan zijn personeel slechts bekend maken voor zover dit nodig is voor het uitbrengen van de Aanmelding</w:t>
      </w:r>
      <w:r w:rsidR="009B1047">
        <w:t xml:space="preserve"> respectievelijk Inschrijving</w:t>
      </w:r>
      <w:r w:rsidRPr="00A01648">
        <w:t xml:space="preserve">. Aanbieder werkt voor deze </w:t>
      </w:r>
      <w:r w:rsidR="0010496A">
        <w:t>Procedure</w:t>
      </w:r>
      <w:r w:rsidRPr="00A01648">
        <w:t xml:space="preserve"> samen met derden, en zal </w:t>
      </w:r>
      <w:r w:rsidR="0010496A">
        <w:t>Aanmeldingen c.q. Inschrijving</w:t>
      </w:r>
      <w:r w:rsidRPr="00A01648">
        <w:t xml:space="preserve"> slechts bekend maken voor zover dit nodig is voor de beoordeling en de Procedure.  </w:t>
      </w:r>
    </w:p>
    <w:p w14:paraId="07B4603F" w14:textId="77777777" w:rsidR="00A01648" w:rsidRPr="00A01648" w:rsidRDefault="00A01648" w:rsidP="00A01648">
      <w:pPr>
        <w:pStyle w:val="Basistekstabcnova"/>
      </w:pPr>
    </w:p>
    <w:p w14:paraId="2DDD0377" w14:textId="0881312F" w:rsidR="00A01648" w:rsidRPr="00A01648" w:rsidRDefault="00A01648" w:rsidP="00A01648">
      <w:pPr>
        <w:pStyle w:val="Basistekstabcnova"/>
        <w:numPr>
          <w:ilvl w:val="0"/>
          <w:numId w:val="49"/>
        </w:numPr>
      </w:pPr>
      <w:r w:rsidRPr="00A01648">
        <w:t xml:space="preserve">indien Gegadigde wordt benaderd door de media, van welke aard dan ook, over de Procedure en/of het </w:t>
      </w:r>
      <w:r w:rsidR="0010496A">
        <w:t>Project</w:t>
      </w:r>
      <w:r w:rsidRPr="00A01648">
        <w:t xml:space="preserve"> en/of </w:t>
      </w:r>
    </w:p>
    <w:p w14:paraId="12DAB703" w14:textId="3F1E1D4D" w:rsidR="00A01648" w:rsidRPr="00A01648" w:rsidRDefault="00A01648" w:rsidP="00A01648">
      <w:pPr>
        <w:pStyle w:val="Basistekstabcnova"/>
        <w:ind w:left="720"/>
      </w:pPr>
      <w:r w:rsidRPr="00A01648">
        <w:t xml:space="preserve">daarmee verband houdende aangelegenheden, meldt hij dit direct aan </w:t>
      </w:r>
      <w:r w:rsidR="0010496A">
        <w:t>Aanbieder</w:t>
      </w:r>
      <w:r w:rsidRPr="00A01648">
        <w:t xml:space="preserve">. Gegadigde doet geen </w:t>
      </w:r>
    </w:p>
    <w:p w14:paraId="6BABAC34" w14:textId="77777777" w:rsidR="00A01648" w:rsidRPr="00A01648" w:rsidRDefault="00A01648" w:rsidP="00A01648">
      <w:pPr>
        <w:pStyle w:val="Basistekstabcnova"/>
        <w:ind w:left="720"/>
      </w:pPr>
      <w:r w:rsidRPr="00A01648">
        <w:t xml:space="preserve">mededelingen aan de media over de Procedure en aanverwante aangelegenheden zonder voorafgaande </w:t>
      </w:r>
    </w:p>
    <w:p w14:paraId="51982839" w14:textId="160E05EA" w:rsidR="00A01648" w:rsidRPr="00A01648" w:rsidRDefault="00A01648" w:rsidP="00A01648">
      <w:pPr>
        <w:pStyle w:val="Basistekstabcnova"/>
        <w:ind w:left="720"/>
      </w:pPr>
      <w:r w:rsidRPr="00A01648">
        <w:t xml:space="preserve">schriftelijke toestemming van </w:t>
      </w:r>
      <w:r w:rsidR="0010496A">
        <w:t>Aanbieder</w:t>
      </w:r>
      <w:r w:rsidRPr="00A01648">
        <w:t>.</w:t>
      </w:r>
    </w:p>
    <w:p w14:paraId="554C0379" w14:textId="77777777" w:rsidR="00A01648" w:rsidRPr="00A01648" w:rsidRDefault="00A01648" w:rsidP="00A01648">
      <w:pPr>
        <w:pStyle w:val="Basistekstabcnova"/>
      </w:pPr>
    </w:p>
    <w:p w14:paraId="602E20F5" w14:textId="035A2E1D" w:rsidR="00A01648" w:rsidRPr="00A01648" w:rsidRDefault="00A01648" w:rsidP="00A01648">
      <w:pPr>
        <w:pStyle w:val="Basistekstabcnova"/>
        <w:numPr>
          <w:ilvl w:val="0"/>
          <w:numId w:val="49"/>
        </w:numPr>
      </w:pPr>
      <w:r w:rsidRPr="00A01648">
        <w:t xml:space="preserve">de Gegadigde (c.q. Inschrijver) aanvaardt dat deze geheimhoudingsplicht ook betrekking heeft op </w:t>
      </w:r>
    </w:p>
    <w:p w14:paraId="64B33556" w14:textId="0A2A2E16" w:rsidR="00A01648" w:rsidRPr="00A01648" w:rsidRDefault="00A01648" w:rsidP="00A01648">
      <w:pPr>
        <w:pStyle w:val="Basistekstabcnova"/>
        <w:ind w:left="720"/>
      </w:pPr>
      <w:r w:rsidRPr="00A01648">
        <w:t xml:space="preserve">alle informatie en gegevens welke bij de Gegadigde c.q. Inschrijver bekend worden, respectievelijk  </w:t>
      </w:r>
    </w:p>
    <w:p w14:paraId="4A121861" w14:textId="77777777" w:rsidR="00A01648" w:rsidRPr="00A01648" w:rsidRDefault="00A01648" w:rsidP="00A01648">
      <w:pPr>
        <w:pStyle w:val="Basistekstabcnova"/>
        <w:ind w:left="720"/>
      </w:pPr>
      <w:r w:rsidRPr="00A01648">
        <w:t xml:space="preserve">ontstaan in het kader van en/of als gevolg van het verdere verloop van de Procedure. De geheimhoudingsplicht </w:t>
      </w:r>
    </w:p>
    <w:p w14:paraId="333E2FE9" w14:textId="1581A59D" w:rsidR="00A01648" w:rsidRPr="00A01648" w:rsidRDefault="00A01648" w:rsidP="00A01648">
      <w:pPr>
        <w:pStyle w:val="Basistekstabcnova"/>
        <w:ind w:left="720"/>
      </w:pPr>
      <w:r w:rsidRPr="00A01648">
        <w:t xml:space="preserve">geldt ook voor aan de Gegadigde gelieerde partijen of door de Gegadigde ingeschakelde of in te schakelen derden. </w:t>
      </w:r>
    </w:p>
    <w:p w14:paraId="31E67B70" w14:textId="3366375A" w:rsidR="00A01648" w:rsidRPr="00A01648" w:rsidRDefault="00A01648" w:rsidP="00A01648">
      <w:pPr>
        <w:pStyle w:val="Basistekstabcnova"/>
      </w:pPr>
    </w:p>
    <w:p w14:paraId="721A367A" w14:textId="652B9620" w:rsidR="00A01648" w:rsidRPr="00A01648" w:rsidRDefault="00A01648" w:rsidP="00A01648">
      <w:pPr>
        <w:pStyle w:val="Basistekstabcnova"/>
        <w:numPr>
          <w:ilvl w:val="0"/>
          <w:numId w:val="49"/>
        </w:numPr>
      </w:pPr>
      <w:r w:rsidRPr="00A01648">
        <w:t xml:space="preserve">bij schending van de geheimhoudingsplicht kan de Gegadigde worden uitgesloten van verdere deelname aan de </w:t>
      </w:r>
    </w:p>
    <w:p w14:paraId="162C9869" w14:textId="77777777" w:rsidR="0010496A" w:rsidRDefault="00A01648" w:rsidP="00A01648">
      <w:pPr>
        <w:pStyle w:val="Basistekstabcnova"/>
        <w:ind w:left="720"/>
      </w:pPr>
      <w:r>
        <w:rPr>
          <w:noProof/>
        </w:rPr>
        <mc:AlternateContent>
          <mc:Choice Requires="wps">
            <w:drawing>
              <wp:anchor distT="0" distB="0" distL="114300" distR="114300" simplePos="0" relativeHeight="251659264" behindDoc="1" locked="0" layoutInCell="1" allowOverlap="1" wp14:anchorId="7994B163" wp14:editId="1E8E1A84">
                <wp:simplePos x="0" y="0"/>
                <wp:positionH relativeFrom="margin">
                  <wp:posOffset>9525</wp:posOffset>
                </wp:positionH>
                <wp:positionV relativeFrom="paragraph">
                  <wp:posOffset>1749425</wp:posOffset>
                </wp:positionV>
                <wp:extent cx="6219825" cy="495300"/>
                <wp:effectExtent l="0" t="0" r="9525" b="0"/>
                <wp:wrapNone/>
                <wp:docPr id="2" name="Tekstvak 2"/>
                <wp:cNvGraphicFramePr/>
                <a:graphic xmlns:a="http://schemas.openxmlformats.org/drawingml/2006/main">
                  <a:graphicData uri="http://schemas.microsoft.com/office/word/2010/wordprocessingShape">
                    <wps:wsp>
                      <wps:cNvSpPr txBox="1"/>
                      <wps:spPr>
                        <a:xfrm>
                          <a:off x="0" y="0"/>
                          <a:ext cx="6219825" cy="495300"/>
                        </a:xfrm>
                        <a:prstGeom prst="rect">
                          <a:avLst/>
                        </a:prstGeom>
                        <a:solidFill>
                          <a:schemeClr val="lt1"/>
                        </a:solidFill>
                        <a:ln w="6350">
                          <a:noFill/>
                        </a:ln>
                      </wps:spPr>
                      <wps:txbx>
                        <w:txbxContent>
                          <w:p w14:paraId="5C1F8D1E" w14:textId="2291CBC8" w:rsidR="00A01648" w:rsidRPr="00A01648" w:rsidRDefault="00A01648" w:rsidP="00A01648">
                            <w:pPr>
                              <w:pStyle w:val="Basistekstabcnova"/>
                            </w:pPr>
                            <w:r w:rsidRPr="00A01648">
                              <w:rPr>
                                <w:vertAlign w:val="superscript"/>
                              </w:rPr>
                              <w:t>1</w:t>
                            </w:r>
                            <w:r w:rsidRPr="00A01648">
                              <w:t xml:space="preserve"> Indien sprake is van meer dan </w:t>
                            </w:r>
                            <w:r w:rsidR="005B087A">
                              <w:t>zes</w:t>
                            </w:r>
                            <w:r w:rsidRPr="00A01648">
                              <w:t xml:space="preserve"> rechtspersonen, kunt u de pagina’s </w:t>
                            </w:r>
                            <w:r w:rsidR="005B087A">
                              <w:t>2</w:t>
                            </w:r>
                            <w:r w:rsidRPr="00A01648">
                              <w:t xml:space="preserve"> en </w:t>
                            </w:r>
                            <w:r w:rsidR="00757F5D">
                              <w:t>7</w:t>
                            </w:r>
                            <w:r w:rsidRPr="00A01648">
                              <w:t xml:space="preserve"> nogmaals invullen, ondertekenen en aan deze Deelnameverklaring </w:t>
                            </w:r>
                          </w:p>
                          <w:p w14:paraId="5DE4E275" w14:textId="4175AA17" w:rsidR="00A01648" w:rsidRPr="00A01648" w:rsidRDefault="00A01648" w:rsidP="00A01648">
                            <w:pPr>
                              <w:pStyle w:val="Basistekstabcnova"/>
                              <w:rPr>
                                <w14:textOutline w14:w="9525" w14:cap="rnd" w14:cmpd="sng" w14:algn="ctr">
                                  <w14:solidFill>
                                    <w14:srgbClr w14:val="000000"/>
                                  </w14:solidFill>
                                  <w14:prstDash w14:val="solid"/>
                                  <w14:bevel/>
                                </w14:textOutline>
                              </w:rPr>
                            </w:pPr>
                            <w:r w:rsidRPr="00A01648">
                              <w:rPr>
                                <w14:textOutline w14:w="9525" w14:cap="rnd" w14:cmpd="sng" w14:algn="ctr">
                                  <w14:solidFill>
                                    <w14:srgbClr w14:val="000000"/>
                                  </w14:solidFill>
                                  <w14:prstDash w14:val="solid"/>
                                  <w14:bevel/>
                                </w14:textOutline>
                              </w:rPr>
                              <w:t>hechten.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94B163" id="_x0000_t202" coordsize="21600,21600" o:spt="202" path="m,l,21600r21600,l21600,xe">
                <v:stroke joinstyle="miter"/>
                <v:path gradientshapeok="t" o:connecttype="rect"/>
              </v:shapetype>
              <v:shape id="Tekstvak 2" o:spid="_x0000_s1026" type="#_x0000_t202" style="position:absolute;left:0;text-align:left;margin-left:.75pt;margin-top:137.75pt;width:489.75pt;height:39pt;z-index:-2516572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" fillcolor="white [3201]" stroked="f" strokeweight=".5pt">
                <v:textbox>
                  <w:txbxContent>
                    <w:p w14:paraId="5C1F8D1E" w14:textId="2291CBC8" w:rsidR="00A01648" w:rsidRPr="00A01648" w:rsidRDefault="00A01648" w:rsidP="00A01648">
                      <w:pPr>
                        <w:pStyle w:val="Basistekstabcnova"/>
                      </w:pPr>
                      <w:r w:rsidRPr="00A01648">
                        <w:rPr>
                          <w:vertAlign w:val="superscript"/>
                        </w:rPr>
                        <w:t>1</w:t>
                      </w:r>
                      <w:r w:rsidRPr="00A01648">
                        <w:t xml:space="preserve"> Indien sprake is van meer dan </w:t>
                      </w:r>
                      <w:r w:rsidR="005B087A">
                        <w:t>zes</w:t>
                      </w:r>
                      <w:r w:rsidRPr="00A01648">
                        <w:t xml:space="preserve"> rechtspersonen, kunt u de pagina’s </w:t>
                      </w:r>
                      <w:r w:rsidR="005B087A">
                        <w:t>2</w:t>
                      </w:r>
                      <w:r w:rsidRPr="00A01648">
                        <w:t xml:space="preserve"> en </w:t>
                      </w:r>
                      <w:r w:rsidR="00757F5D">
                        <w:t>7</w:t>
                      </w:r>
                      <w:r w:rsidRPr="00A01648">
                        <w:t xml:space="preserve"> nogmaals invullen, ondertekenen en aan deze Deelnameverklaring </w:t>
                      </w:r>
                    </w:p>
                    <w:p w14:paraId="5DE4E275" w14:textId="4175AA17" w:rsidR="00A01648" w:rsidRPr="00A01648" w:rsidRDefault="00A01648" w:rsidP="00A01648">
                      <w:pPr>
                        <w:pStyle w:val="Basistekstabcnova"/>
                        <w:rPr>
                          <w14:textOutline w14:w="9525" w14:cap="rnd" w14:cmpd="sng" w14:algn="ctr">
                            <w14:solidFill>
                              <w14:srgbClr w14:val="000000"/>
                            </w14:solidFill>
                            <w14:prstDash w14:val="solid"/>
                            <w14:bevel/>
                          </w14:textOutline>
                        </w:rPr>
                      </w:pPr>
                      <w:r w:rsidRPr="00A01648">
                        <w:rPr>
                          <w14:textOutline w14:w="9525" w14:cap="rnd" w14:cmpd="sng" w14:algn="ctr">
                            <w14:solidFill>
                              <w14:srgbClr w14:val="000000"/>
                            </w14:solidFill>
                            <w14:prstDash w14:val="solid"/>
                            <w14:bevel/>
                          </w14:textOutline>
                        </w:rPr>
                        <w:t>hechten.</w:t>
                      </w:r>
                    </w:p>
                  </w:txbxContent>
                </v:textbox>
                <w10:wrap anchorx="margin"/>
              </v:shape>
            </w:pict>
          </mc:Fallback>
        </mc:AlternateContent>
      </w:r>
      <w:r w:rsidRPr="00A01648">
        <w:t>Procedure.</w:t>
      </w:r>
    </w:p>
    <w:p w14:paraId="6B2B450D" w14:textId="77777777" w:rsidR="0010496A" w:rsidRDefault="0010496A" w:rsidP="00A01648">
      <w:pPr>
        <w:pStyle w:val="Basistekstabcnova"/>
        <w:ind w:left="720"/>
      </w:pPr>
    </w:p>
    <w:p w14:paraId="36C84BA0" w14:textId="77777777" w:rsidR="0010496A" w:rsidRDefault="0010496A" w:rsidP="00A01648">
      <w:pPr>
        <w:pStyle w:val="Basistekstabcnova"/>
        <w:ind w:left="720"/>
      </w:pPr>
    </w:p>
    <w:p w14:paraId="450530BB" w14:textId="77777777" w:rsidR="0010496A" w:rsidRDefault="0010496A" w:rsidP="00A01648">
      <w:pPr>
        <w:pStyle w:val="Basistekstabcnova"/>
        <w:ind w:left="720"/>
      </w:pPr>
    </w:p>
    <w:p w14:paraId="61D39740" w14:textId="77777777" w:rsidR="0010496A" w:rsidRDefault="0010496A" w:rsidP="00A01648">
      <w:pPr>
        <w:pStyle w:val="Basistekstabcnova"/>
        <w:ind w:left="720"/>
      </w:pPr>
    </w:p>
    <w:p w14:paraId="7AFDA1F3" w14:textId="77777777" w:rsidR="0010496A" w:rsidRDefault="0010496A" w:rsidP="00A01648">
      <w:pPr>
        <w:pStyle w:val="Basistekstabcnova"/>
        <w:ind w:left="720"/>
      </w:pPr>
    </w:p>
    <w:p w14:paraId="3E821174" w14:textId="77777777" w:rsidR="0010496A" w:rsidRDefault="0010496A" w:rsidP="00A01648">
      <w:pPr>
        <w:pStyle w:val="Basistekstabcnova"/>
        <w:ind w:left="720"/>
      </w:pPr>
    </w:p>
    <w:p w14:paraId="3A320727" w14:textId="77777777" w:rsidR="0010496A" w:rsidRDefault="0010496A" w:rsidP="00A01648">
      <w:pPr>
        <w:pStyle w:val="Basistekstabcnova"/>
        <w:ind w:left="720"/>
      </w:pPr>
    </w:p>
    <w:p w14:paraId="0DF8E6F5" w14:textId="77777777" w:rsidR="0010496A" w:rsidRDefault="0010496A" w:rsidP="00A01648">
      <w:pPr>
        <w:pStyle w:val="Basistekstabcnova"/>
        <w:ind w:left="720"/>
      </w:pPr>
    </w:p>
    <w:p w14:paraId="5D8BFCF8" w14:textId="77777777" w:rsidR="0010496A" w:rsidRPr="0010496A" w:rsidRDefault="0010496A" w:rsidP="0010496A">
      <w:pPr>
        <w:pStyle w:val="Basistekstabcnova"/>
        <w:rPr>
          <w:i/>
          <w:iCs/>
        </w:rPr>
      </w:pPr>
      <w:r w:rsidRPr="0010496A">
        <w:rPr>
          <w:i/>
          <w:iCs/>
        </w:rPr>
        <w:lastRenderedPageBreak/>
        <w:t xml:space="preserve">Uitsluitingsgronden </w:t>
      </w:r>
    </w:p>
    <w:p w14:paraId="5E74939A" w14:textId="77777777" w:rsidR="0010496A" w:rsidRDefault="0010496A" w:rsidP="0010496A">
      <w:pPr>
        <w:pStyle w:val="Basistekstabcnova"/>
      </w:pPr>
      <w:r>
        <w:t xml:space="preserve">Gegadigde: </w:t>
      </w:r>
    </w:p>
    <w:p w14:paraId="394F6F29" w14:textId="458E0823" w:rsidR="0010496A" w:rsidRDefault="0010496A" w:rsidP="0010496A">
      <w:pPr>
        <w:pStyle w:val="Basistekstabcnova"/>
        <w:numPr>
          <w:ilvl w:val="0"/>
          <w:numId w:val="50"/>
        </w:numPr>
      </w:pPr>
      <w:r>
        <w:t xml:space="preserve">Heeft geen onherroepelijk geworden rechterlijke uitspraak voor een veroordeling ter zake van: </w:t>
      </w:r>
    </w:p>
    <w:p w14:paraId="367F1D34" w14:textId="67AF932A" w:rsidR="0010496A" w:rsidRDefault="0010496A" w:rsidP="0010496A">
      <w:pPr>
        <w:pStyle w:val="Basistekstabcnova"/>
        <w:numPr>
          <w:ilvl w:val="1"/>
          <w:numId w:val="50"/>
        </w:numPr>
      </w:pPr>
      <w:r>
        <w:t xml:space="preserve">deelneming aan een criminele organisatie in de zin van artikel 2, eerste lid, van Gemeenschappelijk Optreden 98/733/JBZ van de Raad, (PbEG 1998, L 351);  </w:t>
      </w:r>
    </w:p>
    <w:p w14:paraId="644B0E27" w14:textId="173FACB9" w:rsidR="0010496A" w:rsidRDefault="0010496A" w:rsidP="0010496A">
      <w:pPr>
        <w:pStyle w:val="Basistekstabcnova"/>
        <w:numPr>
          <w:ilvl w:val="1"/>
          <w:numId w:val="50"/>
        </w:numPr>
      </w:pPr>
      <w:r>
        <w:t xml:space="preserve">omkoping in de zin van artikel 3 van het besluit van de Raad van 26 mei 1997 (PbEG 1997, L 195) respectievelijk artikel 3, eerste lid, van Gemeenschappelijk Optreden 98/742/JBZ van de Raad (PbEG 1998, L 358);  </w:t>
      </w:r>
    </w:p>
    <w:p w14:paraId="53A9EDD3" w14:textId="1B4DACC3" w:rsidR="0010496A" w:rsidRDefault="0010496A" w:rsidP="0010496A">
      <w:pPr>
        <w:pStyle w:val="Basistekstabcnova"/>
        <w:numPr>
          <w:ilvl w:val="1"/>
          <w:numId w:val="50"/>
        </w:numPr>
      </w:pPr>
      <w:r>
        <w:t xml:space="preserve">fraude in de zin van artikel 1 van de overeenkomst aangaande de bescherming van de financiële belangen van de Gemeenschap (PbEG 1995, C 316);  </w:t>
      </w:r>
    </w:p>
    <w:p w14:paraId="189A3E71" w14:textId="235D6DE2" w:rsidR="0010496A" w:rsidRDefault="0010496A" w:rsidP="0010496A">
      <w:pPr>
        <w:pStyle w:val="Basistekstabcnova"/>
        <w:numPr>
          <w:ilvl w:val="1"/>
          <w:numId w:val="50"/>
        </w:numPr>
      </w:pPr>
      <w:r>
        <w:t xml:space="preserve">witwassen van geld in de zin van artikel 1 van richtlijn nr. 91/308/EEG van de Raad van 10 juni 1991 tot voorkoming van het gebruik van het financiële stelsel voor het witwassen van geld (PbEG L 1991, L 166) zoals gewijzigd bij richtlijn nr. 2001/97/EG van het Europees Parlement en de Raad (PbEG L 2001, 344).  </w:t>
      </w:r>
    </w:p>
    <w:p w14:paraId="139BAB25" w14:textId="32C2F97D" w:rsidR="0010496A" w:rsidRDefault="0010496A" w:rsidP="0010496A">
      <w:pPr>
        <w:pStyle w:val="Basistekstabcnova"/>
        <w:numPr>
          <w:ilvl w:val="0"/>
          <w:numId w:val="50"/>
        </w:numPr>
      </w:pPr>
      <w:r>
        <w:t xml:space="preserve">Verkeert niet in staat van faillissement of liquidatie, diens werkzaamheden zijn niet gestaakt, jegens hem geldt geen surseance van betaling of een (faillissements-)akkoord, en verkeert niet in een andere vergelijkbare toestand ingevolge een soortgelijke procedure die voorkomt in de op hem van toepassing zijnde wet- of regelgeving;  </w:t>
      </w:r>
    </w:p>
    <w:p w14:paraId="0CE19908" w14:textId="0A8A97BD" w:rsidR="0010496A" w:rsidRDefault="0010496A" w:rsidP="0010496A">
      <w:pPr>
        <w:pStyle w:val="Basistekstabcnova"/>
        <w:numPr>
          <w:ilvl w:val="0"/>
          <w:numId w:val="50"/>
        </w:numPr>
      </w:pPr>
      <w:r>
        <w:t xml:space="preserve">Heeft geen onherroepelijk geworden rechterlijke uitspraak voor een veroordeling op grond van de op hem van toepassing zijnde wet- en regelgeving wegens overtreding van een voor hem relevante beroepsgedragsregel;  </w:t>
      </w:r>
    </w:p>
    <w:p w14:paraId="502BBE3D" w14:textId="34789BE5" w:rsidR="0010496A" w:rsidRDefault="0010496A" w:rsidP="0010496A">
      <w:pPr>
        <w:pStyle w:val="Basistekstabcnova"/>
        <w:numPr>
          <w:ilvl w:val="0"/>
          <w:numId w:val="50"/>
        </w:numPr>
      </w:pPr>
      <w:r>
        <w:t xml:space="preserve">Heeft in de uitoefening van zijn beroep geen ernstige fout begaan die door de Gemeente </w:t>
      </w:r>
      <w:r w:rsidR="00A94B63">
        <w:t>Texel</w:t>
      </w:r>
      <w:r>
        <w:t xml:space="preserve"> aannemelijk kan worden gemaakt;  </w:t>
      </w:r>
    </w:p>
    <w:p w14:paraId="38C05E9E" w14:textId="39254D66" w:rsidR="0010496A" w:rsidRDefault="0010496A" w:rsidP="0010496A">
      <w:pPr>
        <w:pStyle w:val="Basistekstabcnova"/>
        <w:numPr>
          <w:ilvl w:val="0"/>
          <w:numId w:val="50"/>
        </w:numPr>
      </w:pPr>
      <w:r>
        <w:t xml:space="preserve">Heeft voldaan aan verplichtingen op grond van op hem van toepassing zijnde wettelijke bepalingen met betrekking tot betaling van sociale zekerheidspremies of belastingen;  </w:t>
      </w:r>
    </w:p>
    <w:p w14:paraId="1739ECD7" w14:textId="00D0F628" w:rsidR="0010496A" w:rsidRDefault="0010496A" w:rsidP="0010496A">
      <w:pPr>
        <w:pStyle w:val="Basistekstabcnova"/>
        <w:numPr>
          <w:ilvl w:val="0"/>
          <w:numId w:val="50"/>
        </w:numPr>
      </w:pPr>
      <w:r>
        <w:t xml:space="preserve">Heeft zich niet in ernstige mate schuldig gemaakt aan valse verklaringen bij het verstrekken van inlichtingen die door een Aanbieder van hem waren verlangd of hij heeft die inlichtingen niet verstrekt.  </w:t>
      </w:r>
    </w:p>
    <w:p w14:paraId="243FA423" w14:textId="0B4B7788" w:rsidR="0010496A" w:rsidRDefault="0010496A" w:rsidP="0010496A">
      <w:pPr>
        <w:pStyle w:val="Basistekstabcnova"/>
        <w:numPr>
          <w:ilvl w:val="0"/>
          <w:numId w:val="50"/>
        </w:numPr>
      </w:pPr>
      <w:r>
        <w:t xml:space="preserve">Is ingeschreven in het Handelsregister. </w:t>
      </w:r>
    </w:p>
    <w:p w14:paraId="388896C0" w14:textId="77777777" w:rsidR="0010496A" w:rsidRDefault="0010496A" w:rsidP="0010496A">
      <w:pPr>
        <w:pStyle w:val="Basistekstabcnova"/>
        <w:ind w:left="720"/>
      </w:pPr>
    </w:p>
    <w:p w14:paraId="6B0C1AE4" w14:textId="77777777" w:rsidR="0010496A" w:rsidRDefault="0010496A" w:rsidP="0010496A">
      <w:pPr>
        <w:pStyle w:val="Basistekstabcnova"/>
        <w:ind w:left="720"/>
      </w:pPr>
      <w:r>
        <w:t xml:space="preserve"> </w:t>
      </w:r>
    </w:p>
    <w:p w14:paraId="4A70802F" w14:textId="77777777" w:rsidR="0010496A" w:rsidRDefault="0010496A" w:rsidP="0010496A">
      <w:pPr>
        <w:pStyle w:val="Basistekstabcnova"/>
        <w:ind w:left="720"/>
      </w:pPr>
    </w:p>
    <w:p w14:paraId="58F25F84" w14:textId="77777777" w:rsidR="0010496A" w:rsidRPr="0010496A" w:rsidRDefault="0010496A" w:rsidP="0010496A">
      <w:pPr>
        <w:pStyle w:val="Basistekstabcnova"/>
        <w:ind w:left="720"/>
        <w:rPr>
          <w:b/>
          <w:bCs/>
        </w:rPr>
      </w:pPr>
      <w:r w:rsidRPr="0010496A">
        <w:rPr>
          <w:b/>
          <w:bCs/>
        </w:rPr>
        <w:t xml:space="preserve">Overig </w:t>
      </w:r>
    </w:p>
    <w:p w14:paraId="69F349F1" w14:textId="77777777" w:rsidR="0010496A" w:rsidRDefault="0010496A" w:rsidP="0010496A">
      <w:pPr>
        <w:pStyle w:val="Basistekstabcnova"/>
        <w:ind w:left="720"/>
      </w:pPr>
      <w:r>
        <w:t>Voor definities zoals opgenomen in deze Deelnameverklaring wordt verwezen naar de definities zoals opgenomen in de Leidraad.</w:t>
      </w:r>
      <w:r>
        <w:br/>
      </w:r>
    </w:p>
    <w:p w14:paraId="064D64EC" w14:textId="77777777" w:rsidR="0010496A" w:rsidRDefault="0010496A">
      <w:pPr>
        <w:spacing w:line="240" w:lineRule="atLeast"/>
      </w:pPr>
      <w:r>
        <w:br w:type="page"/>
      </w:r>
    </w:p>
    <w:p w14:paraId="18BFFD40" w14:textId="77777777" w:rsidR="0010496A" w:rsidRPr="0010496A" w:rsidRDefault="0010496A" w:rsidP="0010496A">
      <w:pPr>
        <w:pStyle w:val="Basistekstabcnova"/>
        <w:rPr>
          <w:b/>
          <w:bCs/>
        </w:rPr>
      </w:pPr>
      <w:r w:rsidRPr="0010496A">
        <w:rPr>
          <w:b/>
          <w:bCs/>
        </w:rPr>
        <w:lastRenderedPageBreak/>
        <w:t xml:space="preserve">Bijlagen  </w:t>
      </w:r>
    </w:p>
    <w:p w14:paraId="18634F9A" w14:textId="77777777" w:rsidR="0010496A" w:rsidRDefault="0010496A" w:rsidP="0010496A">
      <w:pPr>
        <w:pStyle w:val="Basistekstabcnova"/>
      </w:pPr>
      <w:r>
        <w:t xml:space="preserve">Tezamen met de Deelnameverklaring dienen de navolgende Stukken te worden ingediend: </w:t>
      </w:r>
    </w:p>
    <w:p w14:paraId="39BD3B22" w14:textId="77777777" w:rsidR="0010496A" w:rsidRDefault="0010496A" w:rsidP="0010496A">
      <w:pPr>
        <w:pStyle w:val="Basistekstabcnova"/>
        <w:numPr>
          <w:ilvl w:val="0"/>
          <w:numId w:val="52"/>
        </w:numPr>
      </w:pPr>
      <w:r>
        <w:t xml:space="preserve">indien de Deelnameverklaring wordt ondertekend namens een reeds opgerichte Nederlandse rechtspersoon of maatschap of vennootschap: </w:t>
      </w:r>
    </w:p>
    <w:p w14:paraId="591A54D1" w14:textId="32030AAC" w:rsidR="0010496A" w:rsidRDefault="0010496A" w:rsidP="0010496A">
      <w:pPr>
        <w:pStyle w:val="Basistekstabcnova"/>
        <w:numPr>
          <w:ilvl w:val="1"/>
          <w:numId w:val="52"/>
        </w:numPr>
      </w:pPr>
      <w:r>
        <w:t xml:space="preserve">een actueel uittreksel uit het handelsregister, waaruit blijkt dat de ondertekenaar(s) vertegenwoordigingsbevoegd is/zijn op het moment van ondertekening van de Deelnameverklaring;  </w:t>
      </w:r>
    </w:p>
    <w:p w14:paraId="1F1782F3" w14:textId="704BF4AE" w:rsidR="0010496A" w:rsidRDefault="0010496A" w:rsidP="00B12DE9">
      <w:pPr>
        <w:pStyle w:val="Basistekstabcnova"/>
        <w:numPr>
          <w:ilvl w:val="0"/>
          <w:numId w:val="52"/>
        </w:numPr>
      </w:pPr>
      <w:r>
        <w:t xml:space="preserve">indien de Deelnameverklaring wordt ondertekend namens een buitenlandse rechtspersoon, een Legal opinion met een datering van maximaal zeven (7) dagen voor ondertekening van de Deelnameverklaring, van een advocaat of notaris van het land van herkomst van de rechtspersoon, waaruit blijkt: </w:t>
      </w:r>
    </w:p>
    <w:p w14:paraId="0DC8FEB9" w14:textId="3ECDD3CF" w:rsidR="0010496A" w:rsidRDefault="0010496A" w:rsidP="0010496A">
      <w:pPr>
        <w:pStyle w:val="Basistekstabcnova"/>
        <w:numPr>
          <w:ilvl w:val="1"/>
          <w:numId w:val="52"/>
        </w:numPr>
      </w:pPr>
      <w:r>
        <w:t xml:space="preserve">dat degene(n) die de Deelnameverklaring heeft/hebben ondertekend op het tijdstip van de ondertekening vertegenwoordigingsbevoegd was/waren; </w:t>
      </w:r>
    </w:p>
    <w:p w14:paraId="2FCC656A" w14:textId="33D971CB" w:rsidR="0010496A" w:rsidRDefault="0010496A" w:rsidP="0010496A">
      <w:pPr>
        <w:pStyle w:val="Basistekstabcnova"/>
        <w:numPr>
          <w:ilvl w:val="1"/>
          <w:numId w:val="52"/>
        </w:numPr>
      </w:pPr>
      <w:r>
        <w:t xml:space="preserve">dat de rechtspersoon namens wie de Deelnameverklaring werd ondertekend, geldig is opgericht en bestaat volgens het recht van het betreffende land; </w:t>
      </w:r>
    </w:p>
    <w:p w14:paraId="49519507" w14:textId="77777777" w:rsidR="0010496A" w:rsidRDefault="0010496A" w:rsidP="0010496A">
      <w:pPr>
        <w:pStyle w:val="Basistekstabcnova"/>
        <w:numPr>
          <w:ilvl w:val="0"/>
          <w:numId w:val="52"/>
        </w:numPr>
      </w:pPr>
      <w:r>
        <w:t>In geval van Consortium dienen alle consortiumleden de verklaring te ondertekenen.</w:t>
      </w:r>
      <w:r w:rsidR="00A01648" w:rsidRPr="00A01648">
        <w:t xml:space="preserve"> </w:t>
      </w:r>
    </w:p>
    <w:p w14:paraId="73E2A8B9" w14:textId="77777777" w:rsidR="0010496A" w:rsidRDefault="0010496A">
      <w:pPr>
        <w:spacing w:line="240" w:lineRule="atLeast"/>
      </w:pPr>
      <w:r>
        <w:br w:type="page"/>
      </w:r>
    </w:p>
    <w:p w14:paraId="55E2FE7D" w14:textId="3BB25209" w:rsidR="0010496A" w:rsidRDefault="0010496A" w:rsidP="0010496A">
      <w:pPr>
        <w:pStyle w:val="Basistekstabcnova"/>
      </w:pPr>
      <w:r w:rsidRPr="0010496A">
        <w:rPr>
          <w:b/>
          <w:bCs/>
        </w:rPr>
        <w:lastRenderedPageBreak/>
        <w:t>Ondertekening</w:t>
      </w:r>
      <w:r>
        <w:t xml:space="preserve">: </w:t>
      </w:r>
    </w:p>
    <w:p w14:paraId="0049E2AC" w14:textId="77777777" w:rsidR="0010496A" w:rsidRDefault="0010496A" w:rsidP="0010496A">
      <w:pPr>
        <w:pStyle w:val="Basistekstabcnova"/>
      </w:pPr>
    </w:p>
    <w:p w14:paraId="072B9650" w14:textId="6BA36865" w:rsidR="0010496A" w:rsidRDefault="0010496A" w:rsidP="0010496A">
      <w:pPr>
        <w:pStyle w:val="Basistekstabcnova"/>
      </w:pPr>
      <w:r>
        <w:t xml:space="preserve">Getekend te ______________________ op ___________________ </w:t>
      </w:r>
    </w:p>
    <w:p w14:paraId="2E323EA6" w14:textId="77777777" w:rsidR="0010496A" w:rsidRDefault="0010496A" w:rsidP="0010496A">
      <w:pPr>
        <w:pStyle w:val="Basistekstabcnova"/>
      </w:pPr>
    </w:p>
    <w:p w14:paraId="5B7F8FFD" w14:textId="77777777" w:rsidR="0010496A" w:rsidRDefault="0010496A" w:rsidP="0010496A">
      <w:pPr>
        <w:pStyle w:val="Basistekstabcnova"/>
        <w:numPr>
          <w:ilvl w:val="0"/>
          <w:numId w:val="54"/>
        </w:numPr>
        <w:ind w:left="284" w:hanging="284"/>
      </w:pPr>
      <w:r>
        <w:t>Naam: ________________</w:t>
      </w:r>
    </w:p>
    <w:p w14:paraId="2FAFE7B8" w14:textId="617EE0B6" w:rsidR="0010496A" w:rsidRDefault="0010496A" w:rsidP="0010496A">
      <w:pPr>
        <w:pStyle w:val="Basistekstabcnova"/>
        <w:ind w:firstLine="284"/>
      </w:pPr>
      <w:r>
        <w:t xml:space="preserve">Als rechtsgeldig vertegenwoordiger van: ______________ </w:t>
      </w:r>
    </w:p>
    <w:p w14:paraId="0994CF32" w14:textId="77777777" w:rsidR="0010496A" w:rsidRDefault="0010496A" w:rsidP="0010496A">
      <w:pPr>
        <w:pStyle w:val="Basistekstabcnova"/>
      </w:pPr>
    </w:p>
    <w:p w14:paraId="2CDD77D3" w14:textId="77777777" w:rsidR="0010496A" w:rsidRDefault="0010496A" w:rsidP="0010496A">
      <w:pPr>
        <w:pStyle w:val="Basistekstabcnova"/>
      </w:pPr>
      <w:r>
        <w:t xml:space="preserve"> </w:t>
      </w:r>
    </w:p>
    <w:p w14:paraId="474A9824" w14:textId="163C2BC6" w:rsidR="0010496A" w:rsidRDefault="0010496A" w:rsidP="0010496A">
      <w:pPr>
        <w:pStyle w:val="Basistekstabcnova"/>
      </w:pPr>
    </w:p>
    <w:p w14:paraId="1D67F5F1" w14:textId="77777777" w:rsidR="0010496A" w:rsidRDefault="0010496A" w:rsidP="0010496A">
      <w:pPr>
        <w:pStyle w:val="Basistekstabcnova"/>
      </w:pPr>
    </w:p>
    <w:p w14:paraId="13BB89A7" w14:textId="77777777" w:rsidR="0010496A" w:rsidRDefault="0010496A" w:rsidP="0010496A">
      <w:pPr>
        <w:pStyle w:val="Basistekstabcnova"/>
      </w:pPr>
      <w:r>
        <w:t xml:space="preserve">____________________ </w:t>
      </w:r>
    </w:p>
    <w:p w14:paraId="1C9C86B7" w14:textId="77777777" w:rsidR="0010496A" w:rsidRDefault="0010496A" w:rsidP="0010496A">
      <w:pPr>
        <w:pStyle w:val="Basistekstabcnova"/>
      </w:pPr>
      <w:r>
        <w:t xml:space="preserve">Handtekening </w:t>
      </w:r>
    </w:p>
    <w:p w14:paraId="3BE8D30D" w14:textId="530352DB" w:rsidR="0010496A" w:rsidRDefault="0010496A" w:rsidP="0010496A">
      <w:pPr>
        <w:pStyle w:val="Basistekstabcnova"/>
      </w:pPr>
    </w:p>
    <w:p w14:paraId="418E8EF3" w14:textId="150ECFA1" w:rsidR="0010496A" w:rsidRDefault="0010496A" w:rsidP="0010496A">
      <w:pPr>
        <w:pStyle w:val="Basistekstabcnova"/>
      </w:pPr>
    </w:p>
    <w:p w14:paraId="744014AC" w14:textId="77777777" w:rsidR="0010496A" w:rsidRDefault="0010496A" w:rsidP="0010496A">
      <w:pPr>
        <w:pStyle w:val="Basistekstabcnova"/>
      </w:pPr>
    </w:p>
    <w:p w14:paraId="42EE6EC2" w14:textId="77777777" w:rsidR="0010496A" w:rsidRDefault="0010496A" w:rsidP="0010496A">
      <w:pPr>
        <w:pStyle w:val="Basistekstabcnova"/>
      </w:pPr>
    </w:p>
    <w:p w14:paraId="5A41C1C1" w14:textId="77777777" w:rsidR="0010496A" w:rsidRDefault="0010496A" w:rsidP="0010496A">
      <w:pPr>
        <w:pStyle w:val="Basistekstabcnova"/>
        <w:numPr>
          <w:ilvl w:val="0"/>
          <w:numId w:val="54"/>
        </w:numPr>
        <w:ind w:left="284" w:hanging="284"/>
      </w:pPr>
      <w:r>
        <w:t xml:space="preserve"> Naam: ________________</w:t>
      </w:r>
    </w:p>
    <w:p w14:paraId="27B2F769" w14:textId="77777777" w:rsidR="0010496A" w:rsidRDefault="0010496A" w:rsidP="0010496A">
      <w:pPr>
        <w:pStyle w:val="Basistekstabcnova"/>
        <w:ind w:firstLine="284"/>
      </w:pPr>
      <w:r>
        <w:t xml:space="preserve">Als rechtsgeldig vertegenwoordiger van: ______________ </w:t>
      </w:r>
    </w:p>
    <w:p w14:paraId="17CA3902" w14:textId="1E0C6BA3" w:rsidR="0010496A" w:rsidRDefault="0010496A" w:rsidP="0010496A">
      <w:pPr>
        <w:pStyle w:val="Basistekstabcnova"/>
      </w:pPr>
    </w:p>
    <w:p w14:paraId="5D8A1B0A" w14:textId="77777777" w:rsidR="0010496A" w:rsidRDefault="0010496A" w:rsidP="0010496A">
      <w:pPr>
        <w:pStyle w:val="Basistekstabcnova"/>
      </w:pPr>
    </w:p>
    <w:p w14:paraId="43F9CE9A" w14:textId="77777777" w:rsidR="0010496A" w:rsidRDefault="0010496A" w:rsidP="0010496A">
      <w:pPr>
        <w:pStyle w:val="Basistekstabcnova"/>
      </w:pPr>
      <w:r>
        <w:t xml:space="preserve"> </w:t>
      </w:r>
    </w:p>
    <w:p w14:paraId="6177D1B8" w14:textId="77777777" w:rsidR="0010496A" w:rsidRDefault="0010496A" w:rsidP="0010496A">
      <w:pPr>
        <w:pStyle w:val="Basistekstabcnova"/>
      </w:pPr>
    </w:p>
    <w:p w14:paraId="4CB56FA3" w14:textId="77777777" w:rsidR="0010496A" w:rsidRDefault="0010496A" w:rsidP="0010496A">
      <w:pPr>
        <w:pStyle w:val="Basistekstabcnova"/>
      </w:pPr>
      <w:r>
        <w:t xml:space="preserve">____________________ </w:t>
      </w:r>
    </w:p>
    <w:p w14:paraId="67889A5A" w14:textId="77777777" w:rsidR="0010496A" w:rsidRDefault="0010496A" w:rsidP="0010496A">
      <w:pPr>
        <w:pStyle w:val="Basistekstabcnova"/>
      </w:pPr>
      <w:r>
        <w:t xml:space="preserve">Handtekening </w:t>
      </w:r>
    </w:p>
    <w:p w14:paraId="5B58517B" w14:textId="6CF4D718" w:rsidR="0010496A" w:rsidRDefault="0010496A" w:rsidP="0010496A">
      <w:pPr>
        <w:pStyle w:val="Basistekstabcnova"/>
      </w:pPr>
    </w:p>
    <w:p w14:paraId="07EC9F78" w14:textId="42FF0CB8" w:rsidR="0010496A" w:rsidRDefault="0010496A" w:rsidP="0010496A">
      <w:pPr>
        <w:pStyle w:val="Basistekstabcnova"/>
      </w:pPr>
    </w:p>
    <w:p w14:paraId="4D97C8E8" w14:textId="77777777" w:rsidR="0010496A" w:rsidRDefault="0010496A" w:rsidP="0010496A">
      <w:pPr>
        <w:pStyle w:val="Basistekstabcnova"/>
      </w:pPr>
    </w:p>
    <w:p w14:paraId="0F85E0C4" w14:textId="77777777" w:rsidR="0010496A" w:rsidRDefault="0010496A" w:rsidP="0010496A">
      <w:pPr>
        <w:pStyle w:val="Basistekstabcnova"/>
      </w:pPr>
    </w:p>
    <w:p w14:paraId="663AC46E" w14:textId="77777777" w:rsidR="0010496A" w:rsidRDefault="0010496A" w:rsidP="0010496A">
      <w:pPr>
        <w:pStyle w:val="Basistekstabcnova"/>
        <w:numPr>
          <w:ilvl w:val="0"/>
          <w:numId w:val="54"/>
        </w:numPr>
        <w:ind w:left="284" w:hanging="284"/>
      </w:pPr>
      <w:r>
        <w:t>Naam: ________________</w:t>
      </w:r>
    </w:p>
    <w:p w14:paraId="778EAD9D" w14:textId="77777777" w:rsidR="0010496A" w:rsidRDefault="0010496A" w:rsidP="0010496A">
      <w:pPr>
        <w:pStyle w:val="Basistekstabcnova"/>
        <w:ind w:firstLine="284"/>
      </w:pPr>
      <w:r>
        <w:t xml:space="preserve">Als rechtsgeldig vertegenwoordiger van: ______________ </w:t>
      </w:r>
    </w:p>
    <w:p w14:paraId="37A75154" w14:textId="77777777" w:rsidR="0010496A" w:rsidRDefault="0010496A" w:rsidP="0010496A">
      <w:pPr>
        <w:pStyle w:val="Basistekstabcnova"/>
      </w:pPr>
    </w:p>
    <w:p w14:paraId="28E7CF92" w14:textId="3852DC11" w:rsidR="0010496A" w:rsidRDefault="0010496A" w:rsidP="0010496A">
      <w:pPr>
        <w:pStyle w:val="Basistekstabcnova"/>
      </w:pPr>
      <w:r>
        <w:t xml:space="preserve"> </w:t>
      </w:r>
    </w:p>
    <w:p w14:paraId="5DD156E2" w14:textId="77777777" w:rsidR="0010496A" w:rsidRDefault="0010496A" w:rsidP="0010496A">
      <w:pPr>
        <w:pStyle w:val="Basistekstabcnova"/>
      </w:pPr>
    </w:p>
    <w:p w14:paraId="6012D586" w14:textId="77777777" w:rsidR="0010496A" w:rsidRDefault="0010496A" w:rsidP="0010496A">
      <w:pPr>
        <w:pStyle w:val="Basistekstabcnova"/>
      </w:pPr>
    </w:p>
    <w:p w14:paraId="4D966C71" w14:textId="77777777" w:rsidR="0010496A" w:rsidRDefault="0010496A" w:rsidP="0010496A">
      <w:pPr>
        <w:pStyle w:val="Basistekstabcnova"/>
      </w:pPr>
      <w:r>
        <w:t xml:space="preserve">____________________ </w:t>
      </w:r>
    </w:p>
    <w:p w14:paraId="1ECB0112" w14:textId="3C5F2A50" w:rsidR="0010496A" w:rsidRDefault="0010496A" w:rsidP="0010496A">
      <w:pPr>
        <w:pStyle w:val="Basistekstabcnova"/>
      </w:pPr>
      <w:r>
        <w:t xml:space="preserve">Handtekening </w:t>
      </w:r>
    </w:p>
    <w:p w14:paraId="29E7209F" w14:textId="10FC76B7" w:rsidR="00757F5D" w:rsidRDefault="00757F5D" w:rsidP="0010496A">
      <w:pPr>
        <w:pStyle w:val="Basistekstabcnova"/>
      </w:pPr>
    </w:p>
    <w:p w14:paraId="6DE5837D" w14:textId="77777777" w:rsidR="00757F5D" w:rsidRDefault="00757F5D">
      <w:pPr>
        <w:spacing w:line="240" w:lineRule="atLeast"/>
      </w:pPr>
      <w:r>
        <w:br w:type="page"/>
      </w:r>
    </w:p>
    <w:p w14:paraId="7AEF996A" w14:textId="13242D2B" w:rsidR="00757F5D" w:rsidRDefault="00757F5D" w:rsidP="00757F5D">
      <w:pPr>
        <w:pStyle w:val="Basistekstabcnova"/>
        <w:numPr>
          <w:ilvl w:val="0"/>
          <w:numId w:val="54"/>
        </w:numPr>
        <w:ind w:left="284" w:hanging="284"/>
      </w:pPr>
      <w:r>
        <w:lastRenderedPageBreak/>
        <w:t>Naam: ________________</w:t>
      </w:r>
    </w:p>
    <w:p w14:paraId="54DD64C1" w14:textId="77777777" w:rsidR="00757F5D" w:rsidRDefault="00757F5D" w:rsidP="00757F5D">
      <w:pPr>
        <w:pStyle w:val="Basistekstabcnova"/>
        <w:ind w:firstLine="284"/>
      </w:pPr>
      <w:r>
        <w:t xml:space="preserve">Als rechtsgeldig vertegenwoordiger van: ______________ </w:t>
      </w:r>
    </w:p>
    <w:p w14:paraId="4C6F13A8" w14:textId="77777777" w:rsidR="00757F5D" w:rsidRDefault="00757F5D" w:rsidP="00757F5D">
      <w:pPr>
        <w:pStyle w:val="Basistekstabcnova"/>
      </w:pPr>
    </w:p>
    <w:p w14:paraId="5C52022D" w14:textId="77777777" w:rsidR="00757F5D" w:rsidRDefault="00757F5D" w:rsidP="00757F5D">
      <w:pPr>
        <w:pStyle w:val="Basistekstabcnova"/>
      </w:pPr>
      <w:r>
        <w:t xml:space="preserve"> </w:t>
      </w:r>
    </w:p>
    <w:p w14:paraId="512A52A3" w14:textId="77777777" w:rsidR="00757F5D" w:rsidRDefault="00757F5D" w:rsidP="00757F5D">
      <w:pPr>
        <w:pStyle w:val="Basistekstabcnova"/>
      </w:pPr>
    </w:p>
    <w:p w14:paraId="5FB10C55" w14:textId="77777777" w:rsidR="00757F5D" w:rsidRDefault="00757F5D" w:rsidP="00757F5D">
      <w:pPr>
        <w:pStyle w:val="Basistekstabcnova"/>
      </w:pPr>
    </w:p>
    <w:p w14:paraId="2632FFE8" w14:textId="77777777" w:rsidR="00757F5D" w:rsidRDefault="00757F5D" w:rsidP="00757F5D">
      <w:pPr>
        <w:pStyle w:val="Basistekstabcnova"/>
      </w:pPr>
      <w:r>
        <w:t xml:space="preserve">____________________ </w:t>
      </w:r>
    </w:p>
    <w:p w14:paraId="0D9037C2" w14:textId="77777777" w:rsidR="00757F5D" w:rsidRDefault="00757F5D" w:rsidP="00757F5D">
      <w:pPr>
        <w:pStyle w:val="Basistekstabcnova"/>
      </w:pPr>
      <w:r>
        <w:t xml:space="preserve">Handtekening </w:t>
      </w:r>
    </w:p>
    <w:p w14:paraId="70B7C419" w14:textId="77777777" w:rsidR="00757F5D" w:rsidRDefault="00757F5D" w:rsidP="00757F5D">
      <w:pPr>
        <w:pStyle w:val="Basistekstabcnova"/>
      </w:pPr>
    </w:p>
    <w:p w14:paraId="54EADCE1" w14:textId="77777777" w:rsidR="00757F5D" w:rsidRDefault="00757F5D" w:rsidP="00757F5D">
      <w:pPr>
        <w:pStyle w:val="Basistekstabcnova"/>
      </w:pPr>
    </w:p>
    <w:p w14:paraId="51288FDC" w14:textId="77777777" w:rsidR="00757F5D" w:rsidRDefault="00757F5D" w:rsidP="00757F5D">
      <w:pPr>
        <w:pStyle w:val="Basistekstabcnova"/>
      </w:pPr>
    </w:p>
    <w:p w14:paraId="1C23C8E2" w14:textId="77777777" w:rsidR="00757F5D" w:rsidRDefault="00757F5D" w:rsidP="00757F5D">
      <w:pPr>
        <w:pStyle w:val="Basistekstabcnova"/>
      </w:pPr>
    </w:p>
    <w:p w14:paraId="23DE5767" w14:textId="77777777" w:rsidR="00757F5D" w:rsidRDefault="00757F5D" w:rsidP="00757F5D">
      <w:pPr>
        <w:pStyle w:val="Basistekstabcnova"/>
        <w:numPr>
          <w:ilvl w:val="0"/>
          <w:numId w:val="54"/>
        </w:numPr>
        <w:ind w:left="284" w:hanging="284"/>
      </w:pPr>
      <w:r>
        <w:t xml:space="preserve"> Naam: ________________</w:t>
      </w:r>
    </w:p>
    <w:p w14:paraId="23CBC0F8" w14:textId="77777777" w:rsidR="00757F5D" w:rsidRDefault="00757F5D" w:rsidP="00757F5D">
      <w:pPr>
        <w:pStyle w:val="Basistekstabcnova"/>
        <w:ind w:firstLine="284"/>
      </w:pPr>
      <w:r>
        <w:t xml:space="preserve">Als rechtsgeldig vertegenwoordiger van: ______________ </w:t>
      </w:r>
    </w:p>
    <w:p w14:paraId="5AB6A68F" w14:textId="77777777" w:rsidR="00757F5D" w:rsidRDefault="00757F5D" w:rsidP="00757F5D">
      <w:pPr>
        <w:pStyle w:val="Basistekstabcnova"/>
      </w:pPr>
    </w:p>
    <w:p w14:paraId="2C20AC31" w14:textId="77777777" w:rsidR="00757F5D" w:rsidRDefault="00757F5D" w:rsidP="00757F5D">
      <w:pPr>
        <w:pStyle w:val="Basistekstabcnova"/>
      </w:pPr>
    </w:p>
    <w:p w14:paraId="7C7AB162" w14:textId="77777777" w:rsidR="00757F5D" w:rsidRDefault="00757F5D" w:rsidP="00757F5D">
      <w:pPr>
        <w:pStyle w:val="Basistekstabcnova"/>
      </w:pPr>
      <w:r>
        <w:t xml:space="preserve"> </w:t>
      </w:r>
    </w:p>
    <w:p w14:paraId="09F3F7CA" w14:textId="77777777" w:rsidR="00757F5D" w:rsidRDefault="00757F5D" w:rsidP="00757F5D">
      <w:pPr>
        <w:pStyle w:val="Basistekstabcnova"/>
      </w:pPr>
    </w:p>
    <w:p w14:paraId="6F75A52C" w14:textId="77777777" w:rsidR="00757F5D" w:rsidRDefault="00757F5D" w:rsidP="00757F5D">
      <w:pPr>
        <w:pStyle w:val="Basistekstabcnova"/>
      </w:pPr>
      <w:r>
        <w:t xml:space="preserve">____________________ </w:t>
      </w:r>
    </w:p>
    <w:p w14:paraId="0F4E69F2" w14:textId="77777777" w:rsidR="00757F5D" w:rsidRDefault="00757F5D" w:rsidP="00757F5D">
      <w:pPr>
        <w:pStyle w:val="Basistekstabcnova"/>
      </w:pPr>
      <w:r>
        <w:t xml:space="preserve">Handtekening </w:t>
      </w:r>
    </w:p>
    <w:p w14:paraId="4E431E30" w14:textId="77777777" w:rsidR="00757F5D" w:rsidRDefault="00757F5D" w:rsidP="00757F5D">
      <w:pPr>
        <w:pStyle w:val="Basistekstabcnova"/>
      </w:pPr>
    </w:p>
    <w:p w14:paraId="7FE9F6E4" w14:textId="77777777" w:rsidR="00757F5D" w:rsidRDefault="00757F5D" w:rsidP="00757F5D">
      <w:pPr>
        <w:pStyle w:val="Basistekstabcnova"/>
      </w:pPr>
    </w:p>
    <w:p w14:paraId="4DB198C4" w14:textId="77777777" w:rsidR="00757F5D" w:rsidRDefault="00757F5D" w:rsidP="00757F5D">
      <w:pPr>
        <w:pStyle w:val="Basistekstabcnova"/>
      </w:pPr>
    </w:p>
    <w:p w14:paraId="313E6E7F" w14:textId="77777777" w:rsidR="00757F5D" w:rsidRDefault="00757F5D" w:rsidP="00757F5D">
      <w:pPr>
        <w:pStyle w:val="Basistekstabcnova"/>
      </w:pPr>
    </w:p>
    <w:p w14:paraId="4321C911" w14:textId="77777777" w:rsidR="00757F5D" w:rsidRDefault="00757F5D" w:rsidP="00757F5D">
      <w:pPr>
        <w:pStyle w:val="Basistekstabcnova"/>
        <w:numPr>
          <w:ilvl w:val="0"/>
          <w:numId w:val="54"/>
        </w:numPr>
        <w:ind w:left="284" w:hanging="284"/>
      </w:pPr>
      <w:r>
        <w:t>Naam: ________________</w:t>
      </w:r>
    </w:p>
    <w:p w14:paraId="022B5D3B" w14:textId="77777777" w:rsidR="00757F5D" w:rsidRDefault="00757F5D" w:rsidP="00757F5D">
      <w:pPr>
        <w:pStyle w:val="Basistekstabcnova"/>
        <w:ind w:firstLine="284"/>
      </w:pPr>
      <w:r>
        <w:t xml:space="preserve">Als rechtsgeldig vertegenwoordiger van: ______________ </w:t>
      </w:r>
    </w:p>
    <w:p w14:paraId="54A461EC" w14:textId="77777777" w:rsidR="00757F5D" w:rsidRDefault="00757F5D" w:rsidP="00757F5D">
      <w:pPr>
        <w:pStyle w:val="Basistekstabcnova"/>
      </w:pPr>
    </w:p>
    <w:p w14:paraId="414D6B23" w14:textId="77777777" w:rsidR="00757F5D" w:rsidRDefault="00757F5D" w:rsidP="00757F5D">
      <w:pPr>
        <w:pStyle w:val="Basistekstabcnova"/>
      </w:pPr>
      <w:r>
        <w:t xml:space="preserve"> </w:t>
      </w:r>
    </w:p>
    <w:p w14:paraId="5213E45F" w14:textId="77777777" w:rsidR="00757F5D" w:rsidRDefault="00757F5D" w:rsidP="00757F5D">
      <w:pPr>
        <w:pStyle w:val="Basistekstabcnova"/>
      </w:pPr>
    </w:p>
    <w:p w14:paraId="602CF55D" w14:textId="77777777" w:rsidR="00757F5D" w:rsidRDefault="00757F5D" w:rsidP="00757F5D">
      <w:pPr>
        <w:pStyle w:val="Basistekstabcnova"/>
      </w:pPr>
    </w:p>
    <w:p w14:paraId="37CDDD5B" w14:textId="77777777" w:rsidR="00757F5D" w:rsidRDefault="00757F5D" w:rsidP="00757F5D">
      <w:pPr>
        <w:pStyle w:val="Basistekstabcnova"/>
      </w:pPr>
      <w:r>
        <w:t xml:space="preserve">____________________ </w:t>
      </w:r>
    </w:p>
    <w:p w14:paraId="6FB1CD76" w14:textId="77777777" w:rsidR="00757F5D" w:rsidRDefault="00757F5D" w:rsidP="00757F5D">
      <w:pPr>
        <w:pStyle w:val="Basistekstabcnova"/>
      </w:pPr>
      <w:r>
        <w:t xml:space="preserve">Handtekening </w:t>
      </w:r>
    </w:p>
    <w:p w14:paraId="4063146F" w14:textId="77777777" w:rsidR="00757F5D" w:rsidRDefault="00757F5D" w:rsidP="0010496A">
      <w:pPr>
        <w:pStyle w:val="Basistekstabcnova"/>
      </w:pPr>
    </w:p>
    <w:bookmarkEnd w:id="0"/>
    <w:bookmarkEnd w:id="1"/>
    <w:p w14:paraId="4E038B67" w14:textId="6E28E71C" w:rsidR="0010496A" w:rsidRPr="0010496A" w:rsidRDefault="0010496A" w:rsidP="0010496A">
      <w:pPr>
        <w:pStyle w:val="Basistekstabcnova"/>
        <w:rPr>
          <w:rFonts w:ascii="ITC Avant Garde Std Md" w:hAnsi="ITC Avant Garde Std Md"/>
          <w:bCs/>
          <w:spacing w:val="2"/>
          <w:sz w:val="36"/>
          <w:szCs w:val="32"/>
        </w:rPr>
      </w:pPr>
    </w:p>
    <w:sectPr w:rsidR="0010496A" w:rsidRPr="0010496A" w:rsidSect="00AB61C8">
      <w:headerReference w:type="default" r:id="rId9"/>
      <w:footerReference w:type="default" r:id="rId10"/>
      <w:pgSz w:w="11906" w:h="16838" w:code="9"/>
      <w:pgMar w:top="1985" w:right="851" w:bottom="1871" w:left="1418" w:header="284" w:footer="284" w:gutter="0"/>
      <w:pgNumType w:start="1"/>
      <w:cols w:space="36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50717" w14:textId="77777777" w:rsidR="000C3788" w:rsidRDefault="000C3788">
      <w:r>
        <w:separator/>
      </w:r>
    </w:p>
  </w:endnote>
  <w:endnote w:type="continuationSeparator" w:id="0">
    <w:p w14:paraId="0AE90767" w14:textId="77777777" w:rsidR="000C3788" w:rsidRDefault="000C3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Corbel"/>
    <w:panose1 w:val="020B0503030403090204"/>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ITC Avant Garde Std Md">
    <w:altName w:val="Myriad"/>
    <w:panose1 w:val="02000503050000020004"/>
    <w:charset w:val="00"/>
    <w:family w:val="auto"/>
    <w:pitch w:val="variable"/>
    <w:sig w:usb0="A00000AF" w:usb1="5000205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Novecento wide Book">
    <w:panose1 w:val="00000805000000000000"/>
    <w:charset w:val="00"/>
    <w:family w:val="auto"/>
    <w:pitch w:val="variable"/>
    <w:sig w:usb0="00000007" w:usb1="00000000" w:usb2="00000000" w:usb3="00000000" w:csb0="00000093" w:csb1="00000000"/>
  </w:font>
  <w:font w:name="Novecento wide Light">
    <w:panose1 w:val="00000405000000000000"/>
    <w:charset w:val="00"/>
    <w:family w:val="auto"/>
    <w:pitch w:val="variable"/>
    <w:sig w:usb0="00000007" w:usb1="00000000" w:usb2="00000000" w:usb3="00000000" w:csb0="00000093" w:csb1="00000000"/>
  </w:font>
  <w:font w:name="Novecento wide Normal">
    <w:altName w:val="Courier New"/>
    <w:panose1 w:val="00000505000000000000"/>
    <w:charset w:val="00"/>
    <w:family w:val="auto"/>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108139"/>
      <w:docPartObj>
        <w:docPartGallery w:val="Page Numbers (Bottom of Page)"/>
        <w:docPartUnique/>
      </w:docPartObj>
    </w:sdtPr>
    <w:sdtEndPr/>
    <w:sdtContent>
      <w:p w14:paraId="7C22AAE1" w14:textId="4D077B93" w:rsidR="000C3788" w:rsidRDefault="000C3788">
        <w:pPr>
          <w:pStyle w:val="Voettekst"/>
          <w:jc w:val="center"/>
        </w:pPr>
        <w:r>
          <w:fldChar w:fldCharType="begin"/>
        </w:r>
        <w:r>
          <w:instrText>PAGE   \* MERGEFORMAT</w:instrText>
        </w:r>
        <w:r>
          <w:fldChar w:fldCharType="separate"/>
        </w:r>
        <w:r>
          <w:t>2</w:t>
        </w:r>
        <w:r>
          <w:fldChar w:fldCharType="end"/>
        </w:r>
      </w:p>
    </w:sdtContent>
  </w:sdt>
  <w:p w14:paraId="7ED3C78D" w14:textId="77777777" w:rsidR="000C3788" w:rsidRDefault="000C37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F686D" w14:textId="77777777" w:rsidR="000C3788" w:rsidRDefault="000C3788">
      <w:r>
        <w:separator/>
      </w:r>
    </w:p>
  </w:footnote>
  <w:footnote w:type="continuationSeparator" w:id="0">
    <w:p w14:paraId="196E8723" w14:textId="77777777" w:rsidR="000C3788" w:rsidRDefault="000C3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70998" w14:textId="62C95768" w:rsidR="000C3788" w:rsidRDefault="000C3788">
    <w:pPr>
      <w:pStyle w:val="Koptekst"/>
    </w:pPr>
  </w:p>
  <w:p w14:paraId="5DC42A58" w14:textId="402EC034" w:rsidR="000C3788" w:rsidRDefault="000C37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287A63"/>
    <w:multiLevelType w:val="hybridMultilevel"/>
    <w:tmpl w:val="FA6E10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5D20194"/>
    <w:multiLevelType w:val="multilevel"/>
    <w:tmpl w:val="0C0A3B86"/>
    <w:numStyleLink w:val="Kopnummeringabcnova"/>
  </w:abstractNum>
  <w:abstractNum w:abstractNumId="12" w15:restartNumberingAfterBreak="0">
    <w:nsid w:val="06E52360"/>
    <w:multiLevelType w:val="hybridMultilevel"/>
    <w:tmpl w:val="9F82C7E6"/>
    <w:lvl w:ilvl="0" w:tplc="5E3ECB80">
      <w:start w:val="1"/>
      <w:numFmt w:val="bullet"/>
      <w:lvlText w:val=""/>
      <w:lvlJc w:val="left"/>
      <w:pPr>
        <w:ind w:left="720" w:hanging="360"/>
      </w:pPr>
      <w:rPr>
        <w:rFonts w:ascii="Symbol" w:hAnsi="Symbol" w:hint="default"/>
        <w:b/>
        <w:sz w:val="24"/>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6FB0A3D"/>
    <w:multiLevelType w:val="multilevel"/>
    <w:tmpl w:val="9E50E438"/>
    <w:styleLink w:val="Opsommingbolletjeabcnova"/>
    <w:lvl w:ilvl="0">
      <w:start w:val="1"/>
      <w:numFmt w:val="bullet"/>
      <w:pStyle w:val="Opsommingbolletje1eniveauabcnova"/>
      <w:lvlText w:val="•"/>
      <w:lvlJc w:val="left"/>
      <w:pPr>
        <w:ind w:left="284" w:hanging="284"/>
      </w:pPr>
      <w:rPr>
        <w:rFonts w:hint="default"/>
      </w:rPr>
    </w:lvl>
    <w:lvl w:ilvl="1">
      <w:start w:val="1"/>
      <w:numFmt w:val="bullet"/>
      <w:pStyle w:val="Opsommingbolletje2eniveauabcnova"/>
      <w:lvlText w:val="•"/>
      <w:lvlJc w:val="left"/>
      <w:pPr>
        <w:ind w:left="568" w:hanging="284"/>
      </w:pPr>
      <w:rPr>
        <w:rFonts w:hint="default"/>
      </w:rPr>
    </w:lvl>
    <w:lvl w:ilvl="2">
      <w:start w:val="1"/>
      <w:numFmt w:val="bullet"/>
      <w:pStyle w:val="Opsommingbollet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4" w15:restartNumberingAfterBreak="0">
    <w:nsid w:val="0AE523F2"/>
    <w:multiLevelType w:val="hybridMultilevel"/>
    <w:tmpl w:val="8D6E57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B394972"/>
    <w:multiLevelType w:val="hybridMultilevel"/>
    <w:tmpl w:val="78AA93B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0BC24928"/>
    <w:multiLevelType w:val="multilevel"/>
    <w:tmpl w:val="B4BACAD8"/>
    <w:styleLink w:val="Opsommingstreepjeabcnova"/>
    <w:lvl w:ilvl="0">
      <w:start w:val="1"/>
      <w:numFmt w:val="bullet"/>
      <w:pStyle w:val="Opsommingstreepje1eniveauabcnova"/>
      <w:lvlText w:val="–"/>
      <w:lvlJc w:val="left"/>
      <w:pPr>
        <w:ind w:left="284" w:hanging="284"/>
      </w:pPr>
      <w:rPr>
        <w:rFonts w:hint="default"/>
      </w:rPr>
    </w:lvl>
    <w:lvl w:ilvl="1">
      <w:start w:val="1"/>
      <w:numFmt w:val="bullet"/>
      <w:pStyle w:val="Opsommingstreepje2eniveauabcnova"/>
      <w:lvlText w:val="–"/>
      <w:lvlJc w:val="left"/>
      <w:pPr>
        <w:ind w:left="568" w:hanging="284"/>
      </w:pPr>
      <w:rPr>
        <w:rFonts w:hint="default"/>
      </w:rPr>
    </w:lvl>
    <w:lvl w:ilvl="2">
      <w:start w:val="1"/>
      <w:numFmt w:val="bullet"/>
      <w:pStyle w:val="Opsommingstreep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7" w15:restartNumberingAfterBreak="0">
    <w:nsid w:val="0BD93568"/>
    <w:multiLevelType w:val="hybridMultilevel"/>
    <w:tmpl w:val="959C1FF2"/>
    <w:lvl w:ilvl="0" w:tplc="04130019">
      <w:start w:val="1"/>
      <w:numFmt w:val="lowerLetter"/>
      <w:lvlText w:val="%1."/>
      <w:lvlJc w:val="left"/>
      <w:pPr>
        <w:ind w:left="720" w:hanging="360"/>
      </w:pPr>
      <w:rPr>
        <w:rFonts w:cs="Times New Roman"/>
      </w:rPr>
    </w:lvl>
    <w:lvl w:ilvl="1" w:tplc="008E9E0E">
      <w:start w:val="1"/>
      <w:numFmt w:val="decimal"/>
      <w:lvlText w:val="%2."/>
      <w:lvlJc w:val="left"/>
      <w:pPr>
        <w:ind w:left="1440" w:hanging="360"/>
      </w:pPr>
      <w:rPr>
        <w:rFonts w:cs="Times New Roman" w:hint="default"/>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8"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38B5EF8"/>
    <w:multiLevelType w:val="multilevel"/>
    <w:tmpl w:val="48B4A0B0"/>
    <w:numStyleLink w:val="Bijlagenummeringabcnova"/>
  </w:abstractNum>
  <w:abstractNum w:abstractNumId="21" w15:restartNumberingAfterBreak="0">
    <w:nsid w:val="182879C7"/>
    <w:multiLevelType w:val="multilevel"/>
    <w:tmpl w:val="89367262"/>
    <w:numStyleLink w:val="Opsommingnummerabcnova"/>
  </w:abstractNum>
  <w:abstractNum w:abstractNumId="22" w15:restartNumberingAfterBreak="0">
    <w:nsid w:val="1E653660"/>
    <w:multiLevelType w:val="hybridMultilevel"/>
    <w:tmpl w:val="5A0CF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1FE13B9C"/>
    <w:multiLevelType w:val="hybridMultilevel"/>
    <w:tmpl w:val="24E6D3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92769D5"/>
    <w:multiLevelType w:val="hybridMultilevel"/>
    <w:tmpl w:val="B84E2A70"/>
    <w:lvl w:ilvl="0" w:tplc="04130011">
      <w:start w:val="1"/>
      <w:numFmt w:val="decimal"/>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5" w15:restartNumberingAfterBreak="0">
    <w:nsid w:val="2A2622E3"/>
    <w:multiLevelType w:val="hybridMultilevel"/>
    <w:tmpl w:val="043CF58A"/>
    <w:lvl w:ilvl="0" w:tplc="0413000F">
      <w:start w:val="1"/>
      <w:numFmt w:val="decimal"/>
      <w:lvlText w:val="%1."/>
      <w:lvlJc w:val="left"/>
      <w:pPr>
        <w:ind w:left="720" w:hanging="360"/>
      </w:pPr>
      <w:rPr>
        <w:rFonts w:cs="Times New Roman"/>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6" w15:restartNumberingAfterBreak="0">
    <w:nsid w:val="2CE505B2"/>
    <w:multiLevelType w:val="hybridMultilevel"/>
    <w:tmpl w:val="563CBA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CFA270F"/>
    <w:multiLevelType w:val="hybridMultilevel"/>
    <w:tmpl w:val="C5A6E9CE"/>
    <w:lvl w:ilvl="0" w:tplc="CE1E0C9A">
      <w:start w:val="1"/>
      <w:numFmt w:val="bullet"/>
      <w:lvlText w:val="–"/>
      <w:lvlJc w:val="left"/>
      <w:pPr>
        <w:ind w:left="1080" w:hanging="360"/>
      </w:pPr>
      <w:rPr>
        <w:rFonts w:ascii="Myriad Pro" w:eastAsia="Times New Roman" w:hAnsi="Myriad Pro" w:cs="Maiandra GD"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15:restartNumberingAfterBreak="0">
    <w:nsid w:val="2D665843"/>
    <w:multiLevelType w:val="multilevel"/>
    <w:tmpl w:val="48B4A0B0"/>
    <w:styleLink w:val="Bijlagenummeringabcnova"/>
    <w:lvl w:ilvl="0">
      <w:start w:val="1"/>
      <w:numFmt w:val="decimal"/>
      <w:pStyle w:val="Bijlagekop1abcnova"/>
      <w:suff w:val="space"/>
      <w:lvlText w:val="Bijlage %1"/>
      <w:lvlJc w:val="left"/>
      <w:pPr>
        <w:ind w:left="284" w:hanging="284"/>
      </w:pPr>
      <w:rPr>
        <w:rFonts w:hint="default"/>
      </w:rPr>
    </w:lvl>
    <w:lvl w:ilvl="1">
      <w:start w:val="1"/>
      <w:numFmt w:val="decimal"/>
      <w:pStyle w:val="Bijlagekop2abcnova"/>
      <w:lvlText w:val="%1.%2"/>
      <w:lvlJc w:val="left"/>
      <w:pPr>
        <w:ind w:left="737" w:hanging="73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9" w15:restartNumberingAfterBreak="0">
    <w:nsid w:val="2D7E06B0"/>
    <w:multiLevelType w:val="multilevel"/>
    <w:tmpl w:val="9200769E"/>
    <w:styleLink w:val="Opsommingkleineletterabcnova"/>
    <w:lvl w:ilvl="0">
      <w:start w:val="1"/>
      <w:numFmt w:val="lowerLetter"/>
      <w:pStyle w:val="Opsommingkleineletter1eniveauabcnova"/>
      <w:lvlText w:val="%1"/>
      <w:lvlJc w:val="left"/>
      <w:pPr>
        <w:ind w:left="284" w:hanging="284"/>
      </w:pPr>
      <w:rPr>
        <w:rFonts w:hint="default"/>
      </w:rPr>
    </w:lvl>
    <w:lvl w:ilvl="1">
      <w:start w:val="1"/>
      <w:numFmt w:val="lowerLetter"/>
      <w:pStyle w:val="Opsommingkleineletter2eniveauabcnova"/>
      <w:lvlText w:val="%2"/>
      <w:lvlJc w:val="left"/>
      <w:pPr>
        <w:ind w:left="568" w:hanging="284"/>
      </w:pPr>
      <w:rPr>
        <w:rFonts w:hint="default"/>
      </w:rPr>
    </w:lvl>
    <w:lvl w:ilvl="2">
      <w:start w:val="1"/>
      <w:numFmt w:val="lowerLetter"/>
      <w:pStyle w:val="Opsommingkleineletter3eniveauabcnova"/>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30" w15:restartNumberingAfterBreak="0">
    <w:nsid w:val="2EE01550"/>
    <w:multiLevelType w:val="hybridMultilevel"/>
    <w:tmpl w:val="BC36FC1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1" w15:restartNumberingAfterBreak="0">
    <w:nsid w:val="398A2A0C"/>
    <w:multiLevelType w:val="multilevel"/>
    <w:tmpl w:val="89367262"/>
    <w:styleLink w:val="Opsommingnummerabcnova"/>
    <w:lvl w:ilvl="0">
      <w:start w:val="1"/>
      <w:numFmt w:val="decimal"/>
      <w:pStyle w:val="Opsommingnummer1eniveauabcnova"/>
      <w:lvlText w:val="%1"/>
      <w:lvlJc w:val="left"/>
      <w:pPr>
        <w:ind w:left="284" w:hanging="284"/>
      </w:pPr>
      <w:rPr>
        <w:rFonts w:hint="default"/>
      </w:rPr>
    </w:lvl>
    <w:lvl w:ilvl="1">
      <w:start w:val="1"/>
      <w:numFmt w:val="decimal"/>
      <w:pStyle w:val="Opsommingnummer2eniveauabcnova"/>
      <w:lvlText w:val="%2"/>
      <w:lvlJc w:val="left"/>
      <w:pPr>
        <w:ind w:left="568" w:hanging="284"/>
      </w:pPr>
      <w:rPr>
        <w:rFonts w:hint="default"/>
      </w:rPr>
    </w:lvl>
    <w:lvl w:ilvl="2">
      <w:start w:val="1"/>
      <w:numFmt w:val="decimal"/>
      <w:pStyle w:val="Opsommingnummer3eniveauabcnova"/>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32" w15:restartNumberingAfterBreak="0">
    <w:nsid w:val="40EF61F8"/>
    <w:multiLevelType w:val="multilevel"/>
    <w:tmpl w:val="0C0A3B86"/>
    <w:styleLink w:val="Kopnummeringabcnova"/>
    <w:lvl w:ilvl="0">
      <w:start w:val="1"/>
      <w:numFmt w:val="decimal"/>
      <w:pStyle w:val="Kop1"/>
      <w:lvlText w:val="%1."/>
      <w:lvlJc w:val="left"/>
      <w:pPr>
        <w:ind w:left="737" w:hanging="737"/>
      </w:pPr>
      <w:rPr>
        <w:rFonts w:hint="default"/>
      </w:rPr>
    </w:lvl>
    <w:lvl w:ilvl="1">
      <w:start w:val="1"/>
      <w:numFmt w:val="decimal"/>
      <w:pStyle w:val="Kop2"/>
      <w:lvlText w:val="%1.%2"/>
      <w:lvlJc w:val="left"/>
      <w:pPr>
        <w:ind w:left="737" w:hanging="737"/>
      </w:pPr>
      <w:rPr>
        <w:rFonts w:hint="default"/>
      </w:rPr>
    </w:lvl>
    <w:lvl w:ilvl="2">
      <w:start w:val="1"/>
      <w:numFmt w:val="decimal"/>
      <w:pStyle w:val="Kop3"/>
      <w:lvlText w:val="%1.%2.%3"/>
      <w:lvlJc w:val="left"/>
      <w:pPr>
        <w:ind w:left="737" w:hanging="737"/>
      </w:pPr>
      <w:rPr>
        <w:rFonts w:hint="default"/>
      </w:rPr>
    </w:lvl>
    <w:lvl w:ilvl="3">
      <w:start w:val="1"/>
      <w:numFmt w:val="decimal"/>
      <w:pStyle w:val="Kop4"/>
      <w:lvlText w:val="%1.%2.%3.%4"/>
      <w:lvlJc w:val="left"/>
      <w:pPr>
        <w:ind w:left="1021" w:hanging="1021"/>
      </w:pPr>
      <w:rPr>
        <w:rFonts w:hint="default"/>
      </w:rPr>
    </w:lvl>
    <w:lvl w:ilvl="4">
      <w:start w:val="1"/>
      <w:numFmt w:val="decimal"/>
      <w:pStyle w:val="Kop5"/>
      <w:lvlText w:val="%1.%2.%3.%4.%5"/>
      <w:lvlJc w:val="left"/>
      <w:pPr>
        <w:ind w:left="1021" w:hanging="1021"/>
      </w:pPr>
      <w:rPr>
        <w:rFonts w:hint="default"/>
      </w:rPr>
    </w:lvl>
    <w:lvl w:ilvl="5">
      <w:start w:val="1"/>
      <w:numFmt w:val="decimal"/>
      <w:pStyle w:val="Kop6"/>
      <w:lvlText w:val="%1.%2.%3.%4.%5.%6"/>
      <w:lvlJc w:val="left"/>
      <w:pPr>
        <w:ind w:left="1304" w:hanging="1304"/>
      </w:pPr>
      <w:rPr>
        <w:rFonts w:hint="default"/>
      </w:rPr>
    </w:lvl>
    <w:lvl w:ilvl="6">
      <w:start w:val="1"/>
      <w:numFmt w:val="decimal"/>
      <w:pStyle w:val="Kop7"/>
      <w:lvlText w:val="%1.%2.%3.%4.%5.%6.%7"/>
      <w:lvlJc w:val="left"/>
      <w:pPr>
        <w:ind w:left="1304" w:hanging="1304"/>
      </w:pPr>
      <w:rPr>
        <w:rFonts w:hint="default"/>
      </w:rPr>
    </w:lvl>
    <w:lvl w:ilvl="7">
      <w:start w:val="1"/>
      <w:numFmt w:val="decimal"/>
      <w:pStyle w:val="Kop8"/>
      <w:lvlText w:val="%1.%2.%3.%4.%5.%6.%7.%8"/>
      <w:lvlJc w:val="left"/>
      <w:pPr>
        <w:ind w:left="1588" w:hanging="1588"/>
      </w:pPr>
      <w:rPr>
        <w:rFonts w:hint="default"/>
      </w:rPr>
    </w:lvl>
    <w:lvl w:ilvl="8">
      <w:start w:val="1"/>
      <w:numFmt w:val="decimal"/>
      <w:pStyle w:val="Kop9"/>
      <w:lvlText w:val="%1.%2.%3.%4.%5.%6.%7.%8.%9"/>
      <w:lvlJc w:val="left"/>
      <w:pPr>
        <w:ind w:left="1588" w:hanging="1588"/>
      </w:pPr>
      <w:rPr>
        <w:rFonts w:hint="default"/>
      </w:rPr>
    </w:lvl>
  </w:abstractNum>
  <w:abstractNum w:abstractNumId="33" w15:restartNumberingAfterBreak="0">
    <w:nsid w:val="43013EF8"/>
    <w:multiLevelType w:val="hybridMultilevel"/>
    <w:tmpl w:val="DB18B372"/>
    <w:lvl w:ilvl="0" w:tplc="1DA2341A">
      <w:start w:val="1"/>
      <w:numFmt w:val="decimal"/>
      <w:lvlText w:val="%1."/>
      <w:lvlJc w:val="left"/>
      <w:pPr>
        <w:ind w:left="1440" w:hanging="360"/>
      </w:pPr>
      <w:rPr>
        <w:rFonts w:asciiTheme="majorHAnsi" w:hAnsiTheme="majorHAnsi"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6A60AA0"/>
    <w:multiLevelType w:val="multilevel"/>
    <w:tmpl w:val="C9FA2D30"/>
    <w:styleLink w:val="Opsommingopenrondjeabcnova"/>
    <w:lvl w:ilvl="0">
      <w:start w:val="1"/>
      <w:numFmt w:val="bullet"/>
      <w:pStyle w:val="Opsommingopenrondje1eniveauabcnova"/>
      <w:lvlText w:val="○"/>
      <w:lvlJc w:val="left"/>
      <w:pPr>
        <w:ind w:left="284" w:hanging="284"/>
      </w:pPr>
      <w:rPr>
        <w:rFonts w:hint="default"/>
      </w:rPr>
    </w:lvl>
    <w:lvl w:ilvl="1">
      <w:start w:val="1"/>
      <w:numFmt w:val="bullet"/>
      <w:pStyle w:val="Opsommingopenrondje2eniveauabcnova"/>
      <w:lvlText w:val="○"/>
      <w:lvlJc w:val="left"/>
      <w:pPr>
        <w:ind w:left="568" w:hanging="284"/>
      </w:pPr>
      <w:rPr>
        <w:rFonts w:hint="default"/>
      </w:rPr>
    </w:lvl>
    <w:lvl w:ilvl="2">
      <w:start w:val="1"/>
      <w:numFmt w:val="bullet"/>
      <w:pStyle w:val="Opsommingopenrond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35" w15:restartNumberingAfterBreak="0">
    <w:nsid w:val="47C92711"/>
    <w:multiLevelType w:val="hybridMultilevel"/>
    <w:tmpl w:val="A02AE2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9E04A53"/>
    <w:multiLevelType w:val="multilevel"/>
    <w:tmpl w:val="FDA2BD76"/>
    <w:styleLink w:val="Agendapuntlijstabcnova"/>
    <w:lvl w:ilvl="0">
      <w:start w:val="1"/>
      <w:numFmt w:val="decimal"/>
      <w:pStyle w:val="Agendapuntabcnova"/>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D05543B"/>
    <w:multiLevelType w:val="hybridMultilevel"/>
    <w:tmpl w:val="14508D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3DC4539"/>
    <w:multiLevelType w:val="hybridMultilevel"/>
    <w:tmpl w:val="0C4E48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3F335A0"/>
    <w:multiLevelType w:val="multilevel"/>
    <w:tmpl w:val="8576664C"/>
    <w:styleLink w:val="Opsommingtekenabcnova"/>
    <w:lvl w:ilvl="0">
      <w:start w:val="1"/>
      <w:numFmt w:val="bullet"/>
      <w:pStyle w:val="Opsommingteken1eniveauabcnova"/>
      <w:lvlText w:val="–"/>
      <w:lvlJc w:val="left"/>
      <w:pPr>
        <w:ind w:left="284" w:hanging="284"/>
      </w:pPr>
      <w:rPr>
        <w:rFonts w:hint="default"/>
      </w:rPr>
    </w:lvl>
    <w:lvl w:ilvl="1">
      <w:start w:val="1"/>
      <w:numFmt w:val="bullet"/>
      <w:pStyle w:val="Opsommingteken2eniveauabcnova"/>
      <w:lvlText w:val="•"/>
      <w:lvlJc w:val="left"/>
      <w:pPr>
        <w:ind w:left="568" w:hanging="284"/>
      </w:pPr>
      <w:rPr>
        <w:rFonts w:hint="default"/>
      </w:rPr>
    </w:lvl>
    <w:lvl w:ilvl="2">
      <w:start w:val="1"/>
      <w:numFmt w:val="bullet"/>
      <w:pStyle w:val="Opsommingteken3eniveauabcnova"/>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41" w15:restartNumberingAfterBreak="0">
    <w:nsid w:val="6A0A4F1B"/>
    <w:multiLevelType w:val="hybridMultilevel"/>
    <w:tmpl w:val="A76675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C6644DD"/>
    <w:multiLevelType w:val="multilevel"/>
    <w:tmpl w:val="9E50E438"/>
    <w:numStyleLink w:val="Opsommingbolletjeabcnova"/>
  </w:abstractNum>
  <w:abstractNum w:abstractNumId="43" w15:restartNumberingAfterBreak="0">
    <w:nsid w:val="6CAB1E63"/>
    <w:multiLevelType w:val="multilevel"/>
    <w:tmpl w:val="FDA2BD76"/>
    <w:numStyleLink w:val="Agendapuntlijstabcnova"/>
  </w:abstractNum>
  <w:abstractNum w:abstractNumId="44" w15:restartNumberingAfterBreak="0">
    <w:nsid w:val="6E7370EC"/>
    <w:multiLevelType w:val="multilevel"/>
    <w:tmpl w:val="9200769E"/>
    <w:numStyleLink w:val="Opsommingkleineletterabcnova"/>
  </w:abstractNum>
  <w:abstractNum w:abstractNumId="45" w15:restartNumberingAfterBreak="0">
    <w:nsid w:val="70EC4E8C"/>
    <w:multiLevelType w:val="multilevel"/>
    <w:tmpl w:val="C9FA2D30"/>
    <w:numStyleLink w:val="Opsommingopenrondjeabcnova"/>
  </w:abstractNum>
  <w:abstractNum w:abstractNumId="46" w15:restartNumberingAfterBreak="0">
    <w:nsid w:val="74DA1220"/>
    <w:multiLevelType w:val="hybridMultilevel"/>
    <w:tmpl w:val="C3DA3774"/>
    <w:lvl w:ilvl="0" w:tplc="F4201182">
      <w:start w:val="1"/>
      <w:numFmt w:val="decimal"/>
      <w:lvlText w:val="%1)"/>
      <w:lvlJc w:val="left"/>
      <w:pPr>
        <w:ind w:left="1080" w:hanging="360"/>
      </w:pPr>
      <w:rPr>
        <w:rFonts w:hint="default"/>
      </w:rPr>
    </w:lvl>
    <w:lvl w:ilvl="1" w:tplc="C9B474C6">
      <w:start w:val="1"/>
      <w:numFmt w:val="lowerLetter"/>
      <w:lvlText w:val="%2."/>
      <w:lvlJc w:val="left"/>
      <w:pPr>
        <w:ind w:left="1800" w:hanging="360"/>
      </w:pPr>
      <w:rPr>
        <w:rFonts w:hint="default"/>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7" w15:restartNumberingAfterBreak="0">
    <w:nsid w:val="76AE427F"/>
    <w:multiLevelType w:val="multilevel"/>
    <w:tmpl w:val="8576664C"/>
    <w:numStyleLink w:val="Opsommingtekenabcnova"/>
  </w:abstractNum>
  <w:abstractNum w:abstractNumId="48" w15:restartNumberingAfterBreak="0">
    <w:nsid w:val="79AE6CDF"/>
    <w:multiLevelType w:val="multilevel"/>
    <w:tmpl w:val="B4BACAD8"/>
    <w:numStyleLink w:val="Opsommingstreepjeabcnova"/>
  </w:abstractNum>
  <w:abstractNum w:abstractNumId="49" w15:restartNumberingAfterBreak="0">
    <w:nsid w:val="7A4169FA"/>
    <w:multiLevelType w:val="hybridMultilevel"/>
    <w:tmpl w:val="2256B45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E2518C7"/>
    <w:multiLevelType w:val="hybridMultilevel"/>
    <w:tmpl w:val="8B943038"/>
    <w:lvl w:ilvl="0" w:tplc="1DA2341A">
      <w:start w:val="1"/>
      <w:numFmt w:val="decimal"/>
      <w:lvlText w:val="%1."/>
      <w:lvlJc w:val="left"/>
      <w:pPr>
        <w:ind w:left="1440" w:hanging="360"/>
      </w:pPr>
      <w:rPr>
        <w:rFonts w:asciiTheme="majorHAnsi" w:hAnsiTheme="majorHAnsi" w:hint="default"/>
        <w:sz w:val="18"/>
        <w:szCs w:val="18"/>
      </w:rPr>
    </w:lvl>
    <w:lvl w:ilvl="1" w:tplc="CE1E0C9A">
      <w:start w:val="1"/>
      <w:numFmt w:val="bullet"/>
      <w:lvlText w:val="–"/>
      <w:lvlJc w:val="left"/>
      <w:pPr>
        <w:ind w:left="2160" w:hanging="360"/>
      </w:pPr>
      <w:rPr>
        <w:rFonts w:ascii="Myriad Pro" w:eastAsia="Times New Roman" w:hAnsi="Myriad Pro" w:cs="Maiandra GD"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16cid:durableId="743573490">
    <w:abstractNumId w:val="13"/>
  </w:num>
  <w:num w:numId="2" w16cid:durableId="1634867172">
    <w:abstractNumId w:val="31"/>
  </w:num>
  <w:num w:numId="3" w16cid:durableId="1192644970">
    <w:abstractNumId w:val="34"/>
  </w:num>
  <w:num w:numId="4" w16cid:durableId="1977488583">
    <w:abstractNumId w:val="16"/>
  </w:num>
  <w:num w:numId="5" w16cid:durableId="1724325710">
    <w:abstractNumId w:val="37"/>
  </w:num>
  <w:num w:numId="6" w16cid:durableId="1026443562">
    <w:abstractNumId w:val="19"/>
  </w:num>
  <w:num w:numId="7" w16cid:durableId="598879232">
    <w:abstractNumId w:val="18"/>
  </w:num>
  <w:num w:numId="8" w16cid:durableId="1677923309">
    <w:abstractNumId w:val="29"/>
  </w:num>
  <w:num w:numId="9" w16cid:durableId="1443917682">
    <w:abstractNumId w:val="32"/>
  </w:num>
  <w:num w:numId="10" w16cid:durableId="2141259753">
    <w:abstractNumId w:val="40"/>
  </w:num>
  <w:num w:numId="11" w16cid:durableId="570192177">
    <w:abstractNumId w:val="28"/>
  </w:num>
  <w:num w:numId="12" w16cid:durableId="356933903">
    <w:abstractNumId w:val="9"/>
  </w:num>
  <w:num w:numId="13" w16cid:durableId="1196844385">
    <w:abstractNumId w:val="7"/>
  </w:num>
  <w:num w:numId="14" w16cid:durableId="73207851">
    <w:abstractNumId w:val="6"/>
  </w:num>
  <w:num w:numId="15" w16cid:durableId="1462455457">
    <w:abstractNumId w:val="5"/>
  </w:num>
  <w:num w:numId="16" w16cid:durableId="1671717758">
    <w:abstractNumId w:val="4"/>
  </w:num>
  <w:num w:numId="17" w16cid:durableId="1625186215">
    <w:abstractNumId w:val="8"/>
  </w:num>
  <w:num w:numId="18" w16cid:durableId="381902764">
    <w:abstractNumId w:val="3"/>
  </w:num>
  <w:num w:numId="19" w16cid:durableId="532424071">
    <w:abstractNumId w:val="2"/>
  </w:num>
  <w:num w:numId="20" w16cid:durableId="510219863">
    <w:abstractNumId w:val="1"/>
  </w:num>
  <w:num w:numId="21" w16cid:durableId="712924894">
    <w:abstractNumId w:val="0"/>
  </w:num>
  <w:num w:numId="22" w16cid:durableId="1377393790">
    <w:abstractNumId w:val="44"/>
  </w:num>
  <w:num w:numId="23" w16cid:durableId="519323741">
    <w:abstractNumId w:val="36"/>
  </w:num>
  <w:num w:numId="24" w16cid:durableId="989407660">
    <w:abstractNumId w:val="43"/>
  </w:num>
  <w:num w:numId="25" w16cid:durableId="503596701">
    <w:abstractNumId w:val="42"/>
  </w:num>
  <w:num w:numId="26" w16cid:durableId="1141077671">
    <w:abstractNumId w:val="45"/>
  </w:num>
  <w:num w:numId="27" w16cid:durableId="1560241277">
    <w:abstractNumId w:val="48"/>
  </w:num>
  <w:num w:numId="28" w16cid:durableId="1807047100">
    <w:abstractNumId w:val="47"/>
  </w:num>
  <w:num w:numId="29" w16cid:durableId="1887178739">
    <w:abstractNumId w:val="11"/>
  </w:num>
  <w:num w:numId="30" w16cid:durableId="1434669723">
    <w:abstractNumId w:val="20"/>
  </w:num>
  <w:num w:numId="31" w16cid:durableId="1248416042">
    <w:abstractNumId w:val="21"/>
  </w:num>
  <w:num w:numId="32" w16cid:durableId="3353486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65548339">
    <w:abstractNumId w:val="11"/>
    <w:lvlOverride w:ilvl="0">
      <w:lvl w:ilvl="0">
        <w:start w:val="1"/>
        <w:numFmt w:val="decimal"/>
        <w:pStyle w:val="Kop1"/>
        <w:lvlText w:val="%1"/>
        <w:lvlJc w:val="left"/>
        <w:pPr>
          <w:ind w:left="432" w:hanging="432"/>
        </w:pPr>
      </w:lvl>
    </w:lvlOverride>
    <w:lvlOverride w:ilvl="1">
      <w:lvl w:ilvl="1">
        <w:start w:val="1"/>
        <w:numFmt w:val="decimal"/>
        <w:pStyle w:val="Kop2"/>
        <w:lvlText w:val="%1.%2"/>
        <w:lvlJc w:val="left"/>
        <w:pPr>
          <w:ind w:left="576" w:hanging="576"/>
        </w:pPr>
        <w:rPr>
          <w:rFonts w:asciiTheme="minorHAnsi" w:hAnsiTheme="minorHAnsi" w:hint="default"/>
          <w:b/>
          <w:sz w:val="24"/>
          <w:szCs w:val="24"/>
        </w:rPr>
      </w:lvl>
    </w:lvlOverride>
    <w:lvlOverride w:ilvl="2">
      <w:lvl w:ilvl="2">
        <w:start w:val="1"/>
        <w:numFmt w:val="decimal"/>
        <w:pStyle w:val="Kop3"/>
        <w:lvlText w:val="%1.%2.%3"/>
        <w:lvlJc w:val="left"/>
        <w:pPr>
          <w:ind w:left="720" w:hanging="720"/>
        </w:pPr>
        <w:rPr>
          <w:b/>
        </w:rPr>
      </w:lvl>
    </w:lvlOverride>
    <w:lvlOverride w:ilvl="3">
      <w:lvl w:ilvl="3">
        <w:start w:val="1"/>
        <w:numFmt w:val="decimal"/>
        <w:pStyle w:val="Kop4"/>
        <w:lvlText w:val="%1.%2.%3.%4"/>
        <w:lvlJc w:val="left"/>
        <w:pPr>
          <w:ind w:left="864" w:hanging="864"/>
        </w:pPr>
      </w:lvl>
    </w:lvlOverride>
    <w:lvlOverride w:ilvl="4">
      <w:lvl w:ilvl="4">
        <w:start w:val="1"/>
        <w:numFmt w:val="decimal"/>
        <w:pStyle w:val="Kop5"/>
        <w:lvlText w:val="%1.%2.%3.%4.%5"/>
        <w:lvlJc w:val="left"/>
        <w:pPr>
          <w:ind w:left="1008" w:hanging="1008"/>
        </w:pPr>
      </w:lvl>
    </w:lvlOverride>
    <w:lvlOverride w:ilvl="5">
      <w:lvl w:ilvl="5">
        <w:start w:val="1"/>
        <w:numFmt w:val="decimal"/>
        <w:pStyle w:val="Kop6"/>
        <w:lvlText w:val="%1.%2.%3.%4.%5.%6"/>
        <w:lvlJc w:val="left"/>
        <w:pPr>
          <w:ind w:left="1152" w:hanging="1152"/>
        </w:pPr>
      </w:lvl>
    </w:lvlOverride>
    <w:lvlOverride w:ilvl="6">
      <w:lvl w:ilvl="6">
        <w:start w:val="1"/>
        <w:numFmt w:val="decimal"/>
        <w:pStyle w:val="Kop7"/>
        <w:lvlText w:val="%1.%2.%3.%4.%5.%6.%7"/>
        <w:lvlJc w:val="left"/>
        <w:pPr>
          <w:ind w:left="1296" w:hanging="1296"/>
        </w:pPr>
      </w:lvl>
    </w:lvlOverride>
    <w:lvlOverride w:ilvl="7">
      <w:lvl w:ilvl="7">
        <w:start w:val="1"/>
        <w:numFmt w:val="decimal"/>
        <w:pStyle w:val="Kop8"/>
        <w:lvlText w:val="%1.%2.%3.%4.%5.%6.%7.%8"/>
        <w:lvlJc w:val="left"/>
        <w:pPr>
          <w:ind w:left="1440" w:hanging="1440"/>
        </w:pPr>
      </w:lvl>
    </w:lvlOverride>
    <w:lvlOverride w:ilvl="8">
      <w:lvl w:ilvl="8">
        <w:start w:val="1"/>
        <w:numFmt w:val="decimal"/>
        <w:pStyle w:val="Kop9"/>
        <w:lvlText w:val="%1.%2.%3.%4.%5.%6.%7.%8.%9"/>
        <w:lvlJc w:val="left"/>
        <w:pPr>
          <w:ind w:left="1584" w:hanging="1584"/>
        </w:pPr>
      </w:lvl>
    </w:lvlOverride>
  </w:num>
  <w:num w:numId="34" w16cid:durableId="1940063595">
    <w:abstractNumId w:val="12"/>
  </w:num>
  <w:num w:numId="35" w16cid:durableId="1424032292">
    <w:abstractNumId w:val="17"/>
  </w:num>
  <w:num w:numId="36" w16cid:durableId="1306819181">
    <w:abstractNumId w:val="25"/>
  </w:num>
  <w:num w:numId="37" w16cid:durableId="1929263789">
    <w:abstractNumId w:val="23"/>
  </w:num>
  <w:num w:numId="38" w16cid:durableId="2001619783">
    <w:abstractNumId w:val="42"/>
  </w:num>
  <w:num w:numId="39" w16cid:durableId="268199628">
    <w:abstractNumId w:val="15"/>
  </w:num>
  <w:num w:numId="40" w16cid:durableId="665519100">
    <w:abstractNumId w:val="22"/>
  </w:num>
  <w:num w:numId="41" w16cid:durableId="924798048">
    <w:abstractNumId w:val="10"/>
  </w:num>
  <w:num w:numId="42" w16cid:durableId="1684895070">
    <w:abstractNumId w:val="39"/>
  </w:num>
  <w:num w:numId="43" w16cid:durableId="658577682">
    <w:abstractNumId w:val="30"/>
  </w:num>
  <w:num w:numId="44" w16cid:durableId="1572235198">
    <w:abstractNumId w:val="14"/>
  </w:num>
  <w:num w:numId="45" w16cid:durableId="1181314214">
    <w:abstractNumId w:val="41"/>
  </w:num>
  <w:num w:numId="46" w16cid:durableId="410155828">
    <w:abstractNumId w:val="38"/>
  </w:num>
  <w:num w:numId="47" w16cid:durableId="1642887278">
    <w:abstractNumId w:val="26"/>
  </w:num>
  <w:num w:numId="48" w16cid:durableId="874734381">
    <w:abstractNumId w:val="49"/>
  </w:num>
  <w:num w:numId="49" w16cid:durableId="914969977">
    <w:abstractNumId w:val="35"/>
  </w:num>
  <w:num w:numId="50" w16cid:durableId="1592933513">
    <w:abstractNumId w:val="24"/>
  </w:num>
  <w:num w:numId="51" w16cid:durableId="1255019733">
    <w:abstractNumId w:val="46"/>
  </w:num>
  <w:num w:numId="52" w16cid:durableId="1697147948">
    <w:abstractNumId w:val="50"/>
  </w:num>
  <w:num w:numId="53" w16cid:durableId="337314512">
    <w:abstractNumId w:val="27"/>
  </w:num>
  <w:num w:numId="54" w16cid:durableId="2046250713">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A10"/>
    <w:rsid w:val="00001D06"/>
    <w:rsid w:val="000024CC"/>
    <w:rsid w:val="00004562"/>
    <w:rsid w:val="00006237"/>
    <w:rsid w:val="000062B6"/>
    <w:rsid w:val="0000663D"/>
    <w:rsid w:val="000072A7"/>
    <w:rsid w:val="000101C3"/>
    <w:rsid w:val="00010D95"/>
    <w:rsid w:val="00011BFA"/>
    <w:rsid w:val="00012581"/>
    <w:rsid w:val="00021334"/>
    <w:rsid w:val="0002562D"/>
    <w:rsid w:val="000275AA"/>
    <w:rsid w:val="0003377A"/>
    <w:rsid w:val="00035232"/>
    <w:rsid w:val="00035E9C"/>
    <w:rsid w:val="0004183F"/>
    <w:rsid w:val="000418EF"/>
    <w:rsid w:val="0004513F"/>
    <w:rsid w:val="00047B4E"/>
    <w:rsid w:val="000504D5"/>
    <w:rsid w:val="00050D4B"/>
    <w:rsid w:val="0005205D"/>
    <w:rsid w:val="00052426"/>
    <w:rsid w:val="00052FF4"/>
    <w:rsid w:val="00053E43"/>
    <w:rsid w:val="0005430B"/>
    <w:rsid w:val="0005732F"/>
    <w:rsid w:val="000633F9"/>
    <w:rsid w:val="00066DF0"/>
    <w:rsid w:val="0007412C"/>
    <w:rsid w:val="00074DAC"/>
    <w:rsid w:val="0007714E"/>
    <w:rsid w:val="00086FEE"/>
    <w:rsid w:val="00092B0D"/>
    <w:rsid w:val="00095176"/>
    <w:rsid w:val="0009698A"/>
    <w:rsid w:val="000974A8"/>
    <w:rsid w:val="000A1B78"/>
    <w:rsid w:val="000A1B7F"/>
    <w:rsid w:val="000B1CDC"/>
    <w:rsid w:val="000B2785"/>
    <w:rsid w:val="000B46BB"/>
    <w:rsid w:val="000B5431"/>
    <w:rsid w:val="000B673A"/>
    <w:rsid w:val="000C0969"/>
    <w:rsid w:val="000C0AB0"/>
    <w:rsid w:val="000C1A1A"/>
    <w:rsid w:val="000C1D82"/>
    <w:rsid w:val="000C3788"/>
    <w:rsid w:val="000C7E6E"/>
    <w:rsid w:val="000D6AB7"/>
    <w:rsid w:val="000E062E"/>
    <w:rsid w:val="000E1539"/>
    <w:rsid w:val="000E55A1"/>
    <w:rsid w:val="000E6E43"/>
    <w:rsid w:val="000E7A7C"/>
    <w:rsid w:val="000F213A"/>
    <w:rsid w:val="000F2D93"/>
    <w:rsid w:val="000F5ABC"/>
    <w:rsid w:val="000F650E"/>
    <w:rsid w:val="00100B98"/>
    <w:rsid w:val="00100D03"/>
    <w:rsid w:val="0010496A"/>
    <w:rsid w:val="00106601"/>
    <w:rsid w:val="00110A9F"/>
    <w:rsid w:val="00111782"/>
    <w:rsid w:val="001160B3"/>
    <w:rsid w:val="001170AE"/>
    <w:rsid w:val="00122DED"/>
    <w:rsid w:val="001243F8"/>
    <w:rsid w:val="001301F0"/>
    <w:rsid w:val="00130B48"/>
    <w:rsid w:val="00132265"/>
    <w:rsid w:val="00134E43"/>
    <w:rsid w:val="00135A2A"/>
    <w:rsid w:val="00135E7B"/>
    <w:rsid w:val="00137CBB"/>
    <w:rsid w:val="00140563"/>
    <w:rsid w:val="00140BC2"/>
    <w:rsid w:val="00141205"/>
    <w:rsid w:val="00141ACA"/>
    <w:rsid w:val="00145B8E"/>
    <w:rsid w:val="0014640F"/>
    <w:rsid w:val="0014658F"/>
    <w:rsid w:val="00146BD5"/>
    <w:rsid w:val="00152E4D"/>
    <w:rsid w:val="00153BC0"/>
    <w:rsid w:val="001574EA"/>
    <w:rsid w:val="001579D8"/>
    <w:rsid w:val="001639F5"/>
    <w:rsid w:val="00164529"/>
    <w:rsid w:val="00165853"/>
    <w:rsid w:val="00171AF0"/>
    <w:rsid w:val="00176939"/>
    <w:rsid w:val="0018093D"/>
    <w:rsid w:val="00180B3C"/>
    <w:rsid w:val="00181F36"/>
    <w:rsid w:val="00182C27"/>
    <w:rsid w:val="00187A59"/>
    <w:rsid w:val="001941D0"/>
    <w:rsid w:val="00194BB1"/>
    <w:rsid w:val="001953CA"/>
    <w:rsid w:val="00196D96"/>
    <w:rsid w:val="001A3767"/>
    <w:rsid w:val="001A7919"/>
    <w:rsid w:val="001B1B37"/>
    <w:rsid w:val="001B3BD4"/>
    <w:rsid w:val="001B4C7E"/>
    <w:rsid w:val="001C0963"/>
    <w:rsid w:val="001C11BE"/>
    <w:rsid w:val="001C2878"/>
    <w:rsid w:val="001C6232"/>
    <w:rsid w:val="001C63E7"/>
    <w:rsid w:val="001D14ED"/>
    <w:rsid w:val="001D2384"/>
    <w:rsid w:val="001D2A06"/>
    <w:rsid w:val="001D6682"/>
    <w:rsid w:val="001E2293"/>
    <w:rsid w:val="001E34AC"/>
    <w:rsid w:val="001E3B5A"/>
    <w:rsid w:val="001E3F82"/>
    <w:rsid w:val="001E5F7F"/>
    <w:rsid w:val="001F5B4F"/>
    <w:rsid w:val="001F5C28"/>
    <w:rsid w:val="001F60A8"/>
    <w:rsid w:val="001F6547"/>
    <w:rsid w:val="0020548B"/>
    <w:rsid w:val="0020607F"/>
    <w:rsid w:val="00206E2A"/>
    <w:rsid w:val="00206FF8"/>
    <w:rsid w:val="002074B2"/>
    <w:rsid w:val="00216489"/>
    <w:rsid w:val="00217610"/>
    <w:rsid w:val="00220A9C"/>
    <w:rsid w:val="00224304"/>
    <w:rsid w:val="00225889"/>
    <w:rsid w:val="00230B64"/>
    <w:rsid w:val="00232CC1"/>
    <w:rsid w:val="00236DE9"/>
    <w:rsid w:val="00242226"/>
    <w:rsid w:val="00245AA4"/>
    <w:rsid w:val="00246C93"/>
    <w:rsid w:val="002518D2"/>
    <w:rsid w:val="00252B9A"/>
    <w:rsid w:val="00254088"/>
    <w:rsid w:val="00256039"/>
    <w:rsid w:val="00257AA9"/>
    <w:rsid w:val="00262D4E"/>
    <w:rsid w:val="002646C8"/>
    <w:rsid w:val="002718BE"/>
    <w:rsid w:val="00273938"/>
    <w:rsid w:val="00280D1D"/>
    <w:rsid w:val="00282766"/>
    <w:rsid w:val="00282B5D"/>
    <w:rsid w:val="00283592"/>
    <w:rsid w:val="002837E8"/>
    <w:rsid w:val="00284612"/>
    <w:rsid w:val="00284921"/>
    <w:rsid w:val="00285116"/>
    <w:rsid w:val="00286914"/>
    <w:rsid w:val="0029053E"/>
    <w:rsid w:val="002934D4"/>
    <w:rsid w:val="00294CD2"/>
    <w:rsid w:val="00294F7B"/>
    <w:rsid w:val="00297431"/>
    <w:rsid w:val="00297E20"/>
    <w:rsid w:val="002A0FF0"/>
    <w:rsid w:val="002A2E44"/>
    <w:rsid w:val="002A6E6E"/>
    <w:rsid w:val="002B0042"/>
    <w:rsid w:val="002B08A4"/>
    <w:rsid w:val="002B2998"/>
    <w:rsid w:val="002B41AD"/>
    <w:rsid w:val="002B42C8"/>
    <w:rsid w:val="002B64EE"/>
    <w:rsid w:val="002C46FB"/>
    <w:rsid w:val="002C5918"/>
    <w:rsid w:val="002D0E88"/>
    <w:rsid w:val="002D52B2"/>
    <w:rsid w:val="002D62D2"/>
    <w:rsid w:val="002E2611"/>
    <w:rsid w:val="002E274E"/>
    <w:rsid w:val="002E68CD"/>
    <w:rsid w:val="002F1D4E"/>
    <w:rsid w:val="002F494B"/>
    <w:rsid w:val="002F678C"/>
    <w:rsid w:val="002F7B77"/>
    <w:rsid w:val="003063C0"/>
    <w:rsid w:val="00310ADA"/>
    <w:rsid w:val="00312809"/>
    <w:rsid w:val="00312D26"/>
    <w:rsid w:val="00317DEA"/>
    <w:rsid w:val="003208CF"/>
    <w:rsid w:val="00322A9F"/>
    <w:rsid w:val="00323121"/>
    <w:rsid w:val="00334D4B"/>
    <w:rsid w:val="00335B51"/>
    <w:rsid w:val="00335B5E"/>
    <w:rsid w:val="003372EA"/>
    <w:rsid w:val="00337DDE"/>
    <w:rsid w:val="00342721"/>
    <w:rsid w:val="003432B9"/>
    <w:rsid w:val="00345315"/>
    <w:rsid w:val="00346631"/>
    <w:rsid w:val="003467E1"/>
    <w:rsid w:val="00347094"/>
    <w:rsid w:val="00347222"/>
    <w:rsid w:val="00347B57"/>
    <w:rsid w:val="00353AA5"/>
    <w:rsid w:val="00362B60"/>
    <w:rsid w:val="0036336D"/>
    <w:rsid w:val="00364B2C"/>
    <w:rsid w:val="00364E1D"/>
    <w:rsid w:val="00365254"/>
    <w:rsid w:val="00365327"/>
    <w:rsid w:val="00372DB9"/>
    <w:rsid w:val="00373366"/>
    <w:rsid w:val="00374C23"/>
    <w:rsid w:val="00374D9A"/>
    <w:rsid w:val="0037715E"/>
    <w:rsid w:val="00377612"/>
    <w:rsid w:val="00382603"/>
    <w:rsid w:val="00383954"/>
    <w:rsid w:val="00386E08"/>
    <w:rsid w:val="003907F4"/>
    <w:rsid w:val="0039126D"/>
    <w:rsid w:val="0039178A"/>
    <w:rsid w:val="003964D4"/>
    <w:rsid w:val="0039656A"/>
    <w:rsid w:val="003A01F9"/>
    <w:rsid w:val="003A5432"/>
    <w:rsid w:val="003A5ED3"/>
    <w:rsid w:val="003A6677"/>
    <w:rsid w:val="003A74FB"/>
    <w:rsid w:val="003B14A0"/>
    <w:rsid w:val="003B595E"/>
    <w:rsid w:val="003C0E71"/>
    <w:rsid w:val="003C18F5"/>
    <w:rsid w:val="003C7A76"/>
    <w:rsid w:val="003D04B7"/>
    <w:rsid w:val="003D09E4"/>
    <w:rsid w:val="003D19F7"/>
    <w:rsid w:val="003D414A"/>
    <w:rsid w:val="003D49E5"/>
    <w:rsid w:val="003D548F"/>
    <w:rsid w:val="003E1772"/>
    <w:rsid w:val="003E30F2"/>
    <w:rsid w:val="003E3B7D"/>
    <w:rsid w:val="003E3C7C"/>
    <w:rsid w:val="003E766F"/>
    <w:rsid w:val="003F2747"/>
    <w:rsid w:val="003F768C"/>
    <w:rsid w:val="004001AF"/>
    <w:rsid w:val="004029AB"/>
    <w:rsid w:val="00410F28"/>
    <w:rsid w:val="00413E39"/>
    <w:rsid w:val="0041674F"/>
    <w:rsid w:val="0042594D"/>
    <w:rsid w:val="004304E7"/>
    <w:rsid w:val="00441382"/>
    <w:rsid w:val="00451FDB"/>
    <w:rsid w:val="00453C60"/>
    <w:rsid w:val="004564A6"/>
    <w:rsid w:val="004578B4"/>
    <w:rsid w:val="00460140"/>
    <w:rsid w:val="00460433"/>
    <w:rsid w:val="004656F6"/>
    <w:rsid w:val="004659D3"/>
    <w:rsid w:val="0046664A"/>
    <w:rsid w:val="00466D71"/>
    <w:rsid w:val="0046776E"/>
    <w:rsid w:val="00467B89"/>
    <w:rsid w:val="00470174"/>
    <w:rsid w:val="00471C0F"/>
    <w:rsid w:val="00472E5E"/>
    <w:rsid w:val="004733C3"/>
    <w:rsid w:val="0047392D"/>
    <w:rsid w:val="0047518D"/>
    <w:rsid w:val="004804E1"/>
    <w:rsid w:val="00484C8E"/>
    <w:rsid w:val="0048524E"/>
    <w:rsid w:val="00486319"/>
    <w:rsid w:val="00487543"/>
    <w:rsid w:val="004875E2"/>
    <w:rsid w:val="00490BBD"/>
    <w:rsid w:val="00495327"/>
    <w:rsid w:val="0049645D"/>
    <w:rsid w:val="004A213D"/>
    <w:rsid w:val="004A3033"/>
    <w:rsid w:val="004A7D39"/>
    <w:rsid w:val="004B1F60"/>
    <w:rsid w:val="004B267D"/>
    <w:rsid w:val="004B2C90"/>
    <w:rsid w:val="004C0567"/>
    <w:rsid w:val="004C51F8"/>
    <w:rsid w:val="004D0523"/>
    <w:rsid w:val="004D2412"/>
    <w:rsid w:val="004D24E4"/>
    <w:rsid w:val="004E3347"/>
    <w:rsid w:val="004E62E4"/>
    <w:rsid w:val="004F13CB"/>
    <w:rsid w:val="004F4A4D"/>
    <w:rsid w:val="004F6A99"/>
    <w:rsid w:val="005017F3"/>
    <w:rsid w:val="00501A64"/>
    <w:rsid w:val="00503BFD"/>
    <w:rsid w:val="0050416F"/>
    <w:rsid w:val="005043E5"/>
    <w:rsid w:val="005044D7"/>
    <w:rsid w:val="00513D36"/>
    <w:rsid w:val="005156B4"/>
    <w:rsid w:val="00515E2F"/>
    <w:rsid w:val="00521726"/>
    <w:rsid w:val="00523888"/>
    <w:rsid w:val="0052455F"/>
    <w:rsid w:val="00525AB7"/>
    <w:rsid w:val="00526530"/>
    <w:rsid w:val="005312CC"/>
    <w:rsid w:val="0053645C"/>
    <w:rsid w:val="005377CC"/>
    <w:rsid w:val="0054277B"/>
    <w:rsid w:val="00545244"/>
    <w:rsid w:val="00546F0D"/>
    <w:rsid w:val="005477B2"/>
    <w:rsid w:val="0055260B"/>
    <w:rsid w:val="00553801"/>
    <w:rsid w:val="00553ADB"/>
    <w:rsid w:val="00553F41"/>
    <w:rsid w:val="005615BE"/>
    <w:rsid w:val="00562E3D"/>
    <w:rsid w:val="00563A72"/>
    <w:rsid w:val="005736CD"/>
    <w:rsid w:val="00575FFC"/>
    <w:rsid w:val="005818B8"/>
    <w:rsid w:val="005829AC"/>
    <w:rsid w:val="00583536"/>
    <w:rsid w:val="00584FC6"/>
    <w:rsid w:val="00585EF3"/>
    <w:rsid w:val="00587C2B"/>
    <w:rsid w:val="0059027A"/>
    <w:rsid w:val="005938DD"/>
    <w:rsid w:val="005945F8"/>
    <w:rsid w:val="00597503"/>
    <w:rsid w:val="005A1BD7"/>
    <w:rsid w:val="005A2BEC"/>
    <w:rsid w:val="005A2F31"/>
    <w:rsid w:val="005B087A"/>
    <w:rsid w:val="005B0D3E"/>
    <w:rsid w:val="005B4FAF"/>
    <w:rsid w:val="005C11BC"/>
    <w:rsid w:val="005C1336"/>
    <w:rsid w:val="005C5603"/>
    <w:rsid w:val="005C5BE3"/>
    <w:rsid w:val="005C6668"/>
    <w:rsid w:val="005C7FD0"/>
    <w:rsid w:val="005D4151"/>
    <w:rsid w:val="005D5E21"/>
    <w:rsid w:val="005E29C1"/>
    <w:rsid w:val="005E3236"/>
    <w:rsid w:val="005E3E58"/>
    <w:rsid w:val="005F1738"/>
    <w:rsid w:val="005F4492"/>
    <w:rsid w:val="005F63B0"/>
    <w:rsid w:val="006040DB"/>
    <w:rsid w:val="00606D41"/>
    <w:rsid w:val="00610FF8"/>
    <w:rsid w:val="00612C22"/>
    <w:rsid w:val="00615C66"/>
    <w:rsid w:val="00617C94"/>
    <w:rsid w:val="00621D0A"/>
    <w:rsid w:val="00624485"/>
    <w:rsid w:val="006245FB"/>
    <w:rsid w:val="0063452D"/>
    <w:rsid w:val="00641E45"/>
    <w:rsid w:val="00647A67"/>
    <w:rsid w:val="00653D01"/>
    <w:rsid w:val="00664EE1"/>
    <w:rsid w:val="006662ED"/>
    <w:rsid w:val="00666B2B"/>
    <w:rsid w:val="0067375A"/>
    <w:rsid w:val="006746C4"/>
    <w:rsid w:val="006767B2"/>
    <w:rsid w:val="00685EED"/>
    <w:rsid w:val="006940E4"/>
    <w:rsid w:val="0069483B"/>
    <w:rsid w:val="006953A2"/>
    <w:rsid w:val="00697D21"/>
    <w:rsid w:val="006B0A28"/>
    <w:rsid w:val="006B6044"/>
    <w:rsid w:val="006C4686"/>
    <w:rsid w:val="006C6A9D"/>
    <w:rsid w:val="006D1154"/>
    <w:rsid w:val="006D2ECD"/>
    <w:rsid w:val="006D63BA"/>
    <w:rsid w:val="006D74A8"/>
    <w:rsid w:val="00703BD3"/>
    <w:rsid w:val="00705849"/>
    <w:rsid w:val="00706308"/>
    <w:rsid w:val="00706BB8"/>
    <w:rsid w:val="00706F42"/>
    <w:rsid w:val="0071217C"/>
    <w:rsid w:val="00712665"/>
    <w:rsid w:val="00712F90"/>
    <w:rsid w:val="0071386B"/>
    <w:rsid w:val="0072479C"/>
    <w:rsid w:val="00734BA2"/>
    <w:rsid w:val="007358BA"/>
    <w:rsid w:val="007361EE"/>
    <w:rsid w:val="00743326"/>
    <w:rsid w:val="00750733"/>
    <w:rsid w:val="00750780"/>
    <w:rsid w:val="00750B40"/>
    <w:rsid w:val="007525D1"/>
    <w:rsid w:val="00752725"/>
    <w:rsid w:val="00756C31"/>
    <w:rsid w:val="00756EF2"/>
    <w:rsid w:val="00757F5D"/>
    <w:rsid w:val="00760A65"/>
    <w:rsid w:val="00763B35"/>
    <w:rsid w:val="00764AF2"/>
    <w:rsid w:val="00766E99"/>
    <w:rsid w:val="00770652"/>
    <w:rsid w:val="00775717"/>
    <w:rsid w:val="00776618"/>
    <w:rsid w:val="00780492"/>
    <w:rsid w:val="00784E98"/>
    <w:rsid w:val="007865DD"/>
    <w:rsid w:val="00787B55"/>
    <w:rsid w:val="0079179F"/>
    <w:rsid w:val="00792914"/>
    <w:rsid w:val="00793E98"/>
    <w:rsid w:val="00796A40"/>
    <w:rsid w:val="00796A8D"/>
    <w:rsid w:val="007B0C68"/>
    <w:rsid w:val="007B3114"/>
    <w:rsid w:val="007B467E"/>
    <w:rsid w:val="007B5253"/>
    <w:rsid w:val="007B5373"/>
    <w:rsid w:val="007C0010"/>
    <w:rsid w:val="007C037C"/>
    <w:rsid w:val="007C591D"/>
    <w:rsid w:val="007C6C84"/>
    <w:rsid w:val="007D0EF6"/>
    <w:rsid w:val="007D4A7D"/>
    <w:rsid w:val="007D4DCE"/>
    <w:rsid w:val="007D6EEE"/>
    <w:rsid w:val="007E316E"/>
    <w:rsid w:val="007E4485"/>
    <w:rsid w:val="007E7724"/>
    <w:rsid w:val="007F0211"/>
    <w:rsid w:val="007F0A2A"/>
    <w:rsid w:val="007F1417"/>
    <w:rsid w:val="007F1F0F"/>
    <w:rsid w:val="007F48F0"/>
    <w:rsid w:val="007F653F"/>
    <w:rsid w:val="008064EE"/>
    <w:rsid w:val="00810585"/>
    <w:rsid w:val="0081469D"/>
    <w:rsid w:val="00814B88"/>
    <w:rsid w:val="008222EE"/>
    <w:rsid w:val="0082247F"/>
    <w:rsid w:val="00823AC1"/>
    <w:rsid w:val="008269DF"/>
    <w:rsid w:val="00826EA4"/>
    <w:rsid w:val="00832239"/>
    <w:rsid w:val="00835D5D"/>
    <w:rsid w:val="00843B35"/>
    <w:rsid w:val="008453B4"/>
    <w:rsid w:val="00854B34"/>
    <w:rsid w:val="008568F5"/>
    <w:rsid w:val="00861132"/>
    <w:rsid w:val="0086137E"/>
    <w:rsid w:val="00861EAB"/>
    <w:rsid w:val="008664DD"/>
    <w:rsid w:val="0087025A"/>
    <w:rsid w:val="00872B9B"/>
    <w:rsid w:val="008736AE"/>
    <w:rsid w:val="00875812"/>
    <w:rsid w:val="008775D3"/>
    <w:rsid w:val="00877BD5"/>
    <w:rsid w:val="008802D3"/>
    <w:rsid w:val="00880414"/>
    <w:rsid w:val="00886BB9"/>
    <w:rsid w:val="008870F0"/>
    <w:rsid w:val="00890050"/>
    <w:rsid w:val="008931CF"/>
    <w:rsid w:val="00893934"/>
    <w:rsid w:val="008A2A1D"/>
    <w:rsid w:val="008A2A6B"/>
    <w:rsid w:val="008A4B75"/>
    <w:rsid w:val="008A5E5E"/>
    <w:rsid w:val="008B25F9"/>
    <w:rsid w:val="008B35E1"/>
    <w:rsid w:val="008B5CD1"/>
    <w:rsid w:val="008C2F90"/>
    <w:rsid w:val="008C3852"/>
    <w:rsid w:val="008C6251"/>
    <w:rsid w:val="008D310E"/>
    <w:rsid w:val="008D7BDD"/>
    <w:rsid w:val="008D7CF2"/>
    <w:rsid w:val="008E134A"/>
    <w:rsid w:val="008E1EA0"/>
    <w:rsid w:val="008E2CE5"/>
    <w:rsid w:val="008E3E08"/>
    <w:rsid w:val="0090254C"/>
    <w:rsid w:val="0090724E"/>
    <w:rsid w:val="00910D57"/>
    <w:rsid w:val="009179D8"/>
    <w:rsid w:val="009221AC"/>
    <w:rsid w:val="009225D7"/>
    <w:rsid w:val="00922680"/>
    <w:rsid w:val="009261FD"/>
    <w:rsid w:val="00926FF7"/>
    <w:rsid w:val="00931EDD"/>
    <w:rsid w:val="00934750"/>
    <w:rsid w:val="00934E30"/>
    <w:rsid w:val="00935177"/>
    <w:rsid w:val="00935271"/>
    <w:rsid w:val="00943209"/>
    <w:rsid w:val="0094509D"/>
    <w:rsid w:val="00945318"/>
    <w:rsid w:val="00950DB4"/>
    <w:rsid w:val="009534C6"/>
    <w:rsid w:val="0095392F"/>
    <w:rsid w:val="00954D0A"/>
    <w:rsid w:val="00957CCB"/>
    <w:rsid w:val="009606EB"/>
    <w:rsid w:val="00963973"/>
    <w:rsid w:val="009655D7"/>
    <w:rsid w:val="00971786"/>
    <w:rsid w:val="00971B3B"/>
    <w:rsid w:val="00976C1E"/>
    <w:rsid w:val="00980603"/>
    <w:rsid w:val="00984987"/>
    <w:rsid w:val="00984DB2"/>
    <w:rsid w:val="009902B0"/>
    <w:rsid w:val="00992098"/>
    <w:rsid w:val="00995675"/>
    <w:rsid w:val="009A18E7"/>
    <w:rsid w:val="009A40D6"/>
    <w:rsid w:val="009A5B18"/>
    <w:rsid w:val="009B1047"/>
    <w:rsid w:val="009B7E9E"/>
    <w:rsid w:val="009C1976"/>
    <w:rsid w:val="009C1F4E"/>
    <w:rsid w:val="009C2F9E"/>
    <w:rsid w:val="009C4EEE"/>
    <w:rsid w:val="009C7888"/>
    <w:rsid w:val="009D5AE2"/>
    <w:rsid w:val="009E068E"/>
    <w:rsid w:val="009E3E4C"/>
    <w:rsid w:val="009F0E57"/>
    <w:rsid w:val="009F5D46"/>
    <w:rsid w:val="009F5E5A"/>
    <w:rsid w:val="00A01648"/>
    <w:rsid w:val="00A07FEF"/>
    <w:rsid w:val="00A1497C"/>
    <w:rsid w:val="00A14FA5"/>
    <w:rsid w:val="00A163C1"/>
    <w:rsid w:val="00A17BD7"/>
    <w:rsid w:val="00A21956"/>
    <w:rsid w:val="00A2377E"/>
    <w:rsid w:val="00A34598"/>
    <w:rsid w:val="00A35E9C"/>
    <w:rsid w:val="00A42BD0"/>
    <w:rsid w:val="00A42EEC"/>
    <w:rsid w:val="00A43BF4"/>
    <w:rsid w:val="00A50406"/>
    <w:rsid w:val="00A50620"/>
    <w:rsid w:val="00A50767"/>
    <w:rsid w:val="00A50801"/>
    <w:rsid w:val="00A50B5C"/>
    <w:rsid w:val="00A567EC"/>
    <w:rsid w:val="00A60A58"/>
    <w:rsid w:val="00A60E57"/>
    <w:rsid w:val="00A61B21"/>
    <w:rsid w:val="00A6277F"/>
    <w:rsid w:val="00A65B09"/>
    <w:rsid w:val="00A670BB"/>
    <w:rsid w:val="00A7064D"/>
    <w:rsid w:val="00A71291"/>
    <w:rsid w:val="00A76E7C"/>
    <w:rsid w:val="00A871D6"/>
    <w:rsid w:val="00A91421"/>
    <w:rsid w:val="00A94B63"/>
    <w:rsid w:val="00A954E4"/>
    <w:rsid w:val="00AA0AD2"/>
    <w:rsid w:val="00AA2F6F"/>
    <w:rsid w:val="00AA7BE4"/>
    <w:rsid w:val="00AB0D90"/>
    <w:rsid w:val="00AB1E21"/>
    <w:rsid w:val="00AB1E30"/>
    <w:rsid w:val="00AB2477"/>
    <w:rsid w:val="00AB35AB"/>
    <w:rsid w:val="00AB56F0"/>
    <w:rsid w:val="00AB5DBD"/>
    <w:rsid w:val="00AB5F0C"/>
    <w:rsid w:val="00AB61C8"/>
    <w:rsid w:val="00AB77BB"/>
    <w:rsid w:val="00AC273E"/>
    <w:rsid w:val="00AC690A"/>
    <w:rsid w:val="00AD0B26"/>
    <w:rsid w:val="00AD1418"/>
    <w:rsid w:val="00AD24E6"/>
    <w:rsid w:val="00AD31A0"/>
    <w:rsid w:val="00AD44F1"/>
    <w:rsid w:val="00AD4DF7"/>
    <w:rsid w:val="00AD784B"/>
    <w:rsid w:val="00AE0183"/>
    <w:rsid w:val="00AE1123"/>
    <w:rsid w:val="00AE1288"/>
    <w:rsid w:val="00AE2110"/>
    <w:rsid w:val="00AE2EB1"/>
    <w:rsid w:val="00AF51DC"/>
    <w:rsid w:val="00B0199D"/>
    <w:rsid w:val="00B01DA1"/>
    <w:rsid w:val="00B04221"/>
    <w:rsid w:val="00B11A76"/>
    <w:rsid w:val="00B11C7E"/>
    <w:rsid w:val="00B233E3"/>
    <w:rsid w:val="00B30352"/>
    <w:rsid w:val="00B30549"/>
    <w:rsid w:val="00B31986"/>
    <w:rsid w:val="00B346DF"/>
    <w:rsid w:val="00B36D8E"/>
    <w:rsid w:val="00B451E5"/>
    <w:rsid w:val="00B460C2"/>
    <w:rsid w:val="00B47460"/>
    <w:rsid w:val="00B60FF3"/>
    <w:rsid w:val="00B63EB9"/>
    <w:rsid w:val="00B75ED8"/>
    <w:rsid w:val="00B77809"/>
    <w:rsid w:val="00B83B98"/>
    <w:rsid w:val="00B860DC"/>
    <w:rsid w:val="00B87427"/>
    <w:rsid w:val="00B90ED9"/>
    <w:rsid w:val="00B92176"/>
    <w:rsid w:val="00B94952"/>
    <w:rsid w:val="00B94A6A"/>
    <w:rsid w:val="00B9540B"/>
    <w:rsid w:val="00BA0CCF"/>
    <w:rsid w:val="00BA3794"/>
    <w:rsid w:val="00BA3F4D"/>
    <w:rsid w:val="00BA56E0"/>
    <w:rsid w:val="00BA79E3"/>
    <w:rsid w:val="00BB1C41"/>
    <w:rsid w:val="00BB1FC1"/>
    <w:rsid w:val="00BB239A"/>
    <w:rsid w:val="00BB31CE"/>
    <w:rsid w:val="00BB43C9"/>
    <w:rsid w:val="00BB61D0"/>
    <w:rsid w:val="00BB690F"/>
    <w:rsid w:val="00BB79AF"/>
    <w:rsid w:val="00BC0188"/>
    <w:rsid w:val="00BC1E77"/>
    <w:rsid w:val="00BC6FB7"/>
    <w:rsid w:val="00BE55A7"/>
    <w:rsid w:val="00BE64B3"/>
    <w:rsid w:val="00BF15B3"/>
    <w:rsid w:val="00BF6A7B"/>
    <w:rsid w:val="00BF6B3C"/>
    <w:rsid w:val="00BF7858"/>
    <w:rsid w:val="00C06D9A"/>
    <w:rsid w:val="00C0702B"/>
    <w:rsid w:val="00C11B08"/>
    <w:rsid w:val="00C12133"/>
    <w:rsid w:val="00C12629"/>
    <w:rsid w:val="00C17A25"/>
    <w:rsid w:val="00C201EB"/>
    <w:rsid w:val="00C20CD0"/>
    <w:rsid w:val="00C25474"/>
    <w:rsid w:val="00C30F56"/>
    <w:rsid w:val="00C33308"/>
    <w:rsid w:val="00C350CB"/>
    <w:rsid w:val="00C4003A"/>
    <w:rsid w:val="00C40B41"/>
    <w:rsid w:val="00C41422"/>
    <w:rsid w:val="00C42405"/>
    <w:rsid w:val="00C428B6"/>
    <w:rsid w:val="00C50828"/>
    <w:rsid w:val="00C51137"/>
    <w:rsid w:val="00C607EE"/>
    <w:rsid w:val="00C6206C"/>
    <w:rsid w:val="00C70851"/>
    <w:rsid w:val="00C72D11"/>
    <w:rsid w:val="00C814CA"/>
    <w:rsid w:val="00C863AE"/>
    <w:rsid w:val="00C87372"/>
    <w:rsid w:val="00C92E08"/>
    <w:rsid w:val="00C93473"/>
    <w:rsid w:val="00C95221"/>
    <w:rsid w:val="00C956B6"/>
    <w:rsid w:val="00C971C1"/>
    <w:rsid w:val="00CA1FE3"/>
    <w:rsid w:val="00CA332D"/>
    <w:rsid w:val="00CA5986"/>
    <w:rsid w:val="00CA7C09"/>
    <w:rsid w:val="00CB254D"/>
    <w:rsid w:val="00CB3533"/>
    <w:rsid w:val="00CB403D"/>
    <w:rsid w:val="00CB533B"/>
    <w:rsid w:val="00CB5E52"/>
    <w:rsid w:val="00CB75AF"/>
    <w:rsid w:val="00CB7600"/>
    <w:rsid w:val="00CB7D61"/>
    <w:rsid w:val="00CC078F"/>
    <w:rsid w:val="00CC6A4B"/>
    <w:rsid w:val="00CD7A5A"/>
    <w:rsid w:val="00CD7AAF"/>
    <w:rsid w:val="00CE140B"/>
    <w:rsid w:val="00CE2BA6"/>
    <w:rsid w:val="00CE564D"/>
    <w:rsid w:val="00CE5ABB"/>
    <w:rsid w:val="00CF1BF2"/>
    <w:rsid w:val="00CF2B0C"/>
    <w:rsid w:val="00CF64DE"/>
    <w:rsid w:val="00D00209"/>
    <w:rsid w:val="00D023A0"/>
    <w:rsid w:val="00D11185"/>
    <w:rsid w:val="00D117A6"/>
    <w:rsid w:val="00D135AE"/>
    <w:rsid w:val="00D16E87"/>
    <w:rsid w:val="00D219A0"/>
    <w:rsid w:val="00D243A9"/>
    <w:rsid w:val="00D24B4A"/>
    <w:rsid w:val="00D25AA0"/>
    <w:rsid w:val="00D27D0E"/>
    <w:rsid w:val="00D325A2"/>
    <w:rsid w:val="00D35339"/>
    <w:rsid w:val="00D35DA7"/>
    <w:rsid w:val="00D44333"/>
    <w:rsid w:val="00D45DCA"/>
    <w:rsid w:val="00D463E2"/>
    <w:rsid w:val="00D47AD0"/>
    <w:rsid w:val="00D47EEA"/>
    <w:rsid w:val="00D53936"/>
    <w:rsid w:val="00D53B09"/>
    <w:rsid w:val="00D57A57"/>
    <w:rsid w:val="00D613A9"/>
    <w:rsid w:val="00D658D3"/>
    <w:rsid w:val="00D7238E"/>
    <w:rsid w:val="00D73003"/>
    <w:rsid w:val="00D73C03"/>
    <w:rsid w:val="00D7421A"/>
    <w:rsid w:val="00D77929"/>
    <w:rsid w:val="00D81A72"/>
    <w:rsid w:val="00D92EDA"/>
    <w:rsid w:val="00D9359B"/>
    <w:rsid w:val="00DA54E8"/>
    <w:rsid w:val="00DA5661"/>
    <w:rsid w:val="00DA5741"/>
    <w:rsid w:val="00DA6E07"/>
    <w:rsid w:val="00DA7584"/>
    <w:rsid w:val="00DA7A62"/>
    <w:rsid w:val="00DB0413"/>
    <w:rsid w:val="00DB0F15"/>
    <w:rsid w:val="00DB3292"/>
    <w:rsid w:val="00DB371D"/>
    <w:rsid w:val="00DC0183"/>
    <w:rsid w:val="00DC2F99"/>
    <w:rsid w:val="00DC489D"/>
    <w:rsid w:val="00DC534B"/>
    <w:rsid w:val="00DC6A0D"/>
    <w:rsid w:val="00DD140B"/>
    <w:rsid w:val="00DD2123"/>
    <w:rsid w:val="00DD2A9E"/>
    <w:rsid w:val="00DD509E"/>
    <w:rsid w:val="00DE0D6F"/>
    <w:rsid w:val="00DE14C5"/>
    <w:rsid w:val="00DE221E"/>
    <w:rsid w:val="00DE2331"/>
    <w:rsid w:val="00DE2FD1"/>
    <w:rsid w:val="00DE4CDB"/>
    <w:rsid w:val="00DE5157"/>
    <w:rsid w:val="00DF16D8"/>
    <w:rsid w:val="00DF1BBC"/>
    <w:rsid w:val="00DF24EE"/>
    <w:rsid w:val="00DF6CEB"/>
    <w:rsid w:val="00E05BA5"/>
    <w:rsid w:val="00E063C6"/>
    <w:rsid w:val="00E07672"/>
    <w:rsid w:val="00E07762"/>
    <w:rsid w:val="00E11005"/>
    <w:rsid w:val="00E12CAA"/>
    <w:rsid w:val="00E12F8A"/>
    <w:rsid w:val="00E13E96"/>
    <w:rsid w:val="00E13EC6"/>
    <w:rsid w:val="00E239D8"/>
    <w:rsid w:val="00E24328"/>
    <w:rsid w:val="00E25FF7"/>
    <w:rsid w:val="00E318F2"/>
    <w:rsid w:val="00E331FE"/>
    <w:rsid w:val="00E334BB"/>
    <w:rsid w:val="00E34F16"/>
    <w:rsid w:val="00E427FC"/>
    <w:rsid w:val="00E42F7C"/>
    <w:rsid w:val="00E4520C"/>
    <w:rsid w:val="00E45F90"/>
    <w:rsid w:val="00E47E3C"/>
    <w:rsid w:val="00E52291"/>
    <w:rsid w:val="00E527BE"/>
    <w:rsid w:val="00E56EFE"/>
    <w:rsid w:val="00E60CE6"/>
    <w:rsid w:val="00E61D02"/>
    <w:rsid w:val="00E62D48"/>
    <w:rsid w:val="00E6431C"/>
    <w:rsid w:val="00E64BFF"/>
    <w:rsid w:val="00E65900"/>
    <w:rsid w:val="00E65D32"/>
    <w:rsid w:val="00E678A0"/>
    <w:rsid w:val="00E7078D"/>
    <w:rsid w:val="00E7085E"/>
    <w:rsid w:val="00E765BC"/>
    <w:rsid w:val="00E76843"/>
    <w:rsid w:val="00E83190"/>
    <w:rsid w:val="00E87FB4"/>
    <w:rsid w:val="00E93FCF"/>
    <w:rsid w:val="00E96598"/>
    <w:rsid w:val="00E96BF0"/>
    <w:rsid w:val="00E9778E"/>
    <w:rsid w:val="00EB1CD2"/>
    <w:rsid w:val="00EB5D23"/>
    <w:rsid w:val="00EB7C66"/>
    <w:rsid w:val="00EC25F5"/>
    <w:rsid w:val="00EC4EF1"/>
    <w:rsid w:val="00EC72BE"/>
    <w:rsid w:val="00ED0C5A"/>
    <w:rsid w:val="00ED2A10"/>
    <w:rsid w:val="00ED31BF"/>
    <w:rsid w:val="00ED6DEB"/>
    <w:rsid w:val="00EE35E4"/>
    <w:rsid w:val="00EF47D4"/>
    <w:rsid w:val="00F005C9"/>
    <w:rsid w:val="00F017C7"/>
    <w:rsid w:val="00F04625"/>
    <w:rsid w:val="00F12BDC"/>
    <w:rsid w:val="00F1404D"/>
    <w:rsid w:val="00F16B2B"/>
    <w:rsid w:val="00F16EDB"/>
    <w:rsid w:val="00F208DC"/>
    <w:rsid w:val="00F2253C"/>
    <w:rsid w:val="00F22CB3"/>
    <w:rsid w:val="00F234F5"/>
    <w:rsid w:val="00F2677C"/>
    <w:rsid w:val="00F3039D"/>
    <w:rsid w:val="00F3166C"/>
    <w:rsid w:val="00F33259"/>
    <w:rsid w:val="00F3677A"/>
    <w:rsid w:val="00F400F4"/>
    <w:rsid w:val="00F42784"/>
    <w:rsid w:val="00F42B39"/>
    <w:rsid w:val="00F44FB8"/>
    <w:rsid w:val="00F471D5"/>
    <w:rsid w:val="00F502CA"/>
    <w:rsid w:val="00F519B9"/>
    <w:rsid w:val="00F54835"/>
    <w:rsid w:val="00F55E8B"/>
    <w:rsid w:val="00F564F9"/>
    <w:rsid w:val="00F6231A"/>
    <w:rsid w:val="00F669BA"/>
    <w:rsid w:val="00F71697"/>
    <w:rsid w:val="00F7766C"/>
    <w:rsid w:val="00F77C15"/>
    <w:rsid w:val="00F77DDD"/>
    <w:rsid w:val="00F80CD7"/>
    <w:rsid w:val="00F82076"/>
    <w:rsid w:val="00F8248D"/>
    <w:rsid w:val="00F82734"/>
    <w:rsid w:val="00F82932"/>
    <w:rsid w:val="00F83139"/>
    <w:rsid w:val="00F85FC7"/>
    <w:rsid w:val="00F87E9E"/>
    <w:rsid w:val="00F9088B"/>
    <w:rsid w:val="00F920C6"/>
    <w:rsid w:val="00F94FCC"/>
    <w:rsid w:val="00FA2216"/>
    <w:rsid w:val="00FA269F"/>
    <w:rsid w:val="00FA7B0B"/>
    <w:rsid w:val="00FB22AF"/>
    <w:rsid w:val="00FB2AAE"/>
    <w:rsid w:val="00FB2F38"/>
    <w:rsid w:val="00FB4A44"/>
    <w:rsid w:val="00FB7F9C"/>
    <w:rsid w:val="00FC1170"/>
    <w:rsid w:val="00FC25E1"/>
    <w:rsid w:val="00FC28C1"/>
    <w:rsid w:val="00FC3DE4"/>
    <w:rsid w:val="00FC3FA5"/>
    <w:rsid w:val="00FC6260"/>
    <w:rsid w:val="00FC7970"/>
    <w:rsid w:val="00FD18E9"/>
    <w:rsid w:val="00FD2C03"/>
    <w:rsid w:val="00FD34E4"/>
    <w:rsid w:val="00FD34EE"/>
    <w:rsid w:val="00FD5071"/>
    <w:rsid w:val="00FD63B3"/>
    <w:rsid w:val="00FD67D6"/>
    <w:rsid w:val="00FE0C8A"/>
    <w:rsid w:val="00FE1BFD"/>
    <w:rsid w:val="00FE2CCF"/>
    <w:rsid w:val="00FE6F10"/>
    <w:rsid w:val="00FF40F8"/>
    <w:rsid w:val="00FF5EF5"/>
    <w:rsid w:val="00FF674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2343E8E6"/>
  <w15:docId w15:val="{FE21F25D-FC92-4409-8E7E-348E90FF5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4"/>
    <w:lsdException w:name="heading 1" w:uiPriority="1" w:qFormat="1"/>
    <w:lsdException w:name="heading 2" w:uiPriority="4" w:qFormat="1"/>
    <w:lsdException w:name="heading 3" w:uiPriority="4" w:qFormat="1"/>
    <w:lsdException w:name="heading 4" w:uiPriority="4"/>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4" w:unhideWhenUsed="1"/>
    <w:lsdException w:name="toc 5" w:semiHidden="1" w:uiPriority="4" w:unhideWhenUsed="1"/>
    <w:lsdException w:name="toc 6" w:semiHidden="1" w:uiPriority="4" w:unhideWhenUsed="1"/>
    <w:lsdException w:name="toc 7" w:semiHidden="1" w:uiPriority="39"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abcnova"/>
    <w:uiPriority w:val="4"/>
    <w:rsid w:val="00706F42"/>
    <w:pPr>
      <w:spacing w:line="300" w:lineRule="atLeast"/>
    </w:pPr>
    <w:rPr>
      <w:rFonts w:ascii="Myriad Pro" w:hAnsi="Myriad Pro" w:cs="Maiandra GD"/>
      <w:sz w:val="18"/>
      <w:szCs w:val="18"/>
    </w:rPr>
  </w:style>
  <w:style w:type="paragraph" w:styleId="Kop1">
    <w:name w:val="heading 1"/>
    <w:aliases w:val="Kop 1 abcnova"/>
    <w:basedOn w:val="Zsysbasisabcnova"/>
    <w:next w:val="Basistekstabcnova"/>
    <w:uiPriority w:val="1"/>
    <w:qFormat/>
    <w:rsid w:val="000B46BB"/>
    <w:pPr>
      <w:keepNext/>
      <w:keepLines/>
      <w:pageBreakBefore/>
      <w:numPr>
        <w:numId w:val="29"/>
      </w:numPr>
      <w:spacing w:after="300" w:line="480" w:lineRule="atLeast"/>
      <w:outlineLvl w:val="0"/>
    </w:pPr>
    <w:rPr>
      <w:rFonts w:ascii="ITC Avant Garde Std Md" w:hAnsi="ITC Avant Garde Std Md"/>
      <w:bCs/>
      <w:color w:val="81BDC9" w:themeColor="accent1"/>
      <w:spacing w:val="2"/>
      <w:sz w:val="36"/>
      <w:szCs w:val="32"/>
    </w:rPr>
  </w:style>
  <w:style w:type="paragraph" w:styleId="Kop2">
    <w:name w:val="heading 2"/>
    <w:aliases w:val="Kop 2 abcnova"/>
    <w:basedOn w:val="Zsysbasisabcnova"/>
    <w:next w:val="Basistekstabcnova"/>
    <w:link w:val="Kop2Char"/>
    <w:uiPriority w:val="4"/>
    <w:qFormat/>
    <w:rsid w:val="000B46BB"/>
    <w:pPr>
      <w:keepNext/>
      <w:keepLines/>
      <w:numPr>
        <w:ilvl w:val="1"/>
        <w:numId w:val="29"/>
      </w:numPr>
      <w:spacing w:before="300" w:line="320" w:lineRule="atLeast"/>
      <w:outlineLvl w:val="1"/>
    </w:pPr>
    <w:rPr>
      <w:b/>
      <w:bCs/>
      <w:iCs/>
      <w:sz w:val="24"/>
      <w:szCs w:val="28"/>
    </w:rPr>
  </w:style>
  <w:style w:type="paragraph" w:styleId="Kop3">
    <w:name w:val="heading 3"/>
    <w:aliases w:val="Kop 3 abcnova"/>
    <w:basedOn w:val="Zsysbasisabcnova"/>
    <w:next w:val="Basistekstabcnova"/>
    <w:uiPriority w:val="4"/>
    <w:qFormat/>
    <w:rsid w:val="000B46BB"/>
    <w:pPr>
      <w:numPr>
        <w:ilvl w:val="2"/>
        <w:numId w:val="29"/>
      </w:numPr>
      <w:spacing w:before="300"/>
      <w:outlineLvl w:val="2"/>
    </w:pPr>
    <w:rPr>
      <w:b/>
      <w:iCs/>
    </w:rPr>
  </w:style>
  <w:style w:type="paragraph" w:styleId="Kop4">
    <w:name w:val="heading 4"/>
    <w:aliases w:val="Kop 4 abcnova"/>
    <w:basedOn w:val="Zsysbasisabcnova"/>
    <w:next w:val="Basistekstabcnova"/>
    <w:uiPriority w:val="4"/>
    <w:rsid w:val="000B46BB"/>
    <w:pPr>
      <w:keepNext/>
      <w:keepLines/>
      <w:numPr>
        <w:ilvl w:val="3"/>
        <w:numId w:val="29"/>
      </w:numPr>
      <w:outlineLvl w:val="3"/>
    </w:pPr>
    <w:rPr>
      <w:bCs/>
      <w:szCs w:val="24"/>
    </w:rPr>
  </w:style>
  <w:style w:type="paragraph" w:styleId="Kop5">
    <w:name w:val="heading 5"/>
    <w:aliases w:val="Kop 5 abcnova"/>
    <w:basedOn w:val="Zsysbasisabcnova"/>
    <w:next w:val="Basistekstabcnova"/>
    <w:uiPriority w:val="4"/>
    <w:rsid w:val="000B46BB"/>
    <w:pPr>
      <w:keepNext/>
      <w:keepLines/>
      <w:numPr>
        <w:ilvl w:val="4"/>
        <w:numId w:val="29"/>
      </w:numPr>
      <w:outlineLvl w:val="4"/>
    </w:pPr>
    <w:rPr>
      <w:bCs/>
      <w:iCs/>
      <w:szCs w:val="22"/>
    </w:rPr>
  </w:style>
  <w:style w:type="paragraph" w:styleId="Kop6">
    <w:name w:val="heading 6"/>
    <w:aliases w:val="Kop 6 abcnova"/>
    <w:basedOn w:val="Zsysbasisabcnova"/>
    <w:next w:val="Basistekstabcnova"/>
    <w:uiPriority w:val="4"/>
    <w:rsid w:val="000B46BB"/>
    <w:pPr>
      <w:keepNext/>
      <w:keepLines/>
      <w:numPr>
        <w:ilvl w:val="5"/>
        <w:numId w:val="29"/>
      </w:numPr>
      <w:outlineLvl w:val="5"/>
    </w:pPr>
  </w:style>
  <w:style w:type="paragraph" w:styleId="Kop7">
    <w:name w:val="heading 7"/>
    <w:aliases w:val="Kop 7 abcnova"/>
    <w:basedOn w:val="Zsysbasisabcnova"/>
    <w:next w:val="Basistekstabcnova"/>
    <w:uiPriority w:val="4"/>
    <w:rsid w:val="000B46BB"/>
    <w:pPr>
      <w:keepNext/>
      <w:keepLines/>
      <w:numPr>
        <w:ilvl w:val="6"/>
        <w:numId w:val="29"/>
      </w:numPr>
      <w:outlineLvl w:val="6"/>
    </w:pPr>
    <w:rPr>
      <w:bCs/>
      <w:szCs w:val="20"/>
    </w:rPr>
  </w:style>
  <w:style w:type="paragraph" w:styleId="Kop8">
    <w:name w:val="heading 8"/>
    <w:aliases w:val="Kop 8 abcnova"/>
    <w:basedOn w:val="Zsysbasisabcnova"/>
    <w:next w:val="Basistekstabcnova"/>
    <w:uiPriority w:val="4"/>
    <w:rsid w:val="000B46BB"/>
    <w:pPr>
      <w:keepNext/>
      <w:keepLines/>
      <w:numPr>
        <w:ilvl w:val="7"/>
        <w:numId w:val="29"/>
      </w:numPr>
      <w:outlineLvl w:val="7"/>
    </w:pPr>
    <w:rPr>
      <w:iCs/>
      <w:szCs w:val="20"/>
    </w:rPr>
  </w:style>
  <w:style w:type="paragraph" w:styleId="Kop9">
    <w:name w:val="heading 9"/>
    <w:aliases w:val="Kop 9 abcnova"/>
    <w:basedOn w:val="Zsysbasisabcnova"/>
    <w:next w:val="Basistekstabcnova"/>
    <w:uiPriority w:val="4"/>
    <w:rsid w:val="000B46BB"/>
    <w:pPr>
      <w:keepNext/>
      <w:keepLines/>
      <w:numPr>
        <w:ilvl w:val="8"/>
        <w:numId w:val="29"/>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abcnova">
    <w:name w:val="Basistekst abcnova"/>
    <w:basedOn w:val="Zsysbasisabcnova"/>
    <w:qFormat/>
    <w:rsid w:val="00122DED"/>
  </w:style>
  <w:style w:type="paragraph" w:customStyle="1" w:styleId="Zsysbasisabcnova">
    <w:name w:val="Zsysbasis abcnova"/>
    <w:next w:val="Basistekstabcnova"/>
    <w:link w:val="ZsysbasisabcnovaChar"/>
    <w:uiPriority w:val="4"/>
    <w:semiHidden/>
    <w:rsid w:val="00F87E9E"/>
    <w:pPr>
      <w:spacing w:line="300" w:lineRule="atLeast"/>
    </w:pPr>
    <w:rPr>
      <w:rFonts w:ascii="Myriad Pro" w:hAnsi="Myriad Pro" w:cs="Maiandra GD"/>
      <w:sz w:val="18"/>
      <w:szCs w:val="18"/>
    </w:rPr>
  </w:style>
  <w:style w:type="paragraph" w:customStyle="1" w:styleId="Basistekstvetabcnova">
    <w:name w:val="Basistekst vet abcnova"/>
    <w:basedOn w:val="Zsysbasisabcnova"/>
    <w:next w:val="Basistekstabcnova"/>
    <w:uiPriority w:val="1"/>
    <w:qFormat/>
    <w:rsid w:val="00122DED"/>
    <w:rPr>
      <w:b/>
      <w:bCs/>
    </w:rPr>
  </w:style>
  <w:style w:type="character" w:styleId="GevolgdeHyperlink">
    <w:name w:val="FollowedHyperlink"/>
    <w:aliases w:val="GevolgdeHyperlink abcnova"/>
    <w:basedOn w:val="Standaardalinea-lettertype"/>
    <w:uiPriority w:val="4"/>
    <w:rsid w:val="00B460C2"/>
    <w:rPr>
      <w:color w:val="auto"/>
      <w:u w:val="none"/>
    </w:rPr>
  </w:style>
  <w:style w:type="character" w:styleId="Hyperlink">
    <w:name w:val="Hyperlink"/>
    <w:aliases w:val="Hyperlink abcnova"/>
    <w:basedOn w:val="Standaardalinea-lettertype"/>
    <w:uiPriority w:val="99"/>
    <w:rsid w:val="00B460C2"/>
    <w:rPr>
      <w:color w:val="auto"/>
      <w:u w:val="none"/>
    </w:rPr>
  </w:style>
  <w:style w:type="paragraph" w:customStyle="1" w:styleId="Adresvakabcnova">
    <w:name w:val="Adresvak abcnova"/>
    <w:basedOn w:val="Zsysbasisabcnova"/>
    <w:uiPriority w:val="4"/>
    <w:rsid w:val="00280D1D"/>
    <w:pPr>
      <w:spacing w:line="300" w:lineRule="exact"/>
    </w:pPr>
    <w:rPr>
      <w:noProof/>
    </w:rPr>
  </w:style>
  <w:style w:type="paragraph" w:styleId="Koptekst">
    <w:name w:val="header"/>
    <w:basedOn w:val="Zsysbasisabcnova"/>
    <w:next w:val="Basistekstabcnova"/>
    <w:uiPriority w:val="98"/>
    <w:semiHidden/>
    <w:rsid w:val="00122DED"/>
  </w:style>
  <w:style w:type="paragraph" w:styleId="Voettekst">
    <w:name w:val="footer"/>
    <w:basedOn w:val="Zsysbasisabcnova"/>
    <w:next w:val="Basistekstabcnova"/>
    <w:link w:val="VoettekstChar"/>
    <w:uiPriority w:val="99"/>
    <w:rsid w:val="00122DED"/>
    <w:pPr>
      <w:jc w:val="right"/>
    </w:pPr>
  </w:style>
  <w:style w:type="paragraph" w:customStyle="1" w:styleId="Koptekstabcnova">
    <w:name w:val="Koptekst abcnova"/>
    <w:basedOn w:val="Zsysbasisdocumentgegevensabcnova"/>
    <w:uiPriority w:val="4"/>
    <w:rsid w:val="00122DED"/>
  </w:style>
  <w:style w:type="paragraph" w:customStyle="1" w:styleId="Voettekstabcnova">
    <w:name w:val="Voettekst abcnova"/>
    <w:basedOn w:val="Zsysbasisdocumentgegevensabcnova"/>
    <w:uiPriority w:val="4"/>
    <w:rsid w:val="00784E98"/>
    <w:rPr>
      <w:sz w:val="14"/>
    </w:rPr>
  </w:style>
  <w:style w:type="numbering" w:styleId="111111">
    <w:name w:val="Outline List 2"/>
    <w:basedOn w:val="Geenlijst"/>
    <w:uiPriority w:val="98"/>
    <w:semiHidden/>
    <w:rsid w:val="00E07762"/>
    <w:pPr>
      <w:numPr>
        <w:numId w:val="5"/>
      </w:numPr>
    </w:pPr>
  </w:style>
  <w:style w:type="numbering" w:styleId="1ai">
    <w:name w:val="Outline List 1"/>
    <w:basedOn w:val="Geenlijst"/>
    <w:uiPriority w:val="98"/>
    <w:semiHidden/>
    <w:rsid w:val="00E07762"/>
    <w:pPr>
      <w:numPr>
        <w:numId w:val="6"/>
      </w:numPr>
    </w:pPr>
  </w:style>
  <w:style w:type="paragraph" w:customStyle="1" w:styleId="Basistekstcursiefabcnova">
    <w:name w:val="Basistekst cursief abcnova"/>
    <w:basedOn w:val="Zsysbasisabcnova"/>
    <w:next w:val="Basistekstabcnova"/>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abcnova"/>
    <w:next w:val="Basistekstabcnova"/>
    <w:uiPriority w:val="98"/>
    <w:semiHidden/>
    <w:rsid w:val="0020607F"/>
  </w:style>
  <w:style w:type="paragraph" w:styleId="Adresenvelop">
    <w:name w:val="envelope address"/>
    <w:basedOn w:val="Zsysbasisabcnova"/>
    <w:next w:val="Basistekstabcnova"/>
    <w:uiPriority w:val="98"/>
    <w:semiHidden/>
    <w:rsid w:val="0020607F"/>
  </w:style>
  <w:style w:type="paragraph" w:styleId="Afsluiting">
    <w:name w:val="Closing"/>
    <w:basedOn w:val="Zsysbasisabcnova"/>
    <w:next w:val="Basistekstabcnova"/>
    <w:uiPriority w:val="98"/>
    <w:semiHidden/>
    <w:rsid w:val="0020607F"/>
  </w:style>
  <w:style w:type="paragraph" w:customStyle="1" w:styleId="Inspring1eniveauabcnova">
    <w:name w:val="Inspring 1e niveau abcnova"/>
    <w:basedOn w:val="Zsysbasisabcnova"/>
    <w:uiPriority w:val="4"/>
    <w:qFormat/>
    <w:rsid w:val="00122DED"/>
    <w:pPr>
      <w:tabs>
        <w:tab w:val="left" w:pos="284"/>
      </w:tabs>
      <w:ind w:left="284" w:hanging="284"/>
    </w:pPr>
  </w:style>
  <w:style w:type="paragraph" w:customStyle="1" w:styleId="Inspring2eniveauabcnova">
    <w:name w:val="Inspring 2e niveau abcnova"/>
    <w:basedOn w:val="Zsysbasisabcnova"/>
    <w:uiPriority w:val="4"/>
    <w:qFormat/>
    <w:rsid w:val="00122DED"/>
    <w:pPr>
      <w:tabs>
        <w:tab w:val="left" w:pos="567"/>
      </w:tabs>
      <w:ind w:left="568" w:hanging="284"/>
    </w:pPr>
  </w:style>
  <w:style w:type="paragraph" w:customStyle="1" w:styleId="Inspring3eniveauabcnova">
    <w:name w:val="Inspring 3e niveau abcnova"/>
    <w:basedOn w:val="Zsysbasisabcnova"/>
    <w:uiPriority w:val="4"/>
    <w:qFormat/>
    <w:rsid w:val="00122DED"/>
    <w:pPr>
      <w:tabs>
        <w:tab w:val="left" w:pos="851"/>
      </w:tabs>
      <w:ind w:left="851" w:hanging="284"/>
    </w:pPr>
  </w:style>
  <w:style w:type="paragraph" w:customStyle="1" w:styleId="Zwevend1eniveauabcnova">
    <w:name w:val="Zwevend 1e niveau abcnova"/>
    <w:basedOn w:val="Zsysbasisabcnova"/>
    <w:uiPriority w:val="4"/>
    <w:qFormat/>
    <w:rsid w:val="00122DED"/>
    <w:pPr>
      <w:ind w:left="284"/>
    </w:pPr>
  </w:style>
  <w:style w:type="paragraph" w:customStyle="1" w:styleId="Zwevend2eniveauabcnova">
    <w:name w:val="Zwevend 2e niveau abcnova"/>
    <w:basedOn w:val="Zsysbasisabcnova"/>
    <w:uiPriority w:val="4"/>
    <w:qFormat/>
    <w:rsid w:val="00122DED"/>
    <w:pPr>
      <w:ind w:left="567"/>
    </w:pPr>
  </w:style>
  <w:style w:type="paragraph" w:customStyle="1" w:styleId="Zwevend3eniveauabcnova">
    <w:name w:val="Zwevend 3e niveau abcnova"/>
    <w:basedOn w:val="Zsysbasisabcnova"/>
    <w:uiPriority w:val="4"/>
    <w:qFormat/>
    <w:rsid w:val="00122DED"/>
    <w:pPr>
      <w:ind w:left="851"/>
    </w:pPr>
  </w:style>
  <w:style w:type="paragraph" w:styleId="Inhopg1">
    <w:name w:val="toc 1"/>
    <w:aliases w:val="Inhopg 1 abcnova"/>
    <w:basedOn w:val="Zsysbasistocabcnova"/>
    <w:next w:val="Basistekstabcnova"/>
    <w:uiPriority w:val="39"/>
    <w:rsid w:val="001F60A8"/>
    <w:pPr>
      <w:spacing w:before="300"/>
    </w:pPr>
    <w:rPr>
      <w:b/>
    </w:rPr>
  </w:style>
  <w:style w:type="paragraph" w:styleId="Inhopg2">
    <w:name w:val="toc 2"/>
    <w:aliases w:val="Inhopg 2 abcnova"/>
    <w:basedOn w:val="Zsysbasistocabcnova"/>
    <w:next w:val="Basistekstabcnova"/>
    <w:uiPriority w:val="39"/>
    <w:rsid w:val="00E65900"/>
  </w:style>
  <w:style w:type="paragraph" w:styleId="Inhopg3">
    <w:name w:val="toc 3"/>
    <w:aliases w:val="Inhopg 3 abcnova"/>
    <w:basedOn w:val="Zsysbasistocabcnova"/>
    <w:next w:val="Basistekstabcnova"/>
    <w:uiPriority w:val="39"/>
    <w:rsid w:val="00E65900"/>
  </w:style>
  <w:style w:type="paragraph" w:styleId="Inhopg4">
    <w:name w:val="toc 4"/>
    <w:aliases w:val="Inhopg 4 abcnova"/>
    <w:basedOn w:val="Zsysbasistocabcnova"/>
    <w:next w:val="Basistekstabcnova"/>
    <w:uiPriority w:val="4"/>
    <w:rsid w:val="001F60A8"/>
    <w:pPr>
      <w:spacing w:before="300"/>
      <w:ind w:left="0" w:firstLine="0"/>
    </w:pPr>
    <w:rPr>
      <w:b/>
    </w:rPr>
  </w:style>
  <w:style w:type="paragraph" w:styleId="Bronvermelding">
    <w:name w:val="table of authorities"/>
    <w:basedOn w:val="Zsysbasisabcnova"/>
    <w:next w:val="Basistekstabcnova"/>
    <w:uiPriority w:val="98"/>
    <w:semiHidden/>
    <w:rsid w:val="00F33259"/>
    <w:pPr>
      <w:ind w:left="180" w:hanging="180"/>
    </w:pPr>
  </w:style>
  <w:style w:type="paragraph" w:styleId="Index2">
    <w:name w:val="index 2"/>
    <w:basedOn w:val="Zsysbasisabcnova"/>
    <w:next w:val="Basistekstabcnova"/>
    <w:uiPriority w:val="98"/>
    <w:semiHidden/>
    <w:rsid w:val="00122DED"/>
  </w:style>
  <w:style w:type="paragraph" w:styleId="Index3">
    <w:name w:val="index 3"/>
    <w:basedOn w:val="Zsysbasisabcnova"/>
    <w:next w:val="Basistekstabcnova"/>
    <w:uiPriority w:val="98"/>
    <w:semiHidden/>
    <w:rsid w:val="00122DED"/>
  </w:style>
  <w:style w:type="paragraph" w:styleId="Ondertitel">
    <w:name w:val="Subtitle"/>
    <w:basedOn w:val="Zsysbasisabcnova"/>
    <w:next w:val="Basistekstabcnova"/>
    <w:uiPriority w:val="98"/>
    <w:semiHidden/>
    <w:rsid w:val="00122DED"/>
  </w:style>
  <w:style w:type="paragraph" w:styleId="Titel">
    <w:name w:val="Title"/>
    <w:basedOn w:val="Zsysbasisabcnova"/>
    <w:next w:val="Basistekstabcnova"/>
    <w:uiPriority w:val="98"/>
    <w:semiHidden/>
    <w:rsid w:val="00122DED"/>
  </w:style>
  <w:style w:type="paragraph" w:customStyle="1" w:styleId="Kop2zondernummerabcnova">
    <w:name w:val="Kop 2 zonder nummer abcnova"/>
    <w:basedOn w:val="Zsysbasisabcnova"/>
    <w:next w:val="Basistekstabcnova"/>
    <w:uiPriority w:val="4"/>
    <w:qFormat/>
    <w:rsid w:val="00FA269F"/>
    <w:pPr>
      <w:keepNext/>
      <w:keepLines/>
      <w:spacing w:before="300" w:line="320" w:lineRule="atLeast"/>
    </w:pPr>
    <w:rPr>
      <w:b/>
      <w:bCs/>
      <w:iCs/>
      <w:sz w:val="24"/>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Inhoudsopgaveabcnova">
    <w:name w:val="Kop Inhoudsopgave abcnova"/>
    <w:basedOn w:val="Zsysbasisabcnova"/>
    <w:next w:val="Basistekstabcnova"/>
    <w:link w:val="KopInhoudsopgaveabcnovaChar"/>
    <w:uiPriority w:val="4"/>
    <w:rsid w:val="001F60A8"/>
    <w:pPr>
      <w:keepNext/>
      <w:keepLines/>
      <w:pageBreakBefore/>
      <w:spacing w:after="300" w:line="480" w:lineRule="atLeast"/>
    </w:pPr>
    <w:rPr>
      <w:rFonts w:ascii="ITC Avant Garde Std Md" w:hAnsi="ITC Avant Garde Std Md"/>
      <w:color w:val="81BDC9" w:themeColor="accent1"/>
      <w:spacing w:val="2"/>
      <w:sz w:val="36"/>
      <w:szCs w:val="32"/>
    </w:rPr>
  </w:style>
  <w:style w:type="paragraph" w:customStyle="1" w:styleId="Kop3zondernummerabcnova">
    <w:name w:val="Kop 3 zonder nummer abcnova"/>
    <w:basedOn w:val="Zsysbasisabcnova"/>
    <w:next w:val="Basistekstabcnova"/>
    <w:uiPriority w:val="4"/>
    <w:qFormat/>
    <w:rsid w:val="000E1539"/>
    <w:pPr>
      <w:spacing w:before="300"/>
    </w:pPr>
    <w:rPr>
      <w:b/>
      <w:iCs/>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abcnova"/>
    <w:basedOn w:val="Zsysbasistocabcnova"/>
    <w:next w:val="Basistekstabcnova"/>
    <w:uiPriority w:val="4"/>
    <w:rsid w:val="001F60A8"/>
    <w:pPr>
      <w:ind w:left="0" w:firstLine="0"/>
    </w:pPr>
  </w:style>
  <w:style w:type="paragraph" w:styleId="Inhopg6">
    <w:name w:val="toc 6"/>
    <w:aliases w:val="Inhopg 6 abcnova"/>
    <w:basedOn w:val="Zsysbasistocabcnova"/>
    <w:next w:val="Basistekstabcnova"/>
    <w:uiPriority w:val="4"/>
    <w:rsid w:val="001F60A8"/>
    <w:pPr>
      <w:ind w:left="0" w:firstLine="0"/>
    </w:pPr>
  </w:style>
  <w:style w:type="paragraph" w:styleId="Inhopg7">
    <w:name w:val="toc 7"/>
    <w:aliases w:val="Inhopg 7 abcnova"/>
    <w:basedOn w:val="Zsysbasistocabcnova"/>
    <w:next w:val="Basistekstabcnova"/>
    <w:uiPriority w:val="39"/>
    <w:rsid w:val="001F60A8"/>
    <w:pPr>
      <w:spacing w:before="300"/>
      <w:ind w:left="0" w:firstLine="0"/>
    </w:pPr>
    <w:rPr>
      <w:b/>
    </w:rPr>
  </w:style>
  <w:style w:type="paragraph" w:styleId="Inhopg8">
    <w:name w:val="toc 8"/>
    <w:aliases w:val="Inhopg 8 abcnova"/>
    <w:basedOn w:val="Zsysbasistocabcnova"/>
    <w:next w:val="Basistekstabcnova"/>
    <w:uiPriority w:val="4"/>
    <w:rsid w:val="001F60A8"/>
  </w:style>
  <w:style w:type="paragraph" w:styleId="Inhopg9">
    <w:name w:val="toc 9"/>
    <w:aliases w:val="Inhopg 9 abcnova"/>
    <w:basedOn w:val="Zsysbasistocabcnova"/>
    <w:next w:val="Basistekstabcnova"/>
    <w:uiPriority w:val="4"/>
    <w:rsid w:val="003964D4"/>
  </w:style>
  <w:style w:type="paragraph" w:styleId="Afzender">
    <w:name w:val="envelope return"/>
    <w:basedOn w:val="Zsysbasisabcnova"/>
    <w:next w:val="Basistekstabcnova"/>
    <w:uiPriority w:val="98"/>
    <w:semiHidden/>
    <w:rsid w:val="0020607F"/>
  </w:style>
  <w:style w:type="numbering" w:styleId="Artikelsectie">
    <w:name w:val="Outline List 3"/>
    <w:basedOn w:val="Geenlijst"/>
    <w:uiPriority w:val="98"/>
    <w:semiHidden/>
    <w:rsid w:val="00E07762"/>
    <w:pPr>
      <w:numPr>
        <w:numId w:val="7"/>
      </w:numPr>
    </w:pPr>
  </w:style>
  <w:style w:type="paragraph" w:styleId="Berichtkop">
    <w:name w:val="Message Header"/>
    <w:basedOn w:val="Zsysbasisabcnova"/>
    <w:next w:val="Basistekstabcnova"/>
    <w:uiPriority w:val="98"/>
    <w:semiHidden/>
    <w:rsid w:val="0020607F"/>
  </w:style>
  <w:style w:type="paragraph" w:styleId="Bloktekst">
    <w:name w:val="Block Text"/>
    <w:basedOn w:val="Zsysbasisabcnova"/>
    <w:next w:val="Basistekstabcnova"/>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abcnova"/>
    <w:next w:val="Basistekstabcnova"/>
    <w:uiPriority w:val="98"/>
    <w:semiHidden/>
    <w:rsid w:val="0020607F"/>
  </w:style>
  <w:style w:type="paragraph" w:styleId="Handtekening">
    <w:name w:val="Signature"/>
    <w:basedOn w:val="Zsysbasisabcnova"/>
    <w:next w:val="Basistekstabcnova"/>
    <w:uiPriority w:val="98"/>
    <w:semiHidden/>
    <w:rsid w:val="0020607F"/>
  </w:style>
  <w:style w:type="paragraph" w:styleId="HTML-voorafopgemaakt">
    <w:name w:val="HTML Preformatted"/>
    <w:basedOn w:val="Zsysbasisabcnova"/>
    <w:next w:val="Basistekstabcnova"/>
    <w:uiPriority w:val="98"/>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tblBorders>
    </w:tblPr>
    <w:tblStylePr w:type="firstRow">
      <w:pPr>
        <w:spacing w:before="0" w:after="0" w:line="240" w:lineRule="auto"/>
      </w:pPr>
      <w:rPr>
        <w:b/>
        <w:bCs/>
        <w:color w:val="FFFFFF" w:themeColor="background1"/>
      </w:rPr>
      <w:tblPr/>
      <w:tcPr>
        <w:shd w:val="clear" w:color="auto" w:fill="7D5422" w:themeFill="accent6"/>
      </w:tcPr>
    </w:tblStylePr>
    <w:tblStylePr w:type="lastRow">
      <w:pPr>
        <w:spacing w:before="0" w:after="0" w:line="240" w:lineRule="auto"/>
      </w:pPr>
      <w:rPr>
        <w:b/>
        <w:bCs/>
      </w:rPr>
      <w:tblPr/>
      <w:tcPr>
        <w:tcBorders>
          <w:top w:val="double" w:sz="6" w:space="0" w:color="7D5422" w:themeColor="accent6"/>
          <w:left w:val="single" w:sz="8" w:space="0" w:color="7D5422" w:themeColor="accent6"/>
          <w:bottom w:val="single" w:sz="8" w:space="0" w:color="7D5422" w:themeColor="accent6"/>
          <w:right w:val="single" w:sz="8" w:space="0" w:color="7D5422" w:themeColor="accent6"/>
        </w:tcBorders>
      </w:tcPr>
    </w:tblStylePr>
    <w:tblStylePr w:type="firstCol">
      <w:rPr>
        <w:b/>
        <w:bCs/>
      </w:rPr>
    </w:tblStylePr>
    <w:tblStylePr w:type="lastCol">
      <w:rPr>
        <w:b/>
        <w:bCs/>
      </w:rPr>
    </w:tblStylePr>
    <w:tblStylePr w:type="band1Vert">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tcPr>
    </w:tblStylePr>
    <w:tblStylePr w:type="band1Horz">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tblBorders>
    </w:tblPr>
    <w:tblStylePr w:type="firstRow">
      <w:pPr>
        <w:spacing w:before="0" w:after="0" w:line="240" w:lineRule="auto"/>
      </w:pPr>
      <w:rPr>
        <w:b/>
        <w:bCs/>
        <w:color w:val="FFFFFF" w:themeColor="background1"/>
      </w:rPr>
      <w:tblPr/>
      <w:tcPr>
        <w:shd w:val="clear" w:color="auto" w:fill="316873" w:themeFill="accent5"/>
      </w:tcPr>
    </w:tblStylePr>
    <w:tblStylePr w:type="lastRow">
      <w:pPr>
        <w:spacing w:before="0" w:after="0" w:line="240" w:lineRule="auto"/>
      </w:pPr>
      <w:rPr>
        <w:b/>
        <w:bCs/>
      </w:rPr>
      <w:tblPr/>
      <w:tcPr>
        <w:tcBorders>
          <w:top w:val="double" w:sz="6" w:space="0" w:color="316873" w:themeColor="accent5"/>
          <w:left w:val="single" w:sz="8" w:space="0" w:color="316873" w:themeColor="accent5"/>
          <w:bottom w:val="single" w:sz="8" w:space="0" w:color="316873" w:themeColor="accent5"/>
          <w:right w:val="single" w:sz="8" w:space="0" w:color="316873" w:themeColor="accent5"/>
        </w:tcBorders>
      </w:tcPr>
    </w:tblStylePr>
    <w:tblStylePr w:type="firstCol">
      <w:rPr>
        <w:b/>
        <w:bCs/>
      </w:rPr>
    </w:tblStylePr>
    <w:tblStylePr w:type="lastCol">
      <w:rPr>
        <w:b/>
        <w:bCs/>
      </w:rPr>
    </w:tblStylePr>
    <w:tblStylePr w:type="band1Vert">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tcPr>
    </w:tblStylePr>
    <w:tblStylePr w:type="band1Horz">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tblBorders>
    </w:tblPr>
    <w:tblStylePr w:type="firstRow">
      <w:pPr>
        <w:spacing w:before="0" w:after="0" w:line="240" w:lineRule="auto"/>
      </w:pPr>
      <w:rPr>
        <w:b/>
        <w:bCs/>
        <w:color w:val="FFFFFF" w:themeColor="background1"/>
      </w:rPr>
      <w:tblPr/>
      <w:tcPr>
        <w:shd w:val="clear" w:color="auto" w:fill="F6EBE1" w:themeFill="accent4"/>
      </w:tcPr>
    </w:tblStylePr>
    <w:tblStylePr w:type="lastRow">
      <w:pPr>
        <w:spacing w:before="0" w:after="0" w:line="240" w:lineRule="auto"/>
      </w:pPr>
      <w:rPr>
        <w:b/>
        <w:bCs/>
      </w:rPr>
      <w:tblPr/>
      <w:tcPr>
        <w:tcBorders>
          <w:top w:val="double" w:sz="6" w:space="0" w:color="F6EBE1" w:themeColor="accent4"/>
          <w:left w:val="single" w:sz="8" w:space="0" w:color="F6EBE1" w:themeColor="accent4"/>
          <w:bottom w:val="single" w:sz="8" w:space="0" w:color="F6EBE1" w:themeColor="accent4"/>
          <w:right w:val="single" w:sz="8" w:space="0" w:color="F6EBE1" w:themeColor="accent4"/>
        </w:tcBorders>
      </w:tcPr>
    </w:tblStylePr>
    <w:tblStylePr w:type="firstCol">
      <w:rPr>
        <w:b/>
        <w:bCs/>
      </w:rPr>
    </w:tblStylePr>
    <w:tblStylePr w:type="lastCol">
      <w:rPr>
        <w:b/>
        <w:bCs/>
      </w:rPr>
    </w:tblStylePr>
    <w:tblStylePr w:type="band1Vert">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tcPr>
    </w:tblStylePr>
    <w:tblStylePr w:type="band1Horz">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tblBorders>
    </w:tblPr>
    <w:tblStylePr w:type="firstRow">
      <w:pPr>
        <w:spacing w:before="0" w:after="0" w:line="240" w:lineRule="auto"/>
      </w:pPr>
      <w:rPr>
        <w:b/>
        <w:bCs/>
        <w:color w:val="FFFFFF" w:themeColor="background1"/>
      </w:rPr>
      <w:tblPr/>
      <w:tcPr>
        <w:shd w:val="clear" w:color="auto" w:fill="E3F2F3" w:themeFill="accent3"/>
      </w:tcPr>
    </w:tblStylePr>
    <w:tblStylePr w:type="lastRow">
      <w:pPr>
        <w:spacing w:before="0" w:after="0" w:line="240" w:lineRule="auto"/>
      </w:pPr>
      <w:rPr>
        <w:b/>
        <w:bCs/>
      </w:rPr>
      <w:tblPr/>
      <w:tcPr>
        <w:tcBorders>
          <w:top w:val="double" w:sz="6" w:space="0" w:color="E3F2F3" w:themeColor="accent3"/>
          <w:left w:val="single" w:sz="8" w:space="0" w:color="E3F2F3" w:themeColor="accent3"/>
          <w:bottom w:val="single" w:sz="8" w:space="0" w:color="E3F2F3" w:themeColor="accent3"/>
          <w:right w:val="single" w:sz="8" w:space="0" w:color="E3F2F3" w:themeColor="accent3"/>
        </w:tcBorders>
      </w:tcPr>
    </w:tblStylePr>
    <w:tblStylePr w:type="firstCol">
      <w:rPr>
        <w:b/>
        <w:bCs/>
      </w:rPr>
    </w:tblStylePr>
    <w:tblStylePr w:type="lastCol">
      <w:rPr>
        <w:b/>
        <w:bCs/>
      </w:rPr>
    </w:tblStylePr>
    <w:tblStylePr w:type="band1Vert">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tcPr>
    </w:tblStylePr>
    <w:tblStylePr w:type="band1Horz">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tcPr>
    </w:tblStylePr>
  </w:style>
  <w:style w:type="paragraph" w:styleId="HTML-adres">
    <w:name w:val="HTML Address"/>
    <w:basedOn w:val="Zsysbasisabcnova"/>
    <w:next w:val="Basistekstabcnova"/>
    <w:uiPriority w:val="98"/>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tblBorders>
    </w:tblPr>
    <w:tblStylePr w:type="firstRow">
      <w:pPr>
        <w:spacing w:before="0" w:after="0" w:line="240" w:lineRule="auto"/>
      </w:pPr>
      <w:rPr>
        <w:b/>
        <w:bCs/>
        <w:color w:val="FFFFFF" w:themeColor="background1"/>
      </w:rPr>
      <w:tblPr/>
      <w:tcPr>
        <w:shd w:val="clear" w:color="auto" w:fill="D6A56B" w:themeFill="accent2"/>
      </w:tcPr>
    </w:tblStylePr>
    <w:tblStylePr w:type="lastRow">
      <w:pPr>
        <w:spacing w:before="0" w:after="0" w:line="240" w:lineRule="auto"/>
      </w:pPr>
      <w:rPr>
        <w:b/>
        <w:bCs/>
      </w:rPr>
      <w:tblPr/>
      <w:tcPr>
        <w:tcBorders>
          <w:top w:val="double" w:sz="6" w:space="0" w:color="D6A56B" w:themeColor="accent2"/>
          <w:left w:val="single" w:sz="8" w:space="0" w:color="D6A56B" w:themeColor="accent2"/>
          <w:bottom w:val="single" w:sz="8" w:space="0" w:color="D6A56B" w:themeColor="accent2"/>
          <w:right w:val="single" w:sz="8" w:space="0" w:color="D6A56B" w:themeColor="accent2"/>
        </w:tcBorders>
      </w:tcPr>
    </w:tblStylePr>
    <w:tblStylePr w:type="firstCol">
      <w:rPr>
        <w:b/>
        <w:bCs/>
      </w:rPr>
    </w:tblStylePr>
    <w:tblStylePr w:type="lastCol">
      <w:rPr>
        <w:b/>
        <w:bCs/>
      </w:rPr>
    </w:tblStylePr>
    <w:tblStylePr w:type="band1Vert">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tcPr>
    </w:tblStylePr>
    <w:tblStylePr w:type="band1Horz">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tcPr>
    </w:tblStylePr>
  </w:style>
  <w:style w:type="table" w:styleId="Lichtearcering-accent6">
    <w:name w:val="Light Shading Accent 6"/>
    <w:basedOn w:val="Standaardtabel"/>
    <w:uiPriority w:val="60"/>
    <w:rsid w:val="00E07762"/>
    <w:pPr>
      <w:spacing w:line="240" w:lineRule="auto"/>
    </w:pPr>
    <w:rPr>
      <w:color w:val="5D3E19" w:themeColor="accent6" w:themeShade="BF"/>
    </w:rPr>
    <w:tblPr>
      <w:tblStyleRowBandSize w:val="1"/>
      <w:tblStyleColBandSize w:val="1"/>
      <w:tblBorders>
        <w:top w:val="single" w:sz="8" w:space="0" w:color="7D5422" w:themeColor="accent6"/>
        <w:bottom w:val="single" w:sz="8" w:space="0" w:color="7D5422" w:themeColor="accent6"/>
      </w:tblBorders>
    </w:tblPr>
    <w:tblStylePr w:type="firstRow">
      <w:pPr>
        <w:spacing w:before="0" w:after="0" w:line="240" w:lineRule="auto"/>
      </w:pPr>
      <w:rPr>
        <w:b/>
        <w:bCs/>
      </w:rPr>
      <w:tblPr/>
      <w:tcPr>
        <w:tcBorders>
          <w:top w:val="single" w:sz="8" w:space="0" w:color="7D5422" w:themeColor="accent6"/>
          <w:left w:val="nil"/>
          <w:bottom w:val="single" w:sz="8" w:space="0" w:color="7D5422" w:themeColor="accent6"/>
          <w:right w:val="nil"/>
          <w:insideH w:val="nil"/>
          <w:insideV w:val="nil"/>
        </w:tcBorders>
      </w:tcPr>
    </w:tblStylePr>
    <w:tblStylePr w:type="lastRow">
      <w:pPr>
        <w:spacing w:before="0" w:after="0" w:line="240" w:lineRule="auto"/>
      </w:pPr>
      <w:rPr>
        <w:b/>
        <w:bCs/>
      </w:rPr>
      <w:tblPr/>
      <w:tcPr>
        <w:tcBorders>
          <w:top w:val="single" w:sz="8" w:space="0" w:color="7D5422" w:themeColor="accent6"/>
          <w:left w:val="nil"/>
          <w:bottom w:val="single" w:sz="8" w:space="0" w:color="7D542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D5BA" w:themeFill="accent6" w:themeFillTint="3F"/>
      </w:tcPr>
    </w:tblStylePr>
    <w:tblStylePr w:type="band1Horz">
      <w:tblPr/>
      <w:tcPr>
        <w:tcBorders>
          <w:left w:val="nil"/>
          <w:right w:val="nil"/>
          <w:insideH w:val="nil"/>
          <w:insideV w:val="nil"/>
        </w:tcBorders>
        <w:shd w:val="clear" w:color="auto" w:fill="ECD5BA"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abcnova"/>
    <w:next w:val="Basistekstabcnova"/>
    <w:uiPriority w:val="98"/>
    <w:semiHidden/>
    <w:rsid w:val="00F33259"/>
    <w:pPr>
      <w:ind w:left="284" w:hanging="284"/>
    </w:pPr>
  </w:style>
  <w:style w:type="paragraph" w:styleId="Lijst2">
    <w:name w:val="List 2"/>
    <w:basedOn w:val="Zsysbasisabcnova"/>
    <w:next w:val="Basistekstabcnova"/>
    <w:uiPriority w:val="98"/>
    <w:semiHidden/>
    <w:rsid w:val="00F33259"/>
    <w:pPr>
      <w:ind w:left="568" w:hanging="284"/>
    </w:pPr>
  </w:style>
  <w:style w:type="paragraph" w:styleId="Lijst3">
    <w:name w:val="List 3"/>
    <w:basedOn w:val="Zsysbasisabcnova"/>
    <w:next w:val="Basistekstabcnova"/>
    <w:uiPriority w:val="98"/>
    <w:semiHidden/>
    <w:rsid w:val="00F33259"/>
    <w:pPr>
      <w:ind w:left="851" w:hanging="284"/>
    </w:pPr>
  </w:style>
  <w:style w:type="paragraph" w:styleId="Lijst4">
    <w:name w:val="List 4"/>
    <w:basedOn w:val="Zsysbasisabcnova"/>
    <w:next w:val="Basistekstabcnova"/>
    <w:uiPriority w:val="98"/>
    <w:semiHidden/>
    <w:rsid w:val="00F33259"/>
    <w:pPr>
      <w:ind w:left="1135" w:hanging="284"/>
    </w:pPr>
  </w:style>
  <w:style w:type="paragraph" w:styleId="Lijst5">
    <w:name w:val="List 5"/>
    <w:basedOn w:val="Zsysbasisabcnova"/>
    <w:next w:val="Basistekstabcnova"/>
    <w:uiPriority w:val="98"/>
    <w:semiHidden/>
    <w:rsid w:val="00F33259"/>
    <w:pPr>
      <w:ind w:left="1418" w:hanging="284"/>
    </w:pPr>
  </w:style>
  <w:style w:type="paragraph" w:styleId="Index1">
    <w:name w:val="index 1"/>
    <w:basedOn w:val="Zsysbasisabcnova"/>
    <w:next w:val="Basistekstabcnova"/>
    <w:uiPriority w:val="98"/>
    <w:semiHidden/>
    <w:rsid w:val="00F33259"/>
  </w:style>
  <w:style w:type="paragraph" w:styleId="Lijstopsomteken">
    <w:name w:val="List Bullet"/>
    <w:basedOn w:val="Zsysbasisabcnova"/>
    <w:next w:val="Basistekstabcnova"/>
    <w:uiPriority w:val="98"/>
    <w:semiHidden/>
    <w:rsid w:val="00E7078D"/>
    <w:pPr>
      <w:numPr>
        <w:numId w:val="12"/>
      </w:numPr>
      <w:ind w:left="357" w:hanging="357"/>
    </w:pPr>
  </w:style>
  <w:style w:type="paragraph" w:styleId="Lijstopsomteken2">
    <w:name w:val="List Bullet 2"/>
    <w:basedOn w:val="Zsysbasisabcnova"/>
    <w:next w:val="Basistekstabcnova"/>
    <w:uiPriority w:val="98"/>
    <w:semiHidden/>
    <w:rsid w:val="00E7078D"/>
    <w:pPr>
      <w:numPr>
        <w:numId w:val="13"/>
      </w:numPr>
      <w:ind w:left="641" w:hanging="357"/>
    </w:pPr>
  </w:style>
  <w:style w:type="paragraph" w:styleId="Lijstopsomteken3">
    <w:name w:val="List Bullet 3"/>
    <w:basedOn w:val="Zsysbasisabcnova"/>
    <w:next w:val="Basistekstabcnova"/>
    <w:uiPriority w:val="98"/>
    <w:semiHidden/>
    <w:rsid w:val="00E7078D"/>
    <w:pPr>
      <w:numPr>
        <w:numId w:val="14"/>
      </w:numPr>
      <w:ind w:left="924" w:hanging="357"/>
    </w:pPr>
  </w:style>
  <w:style w:type="paragraph" w:styleId="Lijstopsomteken4">
    <w:name w:val="List Bullet 4"/>
    <w:basedOn w:val="Zsysbasisabcnova"/>
    <w:next w:val="Basistekstabcnova"/>
    <w:uiPriority w:val="98"/>
    <w:semiHidden/>
    <w:rsid w:val="00E7078D"/>
    <w:pPr>
      <w:numPr>
        <w:numId w:val="15"/>
      </w:numPr>
      <w:ind w:left="1208" w:hanging="357"/>
    </w:pPr>
  </w:style>
  <w:style w:type="paragraph" w:styleId="Lijstnummering">
    <w:name w:val="List Number"/>
    <w:basedOn w:val="Zsysbasisabcnova"/>
    <w:next w:val="Basistekstabcnova"/>
    <w:uiPriority w:val="98"/>
    <w:semiHidden/>
    <w:rsid w:val="00705849"/>
    <w:pPr>
      <w:numPr>
        <w:numId w:val="17"/>
      </w:numPr>
      <w:ind w:left="357" w:hanging="357"/>
    </w:pPr>
  </w:style>
  <w:style w:type="paragraph" w:styleId="Lijstnummering2">
    <w:name w:val="List Number 2"/>
    <w:basedOn w:val="Zsysbasisabcnova"/>
    <w:next w:val="Basistekstabcnova"/>
    <w:uiPriority w:val="98"/>
    <w:semiHidden/>
    <w:rsid w:val="00705849"/>
    <w:pPr>
      <w:numPr>
        <w:numId w:val="18"/>
      </w:numPr>
      <w:ind w:left="641" w:hanging="357"/>
    </w:pPr>
  </w:style>
  <w:style w:type="paragraph" w:styleId="Lijstnummering3">
    <w:name w:val="List Number 3"/>
    <w:basedOn w:val="Zsysbasisabcnova"/>
    <w:next w:val="Basistekstabcnova"/>
    <w:uiPriority w:val="98"/>
    <w:semiHidden/>
    <w:rsid w:val="00705849"/>
    <w:pPr>
      <w:numPr>
        <w:numId w:val="19"/>
      </w:numPr>
      <w:ind w:left="924" w:hanging="357"/>
    </w:pPr>
  </w:style>
  <w:style w:type="paragraph" w:styleId="Lijstnummering4">
    <w:name w:val="List Number 4"/>
    <w:basedOn w:val="Zsysbasisabcnova"/>
    <w:next w:val="Basistekstabcnova"/>
    <w:uiPriority w:val="98"/>
    <w:semiHidden/>
    <w:rsid w:val="00705849"/>
    <w:pPr>
      <w:numPr>
        <w:numId w:val="20"/>
      </w:numPr>
      <w:ind w:left="1208" w:hanging="357"/>
    </w:pPr>
  </w:style>
  <w:style w:type="paragraph" w:styleId="Lijstnummering5">
    <w:name w:val="List Number 5"/>
    <w:basedOn w:val="Zsysbasisabcnova"/>
    <w:next w:val="Basistekstabcnova"/>
    <w:uiPriority w:val="98"/>
    <w:semiHidden/>
    <w:rsid w:val="00705849"/>
    <w:pPr>
      <w:numPr>
        <w:numId w:val="21"/>
      </w:numPr>
      <w:ind w:left="1491" w:hanging="357"/>
    </w:pPr>
  </w:style>
  <w:style w:type="paragraph" w:styleId="Lijstvoortzetting">
    <w:name w:val="List Continue"/>
    <w:basedOn w:val="Zsysbasisabcnova"/>
    <w:next w:val="Basistekstabcnova"/>
    <w:uiPriority w:val="98"/>
    <w:semiHidden/>
    <w:rsid w:val="00705849"/>
    <w:pPr>
      <w:ind w:left="284"/>
    </w:pPr>
  </w:style>
  <w:style w:type="paragraph" w:styleId="Lijstvoortzetting2">
    <w:name w:val="List Continue 2"/>
    <w:basedOn w:val="Zsysbasisabcnova"/>
    <w:next w:val="Basistekstabcnova"/>
    <w:uiPriority w:val="98"/>
    <w:semiHidden/>
    <w:rsid w:val="00705849"/>
    <w:pPr>
      <w:ind w:left="567"/>
    </w:pPr>
  </w:style>
  <w:style w:type="paragraph" w:styleId="Lijstvoortzetting3">
    <w:name w:val="List Continue 3"/>
    <w:basedOn w:val="Zsysbasisabcnova"/>
    <w:next w:val="Basistekstabcnova"/>
    <w:uiPriority w:val="98"/>
    <w:semiHidden/>
    <w:rsid w:val="00705849"/>
    <w:pPr>
      <w:ind w:left="851"/>
    </w:pPr>
  </w:style>
  <w:style w:type="paragraph" w:styleId="Lijstvoortzetting4">
    <w:name w:val="List Continue 4"/>
    <w:basedOn w:val="Zsysbasisabcnova"/>
    <w:next w:val="Basistekstabcnova"/>
    <w:uiPriority w:val="98"/>
    <w:semiHidden/>
    <w:rsid w:val="00705849"/>
    <w:pPr>
      <w:ind w:left="1134"/>
    </w:pPr>
  </w:style>
  <w:style w:type="paragraph" w:styleId="Lijstvoortzetting5">
    <w:name w:val="List Continue 5"/>
    <w:basedOn w:val="Zsysbasisabcnova"/>
    <w:next w:val="Basistekstabcnova"/>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abcnova"/>
    <w:next w:val="Basistekstabcnova"/>
    <w:uiPriority w:val="98"/>
    <w:semiHidden/>
    <w:rsid w:val="0020607F"/>
  </w:style>
  <w:style w:type="paragraph" w:styleId="Notitiekop">
    <w:name w:val="Note Heading"/>
    <w:basedOn w:val="Zsysbasisabcnova"/>
    <w:next w:val="Basistekstabcnova"/>
    <w:uiPriority w:val="98"/>
    <w:semiHidden/>
    <w:rsid w:val="0020607F"/>
  </w:style>
  <w:style w:type="paragraph" w:styleId="Plattetekst">
    <w:name w:val="Body Text"/>
    <w:basedOn w:val="Zsysbasisabcnova"/>
    <w:next w:val="Basistekstabcnova"/>
    <w:link w:val="PlattetekstChar"/>
    <w:uiPriority w:val="98"/>
    <w:semiHidden/>
    <w:rsid w:val="0020607F"/>
  </w:style>
  <w:style w:type="paragraph" w:styleId="Plattetekst2">
    <w:name w:val="Body Text 2"/>
    <w:basedOn w:val="Zsysbasisabcnova"/>
    <w:next w:val="Basistekstabcnova"/>
    <w:link w:val="Plattetekst2Char"/>
    <w:uiPriority w:val="98"/>
    <w:semiHidden/>
    <w:rsid w:val="00E7078D"/>
  </w:style>
  <w:style w:type="paragraph" w:styleId="Plattetekst3">
    <w:name w:val="Body Text 3"/>
    <w:basedOn w:val="Zsysbasisabcnova"/>
    <w:next w:val="Basistekstabcnova"/>
    <w:uiPriority w:val="98"/>
    <w:semiHidden/>
    <w:rsid w:val="0020607F"/>
  </w:style>
  <w:style w:type="paragraph" w:styleId="Platteteksteersteinspringing">
    <w:name w:val="Body Text First Indent"/>
    <w:basedOn w:val="Zsysbasisabcnova"/>
    <w:next w:val="Basistekstabcnova"/>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abcnova"/>
    <w:next w:val="Basistekstabcnova"/>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abcnova"/>
    <w:next w:val="Basistekstabcnova"/>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abcnovaChar">
    <w:name w:val="Zsysbasis abcnova Char"/>
    <w:basedOn w:val="Standaardalinea-lettertype"/>
    <w:link w:val="Zsysbasisabcnova"/>
    <w:uiPriority w:val="4"/>
    <w:semiHidden/>
    <w:rsid w:val="00F87E9E"/>
    <w:rPr>
      <w:rFonts w:ascii="Myriad Pro" w:hAnsi="Myriad Pro" w:cs="Maiandra GD"/>
      <w:sz w:val="18"/>
      <w:szCs w:val="18"/>
    </w:rPr>
  </w:style>
  <w:style w:type="paragraph" w:styleId="Standaardinspringing">
    <w:name w:val="Normal Indent"/>
    <w:basedOn w:val="Zsysbasisabcnova"/>
    <w:next w:val="Basistekstabcnova"/>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59"/>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abcnova"/>
    <w:basedOn w:val="Standaardalinea-lettertype"/>
    <w:uiPriority w:val="4"/>
    <w:rsid w:val="00CB7600"/>
    <w:rPr>
      <w:vertAlign w:val="superscript"/>
    </w:rPr>
  </w:style>
  <w:style w:type="paragraph" w:styleId="Voetnoottekst">
    <w:name w:val="footnote text"/>
    <w:aliases w:val="Voetnoottekst abcnova"/>
    <w:basedOn w:val="Zsysbasisabcnova"/>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abcnova"/>
    <w:next w:val="Basistekstabcnova"/>
    <w:uiPriority w:val="98"/>
    <w:semiHidden/>
    <w:rsid w:val="0020607F"/>
  </w:style>
  <w:style w:type="paragraph" w:styleId="Tekstzonderopmaak">
    <w:name w:val="Plain Text"/>
    <w:basedOn w:val="Zsysbasisabcnova"/>
    <w:next w:val="Basistekstabcnova"/>
    <w:uiPriority w:val="98"/>
    <w:semiHidden/>
    <w:rsid w:val="0020607F"/>
  </w:style>
  <w:style w:type="paragraph" w:styleId="Ballontekst">
    <w:name w:val="Balloon Text"/>
    <w:basedOn w:val="Zsysbasisabcnova"/>
    <w:next w:val="Basistekstabcnova"/>
    <w:link w:val="BallontekstChar"/>
    <w:uiPriority w:val="98"/>
    <w:semiHidden/>
    <w:rsid w:val="0020607F"/>
  </w:style>
  <w:style w:type="paragraph" w:styleId="Bijschrift">
    <w:name w:val="caption"/>
    <w:aliases w:val="Bijschrift abcnova"/>
    <w:basedOn w:val="Zsysbasisabcnova"/>
    <w:next w:val="Basistekstabcnova"/>
    <w:uiPriority w:val="4"/>
    <w:qFormat/>
    <w:rsid w:val="0020607F"/>
  </w:style>
  <w:style w:type="character" w:customStyle="1" w:styleId="TekstopmerkingChar">
    <w:name w:val="Tekst opmerking Char"/>
    <w:basedOn w:val="ZsysbasisabcnovaChar"/>
    <w:link w:val="Tekstopmerking"/>
    <w:uiPriority w:val="99"/>
    <w:rsid w:val="008736AE"/>
    <w:rPr>
      <w:rFonts w:asciiTheme="minorHAnsi" w:hAnsiTheme="minorHAnsi" w:cs="Maiandra GD"/>
      <w:color w:val="000000" w:themeColor="text1"/>
      <w:sz w:val="18"/>
      <w:szCs w:val="18"/>
    </w:rPr>
  </w:style>
  <w:style w:type="paragraph" w:styleId="Documentstructuur">
    <w:name w:val="Document Map"/>
    <w:basedOn w:val="Zsysbasisabcnova"/>
    <w:next w:val="Basistekstabcnova"/>
    <w:uiPriority w:val="98"/>
    <w:semiHidden/>
    <w:rsid w:val="0020607F"/>
  </w:style>
  <w:style w:type="table" w:styleId="Lichtearcering-accent5">
    <w:name w:val="Light Shading Accent 5"/>
    <w:basedOn w:val="Standaardtabel"/>
    <w:uiPriority w:val="60"/>
    <w:rsid w:val="00E07762"/>
    <w:pPr>
      <w:spacing w:line="240" w:lineRule="auto"/>
    </w:pPr>
    <w:rPr>
      <w:color w:val="244D55" w:themeColor="accent5" w:themeShade="BF"/>
    </w:rPr>
    <w:tblPr>
      <w:tblStyleRowBandSize w:val="1"/>
      <w:tblStyleColBandSize w:val="1"/>
      <w:tblBorders>
        <w:top w:val="single" w:sz="8" w:space="0" w:color="316873" w:themeColor="accent5"/>
        <w:bottom w:val="single" w:sz="8" w:space="0" w:color="316873" w:themeColor="accent5"/>
      </w:tblBorders>
    </w:tblPr>
    <w:tblStylePr w:type="firstRow">
      <w:pPr>
        <w:spacing w:before="0" w:after="0" w:line="240" w:lineRule="auto"/>
      </w:pPr>
      <w:rPr>
        <w:b/>
        <w:bCs/>
      </w:rPr>
      <w:tblPr/>
      <w:tcPr>
        <w:tcBorders>
          <w:top w:val="single" w:sz="8" w:space="0" w:color="316873" w:themeColor="accent5"/>
          <w:left w:val="nil"/>
          <w:bottom w:val="single" w:sz="8" w:space="0" w:color="316873" w:themeColor="accent5"/>
          <w:right w:val="nil"/>
          <w:insideH w:val="nil"/>
          <w:insideV w:val="nil"/>
        </w:tcBorders>
      </w:tcPr>
    </w:tblStylePr>
    <w:tblStylePr w:type="lastRow">
      <w:pPr>
        <w:spacing w:before="0" w:after="0" w:line="240" w:lineRule="auto"/>
      </w:pPr>
      <w:rPr>
        <w:b/>
        <w:bCs/>
      </w:rPr>
      <w:tblPr/>
      <w:tcPr>
        <w:tcBorders>
          <w:top w:val="single" w:sz="8" w:space="0" w:color="316873" w:themeColor="accent5"/>
          <w:left w:val="nil"/>
          <w:bottom w:val="single" w:sz="8" w:space="0" w:color="31687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FE5" w:themeFill="accent5" w:themeFillTint="3F"/>
      </w:tcPr>
    </w:tblStylePr>
    <w:tblStylePr w:type="band1Horz">
      <w:tblPr/>
      <w:tcPr>
        <w:tcBorders>
          <w:left w:val="nil"/>
          <w:right w:val="nil"/>
          <w:insideH w:val="nil"/>
          <w:insideV w:val="nil"/>
        </w:tcBorders>
        <w:shd w:val="clear" w:color="auto" w:fill="C2DFE5" w:themeFill="accent5" w:themeFillTint="3F"/>
      </w:tcPr>
    </w:tblStylePr>
  </w:style>
  <w:style w:type="paragraph" w:styleId="Eindnoottekst">
    <w:name w:val="endnote text"/>
    <w:aliases w:val="Eindnoottekst abcnova"/>
    <w:basedOn w:val="Zsysbasisabcnova"/>
    <w:next w:val="Basistekstabcnova"/>
    <w:uiPriority w:val="4"/>
    <w:rsid w:val="0020607F"/>
  </w:style>
  <w:style w:type="paragraph" w:styleId="Indexkop">
    <w:name w:val="index heading"/>
    <w:basedOn w:val="Zsysbasisabcnova"/>
    <w:next w:val="Basistekstabcnova"/>
    <w:uiPriority w:val="98"/>
    <w:semiHidden/>
    <w:rsid w:val="0020607F"/>
  </w:style>
  <w:style w:type="paragraph" w:styleId="Kopbronvermelding">
    <w:name w:val="toa heading"/>
    <w:basedOn w:val="Zsysbasisabcnova"/>
    <w:next w:val="Basistekstabcnova"/>
    <w:uiPriority w:val="98"/>
    <w:semiHidden/>
    <w:rsid w:val="0020607F"/>
  </w:style>
  <w:style w:type="paragraph" w:styleId="Lijstopsomteken5">
    <w:name w:val="List Bullet 5"/>
    <w:basedOn w:val="Zsysbasisabcnova"/>
    <w:next w:val="Basistekstabcnova"/>
    <w:uiPriority w:val="98"/>
    <w:semiHidden/>
    <w:rsid w:val="00E7078D"/>
    <w:pPr>
      <w:numPr>
        <w:numId w:val="16"/>
      </w:numPr>
      <w:ind w:left="1491" w:hanging="357"/>
    </w:pPr>
  </w:style>
  <w:style w:type="paragraph" w:styleId="Macrotekst">
    <w:name w:val="macro"/>
    <w:basedOn w:val="Zsysbasisabcnova"/>
    <w:next w:val="Basistekstabcnova"/>
    <w:uiPriority w:val="98"/>
    <w:semiHidden/>
    <w:rsid w:val="0020607F"/>
  </w:style>
  <w:style w:type="paragraph" w:styleId="Tekstopmerking">
    <w:name w:val="annotation text"/>
    <w:basedOn w:val="Zsysbasisabcnova"/>
    <w:next w:val="Basistekstabcnova"/>
    <w:link w:val="TekstopmerkingChar"/>
    <w:uiPriority w:val="99"/>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9"/>
    <w:semiHidden/>
    <w:rsid w:val="0020607F"/>
    <w:rPr>
      <w:sz w:val="18"/>
      <w:szCs w:val="18"/>
    </w:rPr>
  </w:style>
  <w:style w:type="paragraph" w:customStyle="1" w:styleId="Opsommingteken1eniveauabcnova">
    <w:name w:val="Opsomming teken 1e niveau abcnova"/>
    <w:basedOn w:val="Zsysbasisabcnova"/>
    <w:uiPriority w:val="4"/>
    <w:rsid w:val="00AD44F1"/>
    <w:pPr>
      <w:numPr>
        <w:numId w:val="28"/>
      </w:numPr>
    </w:pPr>
  </w:style>
  <w:style w:type="paragraph" w:customStyle="1" w:styleId="Opsommingteken2eniveauabcnova">
    <w:name w:val="Opsomming teken 2e niveau abcnova"/>
    <w:basedOn w:val="Zsysbasisabcnova"/>
    <w:uiPriority w:val="4"/>
    <w:rsid w:val="00AD44F1"/>
    <w:pPr>
      <w:numPr>
        <w:ilvl w:val="1"/>
        <w:numId w:val="28"/>
      </w:numPr>
    </w:pPr>
  </w:style>
  <w:style w:type="paragraph" w:customStyle="1" w:styleId="Opsommingteken3eniveauabcnova">
    <w:name w:val="Opsomming teken 3e niveau abcnova"/>
    <w:basedOn w:val="Zsysbasisabcnova"/>
    <w:uiPriority w:val="4"/>
    <w:rsid w:val="00AD44F1"/>
    <w:pPr>
      <w:numPr>
        <w:ilvl w:val="2"/>
        <w:numId w:val="28"/>
      </w:numPr>
    </w:pPr>
  </w:style>
  <w:style w:type="paragraph" w:customStyle="1" w:styleId="Opsommingbolletje1eniveauabcnova">
    <w:name w:val="Opsomming bolletje 1e niveau abcnova"/>
    <w:basedOn w:val="Zsysbasisabcnova"/>
    <w:uiPriority w:val="4"/>
    <w:qFormat/>
    <w:rsid w:val="005017F3"/>
    <w:pPr>
      <w:numPr>
        <w:numId w:val="25"/>
      </w:numPr>
    </w:pPr>
  </w:style>
  <w:style w:type="paragraph" w:customStyle="1" w:styleId="Opsommingbolletje2eniveauabcnova">
    <w:name w:val="Opsomming bolletje 2e niveau abcnova"/>
    <w:basedOn w:val="Zsysbasisabcnova"/>
    <w:uiPriority w:val="4"/>
    <w:qFormat/>
    <w:rsid w:val="005017F3"/>
    <w:pPr>
      <w:numPr>
        <w:ilvl w:val="1"/>
        <w:numId w:val="25"/>
      </w:numPr>
    </w:pPr>
  </w:style>
  <w:style w:type="paragraph" w:customStyle="1" w:styleId="Opsommingbolletje3eniveauabcnova">
    <w:name w:val="Opsomming bolletje 3e niveau abcnova"/>
    <w:basedOn w:val="Zsysbasisabcnova"/>
    <w:uiPriority w:val="4"/>
    <w:qFormat/>
    <w:rsid w:val="005017F3"/>
    <w:pPr>
      <w:numPr>
        <w:ilvl w:val="2"/>
        <w:numId w:val="25"/>
      </w:numPr>
    </w:pPr>
  </w:style>
  <w:style w:type="numbering" w:customStyle="1" w:styleId="Opsommingbolletjeabcnova">
    <w:name w:val="Opsomming bolletje abcnova"/>
    <w:uiPriority w:val="4"/>
    <w:rsid w:val="005017F3"/>
    <w:pPr>
      <w:numPr>
        <w:numId w:val="1"/>
      </w:numPr>
    </w:pPr>
  </w:style>
  <w:style w:type="paragraph" w:customStyle="1" w:styleId="Opsommingkleineletter1eniveauabcnova">
    <w:name w:val="Opsomming kleine letter 1e niveau abcnova"/>
    <w:basedOn w:val="Zsysbasisabcnova"/>
    <w:uiPriority w:val="4"/>
    <w:qFormat/>
    <w:rsid w:val="00B01DA1"/>
    <w:pPr>
      <w:numPr>
        <w:numId w:val="22"/>
      </w:numPr>
    </w:pPr>
  </w:style>
  <w:style w:type="paragraph" w:customStyle="1" w:styleId="Opsommingkleineletter2eniveauabcnova">
    <w:name w:val="Opsomming kleine letter 2e niveau abcnova"/>
    <w:basedOn w:val="Zsysbasisabcnova"/>
    <w:uiPriority w:val="4"/>
    <w:qFormat/>
    <w:rsid w:val="00B01DA1"/>
    <w:pPr>
      <w:numPr>
        <w:ilvl w:val="1"/>
        <w:numId w:val="22"/>
      </w:numPr>
    </w:pPr>
  </w:style>
  <w:style w:type="paragraph" w:customStyle="1" w:styleId="Opsommingkleineletter3eniveauabcnova">
    <w:name w:val="Opsomming kleine letter 3e niveau abcnova"/>
    <w:basedOn w:val="Zsysbasisabcnova"/>
    <w:uiPriority w:val="4"/>
    <w:qFormat/>
    <w:rsid w:val="00B01DA1"/>
    <w:pPr>
      <w:numPr>
        <w:ilvl w:val="2"/>
        <w:numId w:val="22"/>
      </w:numPr>
    </w:pPr>
  </w:style>
  <w:style w:type="numbering" w:customStyle="1" w:styleId="Opsommingkleineletterabcnova">
    <w:name w:val="Opsomming kleine letter abcnova"/>
    <w:uiPriority w:val="4"/>
    <w:semiHidden/>
    <w:rsid w:val="00B01DA1"/>
    <w:pPr>
      <w:numPr>
        <w:numId w:val="8"/>
      </w:numPr>
    </w:pPr>
  </w:style>
  <w:style w:type="paragraph" w:customStyle="1" w:styleId="Opsommingnummer1eniveauabcnova">
    <w:name w:val="Opsomming nummer 1e niveau abcnova"/>
    <w:basedOn w:val="Zsysbasisabcnova"/>
    <w:uiPriority w:val="4"/>
    <w:qFormat/>
    <w:rsid w:val="00B01DA1"/>
    <w:pPr>
      <w:numPr>
        <w:numId w:val="31"/>
      </w:numPr>
    </w:pPr>
  </w:style>
  <w:style w:type="paragraph" w:customStyle="1" w:styleId="Opsommingnummer2eniveauabcnova">
    <w:name w:val="Opsomming nummer 2e niveau abcnova"/>
    <w:basedOn w:val="Zsysbasisabcnova"/>
    <w:uiPriority w:val="4"/>
    <w:qFormat/>
    <w:rsid w:val="00B01DA1"/>
    <w:pPr>
      <w:numPr>
        <w:ilvl w:val="1"/>
        <w:numId w:val="31"/>
      </w:numPr>
    </w:pPr>
  </w:style>
  <w:style w:type="paragraph" w:customStyle="1" w:styleId="Opsommingnummer3eniveauabcnova">
    <w:name w:val="Opsomming nummer 3e niveau abcnova"/>
    <w:basedOn w:val="Zsysbasisabcnova"/>
    <w:uiPriority w:val="4"/>
    <w:qFormat/>
    <w:rsid w:val="00B01DA1"/>
    <w:pPr>
      <w:numPr>
        <w:ilvl w:val="2"/>
        <w:numId w:val="31"/>
      </w:numPr>
    </w:pPr>
  </w:style>
  <w:style w:type="numbering" w:customStyle="1" w:styleId="Opsommingnummerabcnova">
    <w:name w:val="Opsomming nummer abcnova"/>
    <w:uiPriority w:val="4"/>
    <w:semiHidden/>
    <w:rsid w:val="00B01DA1"/>
    <w:pPr>
      <w:numPr>
        <w:numId w:val="2"/>
      </w:numPr>
    </w:pPr>
  </w:style>
  <w:style w:type="paragraph" w:customStyle="1" w:styleId="Opsommingopenrondje1eniveauabcnova">
    <w:name w:val="Opsomming open rondje 1e niveau abcnova"/>
    <w:basedOn w:val="Zsysbasisabcnova"/>
    <w:uiPriority w:val="4"/>
    <w:rsid w:val="00957CCB"/>
    <w:pPr>
      <w:numPr>
        <w:numId w:val="26"/>
      </w:numPr>
    </w:pPr>
  </w:style>
  <w:style w:type="paragraph" w:customStyle="1" w:styleId="Opsommingopenrondje2eniveauabcnova">
    <w:name w:val="Opsomming open rondje 2e niveau abcnova"/>
    <w:basedOn w:val="Zsysbasisabcnova"/>
    <w:uiPriority w:val="4"/>
    <w:rsid w:val="00957CCB"/>
    <w:pPr>
      <w:numPr>
        <w:ilvl w:val="1"/>
        <w:numId w:val="26"/>
      </w:numPr>
    </w:pPr>
  </w:style>
  <w:style w:type="paragraph" w:customStyle="1" w:styleId="Opsommingopenrondje3eniveauabcnova">
    <w:name w:val="Opsomming open rondje 3e niveau abcnova"/>
    <w:basedOn w:val="Zsysbasisabcnova"/>
    <w:uiPriority w:val="4"/>
    <w:rsid w:val="00957CCB"/>
    <w:pPr>
      <w:numPr>
        <w:ilvl w:val="2"/>
        <w:numId w:val="26"/>
      </w:numPr>
    </w:pPr>
  </w:style>
  <w:style w:type="numbering" w:customStyle="1" w:styleId="Opsommingopenrondjeabcnova">
    <w:name w:val="Opsomming open rondje abcnova"/>
    <w:uiPriority w:val="4"/>
    <w:semiHidden/>
    <w:rsid w:val="00957CCB"/>
    <w:pPr>
      <w:numPr>
        <w:numId w:val="3"/>
      </w:numPr>
    </w:pPr>
  </w:style>
  <w:style w:type="paragraph" w:customStyle="1" w:styleId="Opsommingstreepje1eniveauabcnova">
    <w:name w:val="Opsomming streepje 1e niveau abcnova"/>
    <w:basedOn w:val="Zsysbasisabcnova"/>
    <w:uiPriority w:val="4"/>
    <w:qFormat/>
    <w:rsid w:val="00B01DA1"/>
    <w:pPr>
      <w:numPr>
        <w:numId w:val="27"/>
      </w:numPr>
    </w:pPr>
  </w:style>
  <w:style w:type="paragraph" w:customStyle="1" w:styleId="Opsommingstreepje2eniveauabcnova">
    <w:name w:val="Opsomming streepje 2e niveau abcnova"/>
    <w:basedOn w:val="Zsysbasisabcnova"/>
    <w:uiPriority w:val="4"/>
    <w:qFormat/>
    <w:rsid w:val="00B01DA1"/>
    <w:pPr>
      <w:numPr>
        <w:ilvl w:val="1"/>
        <w:numId w:val="27"/>
      </w:numPr>
    </w:pPr>
  </w:style>
  <w:style w:type="paragraph" w:customStyle="1" w:styleId="Opsommingstreepje3eniveauabcnova">
    <w:name w:val="Opsomming streepje 3e niveau abcnova"/>
    <w:basedOn w:val="Zsysbasisabcnova"/>
    <w:uiPriority w:val="4"/>
    <w:qFormat/>
    <w:rsid w:val="00B01DA1"/>
    <w:pPr>
      <w:numPr>
        <w:ilvl w:val="2"/>
        <w:numId w:val="27"/>
      </w:numPr>
    </w:pPr>
  </w:style>
  <w:style w:type="numbering" w:customStyle="1" w:styleId="Opsommingstreepjeabcnova">
    <w:name w:val="Opsomming streepje abcnova"/>
    <w:uiPriority w:val="4"/>
    <w:rsid w:val="00B01DA1"/>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rsid w:val="00E07762"/>
    <w:pPr>
      <w:spacing w:line="240" w:lineRule="auto"/>
    </w:pPr>
    <w:rPr>
      <w:color w:val="DAAE86" w:themeColor="accent4" w:themeShade="BF"/>
    </w:rPr>
    <w:tblPr>
      <w:tblStyleRowBandSize w:val="1"/>
      <w:tblStyleColBandSize w:val="1"/>
      <w:tblBorders>
        <w:top w:val="single" w:sz="8" w:space="0" w:color="F6EBE1" w:themeColor="accent4"/>
        <w:bottom w:val="single" w:sz="8" w:space="0" w:color="F6EBE1" w:themeColor="accent4"/>
      </w:tblBorders>
    </w:tblPr>
    <w:tblStylePr w:type="firstRow">
      <w:pPr>
        <w:spacing w:before="0" w:after="0" w:line="240" w:lineRule="auto"/>
      </w:pPr>
      <w:rPr>
        <w:b/>
        <w:bCs/>
      </w:rPr>
      <w:tblPr/>
      <w:tcPr>
        <w:tcBorders>
          <w:top w:val="single" w:sz="8" w:space="0" w:color="F6EBE1" w:themeColor="accent4"/>
          <w:left w:val="nil"/>
          <w:bottom w:val="single" w:sz="8" w:space="0" w:color="F6EBE1" w:themeColor="accent4"/>
          <w:right w:val="nil"/>
          <w:insideH w:val="nil"/>
          <w:insideV w:val="nil"/>
        </w:tcBorders>
      </w:tcPr>
    </w:tblStylePr>
    <w:tblStylePr w:type="lastRow">
      <w:pPr>
        <w:spacing w:before="0" w:after="0" w:line="240" w:lineRule="auto"/>
      </w:pPr>
      <w:rPr>
        <w:b/>
        <w:bCs/>
      </w:rPr>
      <w:tblPr/>
      <w:tcPr>
        <w:tcBorders>
          <w:top w:val="single" w:sz="8" w:space="0" w:color="F6EBE1" w:themeColor="accent4"/>
          <w:left w:val="nil"/>
          <w:bottom w:val="single" w:sz="8" w:space="0" w:color="F6EBE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7" w:themeFill="accent4" w:themeFillTint="3F"/>
      </w:tcPr>
    </w:tblStylePr>
    <w:tblStylePr w:type="band1Horz">
      <w:tblPr/>
      <w:tcPr>
        <w:tcBorders>
          <w:left w:val="nil"/>
          <w:right w:val="nil"/>
          <w:insideH w:val="nil"/>
          <w:insideV w:val="nil"/>
        </w:tcBorders>
        <w:shd w:val="clear" w:color="auto" w:fill="FCFAF7" w:themeFill="accent4" w:themeFillTint="3F"/>
      </w:tcPr>
    </w:tblStylePr>
  </w:style>
  <w:style w:type="table" w:styleId="Lichtearcering-accent3">
    <w:name w:val="Light Shading Accent 3"/>
    <w:basedOn w:val="Standaardtabel"/>
    <w:uiPriority w:val="60"/>
    <w:rsid w:val="00E07762"/>
    <w:pPr>
      <w:spacing w:line="240" w:lineRule="auto"/>
    </w:pPr>
    <w:rPr>
      <w:color w:val="90CBCF" w:themeColor="accent3" w:themeShade="BF"/>
    </w:rPr>
    <w:tblPr>
      <w:tblStyleRowBandSize w:val="1"/>
      <w:tblStyleColBandSize w:val="1"/>
      <w:tblBorders>
        <w:top w:val="single" w:sz="8" w:space="0" w:color="E3F2F3" w:themeColor="accent3"/>
        <w:bottom w:val="single" w:sz="8" w:space="0" w:color="E3F2F3" w:themeColor="accent3"/>
      </w:tblBorders>
    </w:tblPr>
    <w:tblStylePr w:type="firstRow">
      <w:pPr>
        <w:spacing w:before="0" w:after="0" w:line="240" w:lineRule="auto"/>
      </w:pPr>
      <w:rPr>
        <w:b/>
        <w:bCs/>
      </w:rPr>
      <w:tblPr/>
      <w:tcPr>
        <w:tcBorders>
          <w:top w:val="single" w:sz="8" w:space="0" w:color="E3F2F3" w:themeColor="accent3"/>
          <w:left w:val="nil"/>
          <w:bottom w:val="single" w:sz="8" w:space="0" w:color="E3F2F3" w:themeColor="accent3"/>
          <w:right w:val="nil"/>
          <w:insideH w:val="nil"/>
          <w:insideV w:val="nil"/>
        </w:tcBorders>
      </w:tcPr>
    </w:tblStylePr>
    <w:tblStylePr w:type="lastRow">
      <w:pPr>
        <w:spacing w:before="0" w:after="0" w:line="240" w:lineRule="auto"/>
      </w:pPr>
      <w:rPr>
        <w:b/>
        <w:bCs/>
      </w:rPr>
      <w:tblPr/>
      <w:tcPr>
        <w:tcBorders>
          <w:top w:val="single" w:sz="8" w:space="0" w:color="E3F2F3" w:themeColor="accent3"/>
          <w:left w:val="nil"/>
          <w:bottom w:val="single" w:sz="8" w:space="0" w:color="E3F2F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BFC" w:themeFill="accent3" w:themeFillTint="3F"/>
      </w:tcPr>
    </w:tblStylePr>
    <w:tblStylePr w:type="band1Horz">
      <w:tblPr/>
      <w:tcPr>
        <w:tcBorders>
          <w:left w:val="nil"/>
          <w:right w:val="nil"/>
          <w:insideH w:val="nil"/>
          <w:insideV w:val="nil"/>
        </w:tcBorders>
        <w:shd w:val="clear" w:color="auto" w:fill="F8FBFC" w:themeFill="accent3" w:themeFillTint="3F"/>
      </w:tcPr>
    </w:tblStylePr>
  </w:style>
  <w:style w:type="table" w:styleId="Lichtearcering-accent2">
    <w:name w:val="Light Shading Accent 2"/>
    <w:basedOn w:val="Standaardtabel"/>
    <w:uiPriority w:val="60"/>
    <w:rsid w:val="00E07762"/>
    <w:pPr>
      <w:spacing w:line="240" w:lineRule="auto"/>
    </w:pPr>
    <w:rPr>
      <w:color w:val="BC7D34" w:themeColor="accent2" w:themeShade="BF"/>
    </w:rPr>
    <w:tblPr>
      <w:tblStyleRowBandSize w:val="1"/>
      <w:tblStyleColBandSize w:val="1"/>
      <w:tblBorders>
        <w:top w:val="single" w:sz="8" w:space="0" w:color="D6A56B" w:themeColor="accent2"/>
        <w:bottom w:val="single" w:sz="8" w:space="0" w:color="D6A56B" w:themeColor="accent2"/>
      </w:tblBorders>
    </w:tblPr>
    <w:tblStylePr w:type="firstRow">
      <w:pPr>
        <w:spacing w:before="0" w:after="0" w:line="240" w:lineRule="auto"/>
      </w:pPr>
      <w:rPr>
        <w:b/>
        <w:bCs/>
      </w:rPr>
      <w:tblPr/>
      <w:tcPr>
        <w:tcBorders>
          <w:top w:val="single" w:sz="8" w:space="0" w:color="D6A56B" w:themeColor="accent2"/>
          <w:left w:val="nil"/>
          <w:bottom w:val="single" w:sz="8" w:space="0" w:color="D6A56B" w:themeColor="accent2"/>
          <w:right w:val="nil"/>
          <w:insideH w:val="nil"/>
          <w:insideV w:val="nil"/>
        </w:tcBorders>
      </w:tcPr>
    </w:tblStylePr>
    <w:tblStylePr w:type="lastRow">
      <w:pPr>
        <w:spacing w:before="0" w:after="0" w:line="240" w:lineRule="auto"/>
      </w:pPr>
      <w:rPr>
        <w:b/>
        <w:bCs/>
      </w:rPr>
      <w:tblPr/>
      <w:tcPr>
        <w:tcBorders>
          <w:top w:val="single" w:sz="8" w:space="0" w:color="D6A56B" w:themeColor="accent2"/>
          <w:left w:val="nil"/>
          <w:bottom w:val="single" w:sz="8" w:space="0" w:color="D6A56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E8DA" w:themeFill="accent2" w:themeFillTint="3F"/>
      </w:tcPr>
    </w:tblStylePr>
    <w:tblStylePr w:type="band1Horz">
      <w:tblPr/>
      <w:tcPr>
        <w:tcBorders>
          <w:left w:val="nil"/>
          <w:right w:val="nil"/>
          <w:insideH w:val="nil"/>
          <w:insideV w:val="nil"/>
        </w:tcBorders>
        <w:shd w:val="clear" w:color="auto" w:fill="F4E8DA"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insideH w:val="single" w:sz="8" w:space="0" w:color="7D5422" w:themeColor="accent6"/>
        <w:insideV w:val="single" w:sz="8" w:space="0" w:color="7D542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D5422" w:themeColor="accent6"/>
          <w:left w:val="single" w:sz="8" w:space="0" w:color="7D5422" w:themeColor="accent6"/>
          <w:bottom w:val="single" w:sz="18" w:space="0" w:color="7D5422" w:themeColor="accent6"/>
          <w:right w:val="single" w:sz="8" w:space="0" w:color="7D5422" w:themeColor="accent6"/>
          <w:insideH w:val="nil"/>
          <w:insideV w:val="single" w:sz="8" w:space="0" w:color="7D542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D5422" w:themeColor="accent6"/>
          <w:left w:val="single" w:sz="8" w:space="0" w:color="7D5422" w:themeColor="accent6"/>
          <w:bottom w:val="single" w:sz="8" w:space="0" w:color="7D5422" w:themeColor="accent6"/>
          <w:right w:val="single" w:sz="8" w:space="0" w:color="7D5422" w:themeColor="accent6"/>
          <w:insideH w:val="nil"/>
          <w:insideV w:val="single" w:sz="8" w:space="0" w:color="7D542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tcPr>
    </w:tblStylePr>
    <w:tblStylePr w:type="band1Vert">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shd w:val="clear" w:color="auto" w:fill="ECD5BA" w:themeFill="accent6" w:themeFillTint="3F"/>
      </w:tcPr>
    </w:tblStylePr>
    <w:tblStylePr w:type="band1Horz">
      <w:tblPr/>
      <w:tcPr>
        <w:tcBorders>
          <w:top w:val="single" w:sz="8" w:space="0" w:color="7D5422" w:themeColor="accent6"/>
          <w:left w:val="single" w:sz="8" w:space="0" w:color="7D5422" w:themeColor="accent6"/>
          <w:bottom w:val="single" w:sz="8" w:space="0" w:color="7D5422" w:themeColor="accent6"/>
          <w:right w:val="single" w:sz="8" w:space="0" w:color="7D5422" w:themeColor="accent6"/>
          <w:insideV w:val="single" w:sz="8" w:space="0" w:color="7D5422" w:themeColor="accent6"/>
        </w:tcBorders>
        <w:shd w:val="clear" w:color="auto" w:fill="ECD5BA" w:themeFill="accent6" w:themeFillTint="3F"/>
      </w:tcPr>
    </w:tblStylePr>
    <w:tblStylePr w:type="band2Horz">
      <w:tblPr/>
      <w:tcPr>
        <w:tcBorders>
          <w:top w:val="single" w:sz="8" w:space="0" w:color="7D5422" w:themeColor="accent6"/>
          <w:left w:val="single" w:sz="8" w:space="0" w:color="7D5422" w:themeColor="accent6"/>
          <w:bottom w:val="single" w:sz="8" w:space="0" w:color="7D5422" w:themeColor="accent6"/>
          <w:right w:val="single" w:sz="8" w:space="0" w:color="7D5422" w:themeColor="accent6"/>
          <w:insideV w:val="single" w:sz="8" w:space="0" w:color="7D5422"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insideH w:val="single" w:sz="8" w:space="0" w:color="316873" w:themeColor="accent5"/>
        <w:insideV w:val="single" w:sz="8" w:space="0" w:color="31687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16873" w:themeColor="accent5"/>
          <w:left w:val="single" w:sz="8" w:space="0" w:color="316873" w:themeColor="accent5"/>
          <w:bottom w:val="single" w:sz="18" w:space="0" w:color="316873" w:themeColor="accent5"/>
          <w:right w:val="single" w:sz="8" w:space="0" w:color="316873" w:themeColor="accent5"/>
          <w:insideH w:val="nil"/>
          <w:insideV w:val="single" w:sz="8" w:space="0" w:color="31687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16873" w:themeColor="accent5"/>
          <w:left w:val="single" w:sz="8" w:space="0" w:color="316873" w:themeColor="accent5"/>
          <w:bottom w:val="single" w:sz="8" w:space="0" w:color="316873" w:themeColor="accent5"/>
          <w:right w:val="single" w:sz="8" w:space="0" w:color="316873" w:themeColor="accent5"/>
          <w:insideH w:val="nil"/>
          <w:insideV w:val="single" w:sz="8" w:space="0" w:color="31687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tcPr>
    </w:tblStylePr>
    <w:tblStylePr w:type="band1Vert">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shd w:val="clear" w:color="auto" w:fill="C2DFE5" w:themeFill="accent5" w:themeFillTint="3F"/>
      </w:tcPr>
    </w:tblStylePr>
    <w:tblStylePr w:type="band1Horz">
      <w:tblPr/>
      <w:tcPr>
        <w:tcBorders>
          <w:top w:val="single" w:sz="8" w:space="0" w:color="316873" w:themeColor="accent5"/>
          <w:left w:val="single" w:sz="8" w:space="0" w:color="316873" w:themeColor="accent5"/>
          <w:bottom w:val="single" w:sz="8" w:space="0" w:color="316873" w:themeColor="accent5"/>
          <w:right w:val="single" w:sz="8" w:space="0" w:color="316873" w:themeColor="accent5"/>
          <w:insideV w:val="single" w:sz="8" w:space="0" w:color="316873" w:themeColor="accent5"/>
        </w:tcBorders>
        <w:shd w:val="clear" w:color="auto" w:fill="C2DFE5" w:themeFill="accent5" w:themeFillTint="3F"/>
      </w:tcPr>
    </w:tblStylePr>
    <w:tblStylePr w:type="band2Horz">
      <w:tblPr/>
      <w:tcPr>
        <w:tcBorders>
          <w:top w:val="single" w:sz="8" w:space="0" w:color="316873" w:themeColor="accent5"/>
          <w:left w:val="single" w:sz="8" w:space="0" w:color="316873" w:themeColor="accent5"/>
          <w:bottom w:val="single" w:sz="8" w:space="0" w:color="316873" w:themeColor="accent5"/>
          <w:right w:val="single" w:sz="8" w:space="0" w:color="316873" w:themeColor="accent5"/>
          <w:insideV w:val="single" w:sz="8" w:space="0" w:color="316873"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insideH w:val="single" w:sz="8" w:space="0" w:color="F6EBE1" w:themeColor="accent4"/>
        <w:insideV w:val="single" w:sz="8" w:space="0" w:color="F6EBE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EBE1" w:themeColor="accent4"/>
          <w:left w:val="single" w:sz="8" w:space="0" w:color="F6EBE1" w:themeColor="accent4"/>
          <w:bottom w:val="single" w:sz="18" w:space="0" w:color="F6EBE1" w:themeColor="accent4"/>
          <w:right w:val="single" w:sz="8" w:space="0" w:color="F6EBE1" w:themeColor="accent4"/>
          <w:insideH w:val="nil"/>
          <w:insideV w:val="single" w:sz="8" w:space="0" w:color="F6EBE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EBE1" w:themeColor="accent4"/>
          <w:left w:val="single" w:sz="8" w:space="0" w:color="F6EBE1" w:themeColor="accent4"/>
          <w:bottom w:val="single" w:sz="8" w:space="0" w:color="F6EBE1" w:themeColor="accent4"/>
          <w:right w:val="single" w:sz="8" w:space="0" w:color="F6EBE1" w:themeColor="accent4"/>
          <w:insideH w:val="nil"/>
          <w:insideV w:val="single" w:sz="8" w:space="0" w:color="F6EBE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tcPr>
    </w:tblStylePr>
    <w:tblStylePr w:type="band1Vert">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shd w:val="clear" w:color="auto" w:fill="FCFAF7" w:themeFill="accent4" w:themeFillTint="3F"/>
      </w:tcPr>
    </w:tblStylePr>
    <w:tblStylePr w:type="band1Horz">
      <w:tblPr/>
      <w:tcPr>
        <w:tcBorders>
          <w:top w:val="single" w:sz="8" w:space="0" w:color="F6EBE1" w:themeColor="accent4"/>
          <w:left w:val="single" w:sz="8" w:space="0" w:color="F6EBE1" w:themeColor="accent4"/>
          <w:bottom w:val="single" w:sz="8" w:space="0" w:color="F6EBE1" w:themeColor="accent4"/>
          <w:right w:val="single" w:sz="8" w:space="0" w:color="F6EBE1" w:themeColor="accent4"/>
          <w:insideV w:val="single" w:sz="8" w:space="0" w:color="F6EBE1" w:themeColor="accent4"/>
        </w:tcBorders>
        <w:shd w:val="clear" w:color="auto" w:fill="FCFAF7" w:themeFill="accent4" w:themeFillTint="3F"/>
      </w:tcPr>
    </w:tblStylePr>
    <w:tblStylePr w:type="band2Horz">
      <w:tblPr/>
      <w:tcPr>
        <w:tcBorders>
          <w:top w:val="single" w:sz="8" w:space="0" w:color="F6EBE1" w:themeColor="accent4"/>
          <w:left w:val="single" w:sz="8" w:space="0" w:color="F6EBE1" w:themeColor="accent4"/>
          <w:bottom w:val="single" w:sz="8" w:space="0" w:color="F6EBE1" w:themeColor="accent4"/>
          <w:right w:val="single" w:sz="8" w:space="0" w:color="F6EBE1" w:themeColor="accent4"/>
          <w:insideV w:val="single" w:sz="8" w:space="0" w:color="F6EBE1"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insideH w:val="single" w:sz="8" w:space="0" w:color="E3F2F3" w:themeColor="accent3"/>
        <w:insideV w:val="single" w:sz="8" w:space="0" w:color="E3F2F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F2F3" w:themeColor="accent3"/>
          <w:left w:val="single" w:sz="8" w:space="0" w:color="E3F2F3" w:themeColor="accent3"/>
          <w:bottom w:val="single" w:sz="18" w:space="0" w:color="E3F2F3" w:themeColor="accent3"/>
          <w:right w:val="single" w:sz="8" w:space="0" w:color="E3F2F3" w:themeColor="accent3"/>
          <w:insideH w:val="nil"/>
          <w:insideV w:val="single" w:sz="8" w:space="0" w:color="E3F2F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F2F3" w:themeColor="accent3"/>
          <w:left w:val="single" w:sz="8" w:space="0" w:color="E3F2F3" w:themeColor="accent3"/>
          <w:bottom w:val="single" w:sz="8" w:space="0" w:color="E3F2F3" w:themeColor="accent3"/>
          <w:right w:val="single" w:sz="8" w:space="0" w:color="E3F2F3" w:themeColor="accent3"/>
          <w:insideH w:val="nil"/>
          <w:insideV w:val="single" w:sz="8" w:space="0" w:color="E3F2F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tcPr>
    </w:tblStylePr>
    <w:tblStylePr w:type="band1Vert">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shd w:val="clear" w:color="auto" w:fill="F8FBFC" w:themeFill="accent3" w:themeFillTint="3F"/>
      </w:tcPr>
    </w:tblStylePr>
    <w:tblStylePr w:type="band1Horz">
      <w:tblPr/>
      <w:tcPr>
        <w:tcBorders>
          <w:top w:val="single" w:sz="8" w:space="0" w:color="E3F2F3" w:themeColor="accent3"/>
          <w:left w:val="single" w:sz="8" w:space="0" w:color="E3F2F3" w:themeColor="accent3"/>
          <w:bottom w:val="single" w:sz="8" w:space="0" w:color="E3F2F3" w:themeColor="accent3"/>
          <w:right w:val="single" w:sz="8" w:space="0" w:color="E3F2F3" w:themeColor="accent3"/>
          <w:insideV w:val="single" w:sz="8" w:space="0" w:color="E3F2F3" w:themeColor="accent3"/>
        </w:tcBorders>
        <w:shd w:val="clear" w:color="auto" w:fill="F8FBFC" w:themeFill="accent3" w:themeFillTint="3F"/>
      </w:tcPr>
    </w:tblStylePr>
    <w:tblStylePr w:type="band2Horz">
      <w:tblPr/>
      <w:tcPr>
        <w:tcBorders>
          <w:top w:val="single" w:sz="8" w:space="0" w:color="E3F2F3" w:themeColor="accent3"/>
          <w:left w:val="single" w:sz="8" w:space="0" w:color="E3F2F3" w:themeColor="accent3"/>
          <w:bottom w:val="single" w:sz="8" w:space="0" w:color="E3F2F3" w:themeColor="accent3"/>
          <w:right w:val="single" w:sz="8" w:space="0" w:color="E3F2F3" w:themeColor="accent3"/>
          <w:insideV w:val="single" w:sz="8" w:space="0" w:color="E3F2F3"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insideH w:val="single" w:sz="8" w:space="0" w:color="D6A56B" w:themeColor="accent2"/>
        <w:insideV w:val="single" w:sz="8" w:space="0" w:color="D6A56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6A56B" w:themeColor="accent2"/>
          <w:left w:val="single" w:sz="8" w:space="0" w:color="D6A56B" w:themeColor="accent2"/>
          <w:bottom w:val="single" w:sz="18" w:space="0" w:color="D6A56B" w:themeColor="accent2"/>
          <w:right w:val="single" w:sz="8" w:space="0" w:color="D6A56B" w:themeColor="accent2"/>
          <w:insideH w:val="nil"/>
          <w:insideV w:val="single" w:sz="8" w:space="0" w:color="D6A56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6A56B" w:themeColor="accent2"/>
          <w:left w:val="single" w:sz="8" w:space="0" w:color="D6A56B" w:themeColor="accent2"/>
          <w:bottom w:val="single" w:sz="8" w:space="0" w:color="D6A56B" w:themeColor="accent2"/>
          <w:right w:val="single" w:sz="8" w:space="0" w:color="D6A56B" w:themeColor="accent2"/>
          <w:insideH w:val="nil"/>
          <w:insideV w:val="single" w:sz="8" w:space="0" w:color="D6A56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tcPr>
    </w:tblStylePr>
    <w:tblStylePr w:type="band1Vert">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shd w:val="clear" w:color="auto" w:fill="F4E8DA" w:themeFill="accent2" w:themeFillTint="3F"/>
      </w:tcPr>
    </w:tblStylePr>
    <w:tblStylePr w:type="band1Horz">
      <w:tblPr/>
      <w:tcPr>
        <w:tcBorders>
          <w:top w:val="single" w:sz="8" w:space="0" w:color="D6A56B" w:themeColor="accent2"/>
          <w:left w:val="single" w:sz="8" w:space="0" w:color="D6A56B" w:themeColor="accent2"/>
          <w:bottom w:val="single" w:sz="8" w:space="0" w:color="D6A56B" w:themeColor="accent2"/>
          <w:right w:val="single" w:sz="8" w:space="0" w:color="D6A56B" w:themeColor="accent2"/>
          <w:insideV w:val="single" w:sz="8" w:space="0" w:color="D6A56B" w:themeColor="accent2"/>
        </w:tcBorders>
        <w:shd w:val="clear" w:color="auto" w:fill="F4E8DA" w:themeFill="accent2" w:themeFillTint="3F"/>
      </w:tcPr>
    </w:tblStylePr>
    <w:tblStylePr w:type="band2Horz">
      <w:tblPr/>
      <w:tcPr>
        <w:tcBorders>
          <w:top w:val="single" w:sz="8" w:space="0" w:color="D6A56B" w:themeColor="accent2"/>
          <w:left w:val="single" w:sz="8" w:space="0" w:color="D6A56B" w:themeColor="accent2"/>
          <w:bottom w:val="single" w:sz="8" w:space="0" w:color="D6A56B" w:themeColor="accent2"/>
          <w:right w:val="single" w:sz="8" w:space="0" w:color="D6A56B" w:themeColor="accent2"/>
          <w:insideV w:val="single" w:sz="8" w:space="0" w:color="D6A56B"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7EEE3" w:themeFill="accent6" w:themeFillTint="19"/>
    </w:tcPr>
    <w:tblStylePr w:type="firstRow">
      <w:rPr>
        <w:b/>
        <w:bCs/>
        <w:color w:val="FFFFFF" w:themeColor="background1"/>
      </w:rPr>
      <w:tblPr/>
      <w:tcPr>
        <w:tcBorders>
          <w:bottom w:val="single" w:sz="12" w:space="0" w:color="FFFFFF" w:themeColor="background1"/>
        </w:tcBorders>
        <w:shd w:val="clear" w:color="auto" w:fill="27525B" w:themeFill="accent5" w:themeFillShade="CC"/>
      </w:tcPr>
    </w:tblStylePr>
    <w:tblStylePr w:type="lastRow">
      <w:rPr>
        <w:b/>
        <w:bCs/>
        <w:color w:val="27525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D5BA" w:themeFill="accent6" w:themeFillTint="3F"/>
      </w:tcPr>
    </w:tblStylePr>
    <w:tblStylePr w:type="band1Horz">
      <w:tblPr/>
      <w:tcPr>
        <w:shd w:val="clear" w:color="auto" w:fill="F0DDC7"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E7F2F4" w:themeFill="accent5" w:themeFillTint="19"/>
    </w:tcPr>
    <w:tblStylePr w:type="firstRow">
      <w:rPr>
        <w:b/>
        <w:bCs/>
        <w:color w:val="FFFFFF" w:themeColor="background1"/>
      </w:rPr>
      <w:tblPr/>
      <w:tcPr>
        <w:tcBorders>
          <w:bottom w:val="single" w:sz="12" w:space="0" w:color="FFFFFF" w:themeColor="background1"/>
        </w:tcBorders>
        <w:shd w:val="clear" w:color="auto" w:fill="63431B" w:themeFill="accent6" w:themeFillShade="CC"/>
      </w:tcPr>
    </w:tblStylePr>
    <w:tblStylePr w:type="lastRow">
      <w:rPr>
        <w:b/>
        <w:bCs/>
        <w:color w:val="63431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DFE5" w:themeFill="accent5" w:themeFillTint="3F"/>
      </w:tcPr>
    </w:tblStylePr>
    <w:tblStylePr w:type="band1Horz">
      <w:tblPr/>
      <w:tcPr>
        <w:shd w:val="clear" w:color="auto" w:fill="CEE5EA"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EFCFB" w:themeFill="accent4" w:themeFillTint="19"/>
    </w:tcPr>
    <w:tblStylePr w:type="firstRow">
      <w:rPr>
        <w:b/>
        <w:bCs/>
        <w:color w:val="FFFFFF" w:themeColor="background1"/>
      </w:rPr>
      <w:tblPr/>
      <w:tcPr>
        <w:tcBorders>
          <w:bottom w:val="single" w:sz="12" w:space="0" w:color="FFFFFF" w:themeColor="background1"/>
        </w:tcBorders>
        <w:shd w:val="clear" w:color="auto" w:fill="A1D3D6" w:themeFill="accent3" w:themeFillShade="CC"/>
      </w:tcPr>
    </w:tblStylePr>
    <w:tblStylePr w:type="lastRow">
      <w:rPr>
        <w:b/>
        <w:bCs/>
        <w:color w:val="A1D3D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7" w:themeFill="accent4" w:themeFillTint="3F"/>
      </w:tcPr>
    </w:tblStylePr>
    <w:tblStylePr w:type="band1Horz">
      <w:tblPr/>
      <w:tcPr>
        <w:shd w:val="clear" w:color="auto" w:fill="FDFAF8"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CFDFD" w:themeFill="accent3" w:themeFillTint="19"/>
    </w:tcPr>
    <w:tblStylePr w:type="firstRow">
      <w:rPr>
        <w:b/>
        <w:bCs/>
        <w:color w:val="FFFFFF" w:themeColor="background1"/>
      </w:rPr>
      <w:tblPr/>
      <w:tcPr>
        <w:tcBorders>
          <w:bottom w:val="single" w:sz="12" w:space="0" w:color="FFFFFF" w:themeColor="background1"/>
        </w:tcBorders>
        <w:shd w:val="clear" w:color="auto" w:fill="E0BA98" w:themeFill="accent4" w:themeFillShade="CC"/>
      </w:tcPr>
    </w:tblStylePr>
    <w:tblStylePr w:type="lastRow">
      <w:rPr>
        <w:b/>
        <w:bCs/>
        <w:color w:val="E0BA9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BFC" w:themeFill="accent3" w:themeFillTint="3F"/>
      </w:tcPr>
    </w:tblStylePr>
    <w:tblStylePr w:type="band1Horz">
      <w:tblPr/>
      <w:tcPr>
        <w:shd w:val="clear" w:color="auto" w:fill="F9FCFC"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BF6F0" w:themeFill="accent2" w:themeFillTint="19"/>
    </w:tcPr>
    <w:tblStylePr w:type="firstRow">
      <w:rPr>
        <w:b/>
        <w:bCs/>
        <w:color w:val="FFFFFF" w:themeColor="background1"/>
      </w:rPr>
      <w:tblPr/>
      <w:tcPr>
        <w:tcBorders>
          <w:bottom w:val="single" w:sz="12" w:space="0" w:color="FFFFFF" w:themeColor="background1"/>
        </w:tcBorders>
        <w:shd w:val="clear" w:color="auto" w:fill="C88638" w:themeFill="accent2" w:themeFillShade="CC"/>
      </w:tcPr>
    </w:tblStylePr>
    <w:tblStylePr w:type="lastRow">
      <w:rPr>
        <w:b/>
        <w:bCs/>
        <w:color w:val="C886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E8DA" w:themeFill="accent2" w:themeFillTint="3F"/>
      </w:tcPr>
    </w:tblStylePr>
    <w:tblStylePr w:type="band1Horz">
      <w:tblPr/>
      <w:tcPr>
        <w:shd w:val="clear" w:color="auto" w:fill="F6ECE1"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F2F8F9" w:themeFill="accent1" w:themeFillTint="19"/>
    </w:tcPr>
    <w:tblStylePr w:type="firstRow">
      <w:rPr>
        <w:b/>
        <w:bCs/>
        <w:color w:val="FFFFFF" w:themeColor="background1"/>
      </w:rPr>
      <w:tblPr/>
      <w:tcPr>
        <w:tcBorders>
          <w:bottom w:val="single" w:sz="12" w:space="0" w:color="FFFFFF" w:themeColor="background1"/>
        </w:tcBorders>
        <w:shd w:val="clear" w:color="auto" w:fill="C88638" w:themeFill="accent2" w:themeFillShade="CC"/>
      </w:tcPr>
    </w:tblStylePr>
    <w:tblStylePr w:type="lastRow">
      <w:rPr>
        <w:b/>
        <w:bCs/>
        <w:color w:val="C886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EF1" w:themeFill="accent1" w:themeFillTint="3F"/>
      </w:tcPr>
    </w:tblStylePr>
    <w:tblStylePr w:type="band1Horz">
      <w:tblPr/>
      <w:tcPr>
        <w:shd w:val="clear" w:color="auto" w:fill="E5F1F4"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316873" w:themeColor="accent5"/>
        <w:left w:val="single" w:sz="4" w:space="0" w:color="7D5422" w:themeColor="accent6"/>
        <w:bottom w:val="single" w:sz="4" w:space="0" w:color="7D5422" w:themeColor="accent6"/>
        <w:right w:val="single" w:sz="4" w:space="0" w:color="7D5422" w:themeColor="accent6"/>
        <w:insideH w:val="single" w:sz="4" w:space="0" w:color="FFFFFF" w:themeColor="background1"/>
        <w:insideV w:val="single" w:sz="4" w:space="0" w:color="FFFFFF" w:themeColor="background1"/>
      </w:tblBorders>
    </w:tblPr>
    <w:tcPr>
      <w:shd w:val="clear" w:color="auto" w:fill="F7EEE3" w:themeFill="accent6" w:themeFillTint="19"/>
    </w:tcPr>
    <w:tblStylePr w:type="firstRow">
      <w:rPr>
        <w:b/>
        <w:bCs/>
      </w:rPr>
      <w:tblPr/>
      <w:tcPr>
        <w:tcBorders>
          <w:top w:val="nil"/>
          <w:left w:val="nil"/>
          <w:bottom w:val="single" w:sz="24" w:space="0" w:color="31687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A3214" w:themeFill="accent6" w:themeFillShade="99"/>
      </w:tcPr>
    </w:tblStylePr>
    <w:tblStylePr w:type="firstCol">
      <w:rPr>
        <w:color w:val="FFFFFF" w:themeColor="background1"/>
      </w:rPr>
      <w:tblPr/>
      <w:tcPr>
        <w:tcBorders>
          <w:top w:val="nil"/>
          <w:left w:val="nil"/>
          <w:bottom w:val="nil"/>
          <w:right w:val="nil"/>
          <w:insideH w:val="single" w:sz="4" w:space="0" w:color="4A3214" w:themeColor="accent6" w:themeShade="99"/>
          <w:insideV w:val="nil"/>
        </w:tcBorders>
        <w:shd w:val="clear" w:color="auto" w:fill="4A321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A3214" w:themeFill="accent6" w:themeFillShade="99"/>
      </w:tcPr>
    </w:tblStylePr>
    <w:tblStylePr w:type="band1Vert">
      <w:tblPr/>
      <w:tcPr>
        <w:shd w:val="clear" w:color="auto" w:fill="E1BC90" w:themeFill="accent6" w:themeFillTint="66"/>
      </w:tcPr>
    </w:tblStylePr>
    <w:tblStylePr w:type="band1Horz">
      <w:tblPr/>
      <w:tcPr>
        <w:shd w:val="clear" w:color="auto" w:fill="D9AC75"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7D5422" w:themeColor="accent6"/>
        <w:left w:val="single" w:sz="4" w:space="0" w:color="316873" w:themeColor="accent5"/>
        <w:bottom w:val="single" w:sz="4" w:space="0" w:color="316873" w:themeColor="accent5"/>
        <w:right w:val="single" w:sz="4" w:space="0" w:color="316873" w:themeColor="accent5"/>
        <w:insideH w:val="single" w:sz="4" w:space="0" w:color="FFFFFF" w:themeColor="background1"/>
        <w:insideV w:val="single" w:sz="4" w:space="0" w:color="FFFFFF" w:themeColor="background1"/>
      </w:tblBorders>
    </w:tblPr>
    <w:tcPr>
      <w:shd w:val="clear" w:color="auto" w:fill="E7F2F4" w:themeFill="accent5" w:themeFillTint="19"/>
    </w:tcPr>
    <w:tblStylePr w:type="firstRow">
      <w:rPr>
        <w:b/>
        <w:bCs/>
      </w:rPr>
      <w:tblPr/>
      <w:tcPr>
        <w:tcBorders>
          <w:top w:val="nil"/>
          <w:left w:val="nil"/>
          <w:bottom w:val="single" w:sz="24" w:space="0" w:color="7D542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D3E44" w:themeFill="accent5" w:themeFillShade="99"/>
      </w:tcPr>
    </w:tblStylePr>
    <w:tblStylePr w:type="firstCol">
      <w:rPr>
        <w:color w:val="FFFFFF" w:themeColor="background1"/>
      </w:rPr>
      <w:tblPr/>
      <w:tcPr>
        <w:tcBorders>
          <w:top w:val="nil"/>
          <w:left w:val="nil"/>
          <w:bottom w:val="nil"/>
          <w:right w:val="nil"/>
          <w:insideH w:val="single" w:sz="4" w:space="0" w:color="1D3E44" w:themeColor="accent5" w:themeShade="99"/>
          <w:insideV w:val="nil"/>
        </w:tcBorders>
        <w:shd w:val="clear" w:color="auto" w:fill="1D3E4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D3E44" w:themeFill="accent5" w:themeFillShade="99"/>
      </w:tcPr>
    </w:tblStylePr>
    <w:tblStylePr w:type="band1Vert">
      <w:tblPr/>
      <w:tcPr>
        <w:shd w:val="clear" w:color="auto" w:fill="9DCCD5" w:themeFill="accent5" w:themeFillTint="66"/>
      </w:tcPr>
    </w:tblStylePr>
    <w:tblStylePr w:type="band1Horz">
      <w:tblPr/>
      <w:tcPr>
        <w:shd w:val="clear" w:color="auto" w:fill="86BFCB"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E3F2F3" w:themeColor="accent3"/>
        <w:left w:val="single" w:sz="4" w:space="0" w:color="F6EBE1" w:themeColor="accent4"/>
        <w:bottom w:val="single" w:sz="4" w:space="0" w:color="F6EBE1" w:themeColor="accent4"/>
        <w:right w:val="single" w:sz="4" w:space="0" w:color="F6EBE1" w:themeColor="accent4"/>
        <w:insideH w:val="single" w:sz="4" w:space="0" w:color="FFFFFF" w:themeColor="background1"/>
        <w:insideV w:val="single" w:sz="4" w:space="0" w:color="FFFFFF" w:themeColor="background1"/>
      </w:tblBorders>
    </w:tblPr>
    <w:tcPr>
      <w:shd w:val="clear" w:color="auto" w:fill="FEFCFB" w:themeFill="accent4" w:themeFillTint="19"/>
    </w:tcPr>
    <w:tblStylePr w:type="firstRow">
      <w:rPr>
        <w:b/>
        <w:bCs/>
      </w:rPr>
      <w:tblPr/>
      <w:tcPr>
        <w:tcBorders>
          <w:top w:val="nil"/>
          <w:left w:val="nil"/>
          <w:bottom w:val="single" w:sz="24" w:space="0" w:color="E3F2F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A8A4F" w:themeFill="accent4" w:themeFillShade="99"/>
      </w:tcPr>
    </w:tblStylePr>
    <w:tblStylePr w:type="firstCol">
      <w:rPr>
        <w:color w:val="FFFFFF" w:themeColor="background1"/>
      </w:rPr>
      <w:tblPr/>
      <w:tcPr>
        <w:tcBorders>
          <w:top w:val="nil"/>
          <w:left w:val="nil"/>
          <w:bottom w:val="nil"/>
          <w:right w:val="nil"/>
          <w:insideH w:val="single" w:sz="4" w:space="0" w:color="CA8A4F" w:themeColor="accent4" w:themeShade="99"/>
          <w:insideV w:val="nil"/>
        </w:tcBorders>
        <w:shd w:val="clear" w:color="auto" w:fill="CA8A4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A8A4F" w:themeFill="accent4" w:themeFillShade="99"/>
      </w:tcPr>
    </w:tblStylePr>
    <w:tblStylePr w:type="band1Vert">
      <w:tblPr/>
      <w:tcPr>
        <w:shd w:val="clear" w:color="auto" w:fill="FBF6F2" w:themeFill="accent4" w:themeFillTint="66"/>
      </w:tcPr>
    </w:tblStylePr>
    <w:tblStylePr w:type="band1Horz">
      <w:tblPr/>
      <w:tcPr>
        <w:shd w:val="clear" w:color="auto" w:fill="FAF4EF"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F6EBE1" w:themeColor="accent4"/>
        <w:left w:val="single" w:sz="4" w:space="0" w:color="E3F2F3" w:themeColor="accent3"/>
        <w:bottom w:val="single" w:sz="4" w:space="0" w:color="E3F2F3" w:themeColor="accent3"/>
        <w:right w:val="single" w:sz="4" w:space="0" w:color="E3F2F3" w:themeColor="accent3"/>
        <w:insideH w:val="single" w:sz="4" w:space="0" w:color="FFFFFF" w:themeColor="background1"/>
        <w:insideV w:val="single" w:sz="4" w:space="0" w:color="FFFFFF" w:themeColor="background1"/>
      </w:tblBorders>
    </w:tblPr>
    <w:tcPr>
      <w:shd w:val="clear" w:color="auto" w:fill="FCFDFD" w:themeFill="accent3" w:themeFillTint="19"/>
    </w:tcPr>
    <w:tblStylePr w:type="firstRow">
      <w:rPr>
        <w:b/>
        <w:bCs/>
      </w:rPr>
      <w:tblPr/>
      <w:tcPr>
        <w:tcBorders>
          <w:top w:val="nil"/>
          <w:left w:val="nil"/>
          <w:bottom w:val="single" w:sz="24" w:space="0" w:color="F6EBE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B4BA" w:themeFill="accent3" w:themeFillShade="99"/>
      </w:tcPr>
    </w:tblStylePr>
    <w:tblStylePr w:type="firstCol">
      <w:rPr>
        <w:color w:val="FFFFFF" w:themeColor="background1"/>
      </w:rPr>
      <w:tblPr/>
      <w:tcPr>
        <w:tcBorders>
          <w:top w:val="nil"/>
          <w:left w:val="nil"/>
          <w:bottom w:val="nil"/>
          <w:right w:val="nil"/>
          <w:insideH w:val="single" w:sz="4" w:space="0" w:color="5FB4BA" w:themeColor="accent3" w:themeShade="99"/>
          <w:insideV w:val="nil"/>
        </w:tcBorders>
        <w:shd w:val="clear" w:color="auto" w:fill="5FB4B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FB4BA" w:themeFill="accent3" w:themeFillShade="99"/>
      </w:tcPr>
    </w:tblStylePr>
    <w:tblStylePr w:type="band1Vert">
      <w:tblPr/>
      <w:tcPr>
        <w:shd w:val="clear" w:color="auto" w:fill="F3F9FA" w:themeFill="accent3" w:themeFillTint="66"/>
      </w:tcPr>
    </w:tblStylePr>
    <w:tblStylePr w:type="band1Horz">
      <w:tblPr/>
      <w:tcPr>
        <w:shd w:val="clear" w:color="auto" w:fill="F1F8F9"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D6A56B" w:themeColor="accent2"/>
        <w:left w:val="single" w:sz="4" w:space="0" w:color="D6A56B" w:themeColor="accent2"/>
        <w:bottom w:val="single" w:sz="4" w:space="0" w:color="D6A56B" w:themeColor="accent2"/>
        <w:right w:val="single" w:sz="4" w:space="0" w:color="D6A56B" w:themeColor="accent2"/>
        <w:insideH w:val="single" w:sz="4" w:space="0" w:color="FFFFFF" w:themeColor="background1"/>
        <w:insideV w:val="single" w:sz="4" w:space="0" w:color="FFFFFF" w:themeColor="background1"/>
      </w:tblBorders>
    </w:tblPr>
    <w:tcPr>
      <w:shd w:val="clear" w:color="auto" w:fill="FBF6F0" w:themeFill="accent2" w:themeFillTint="19"/>
    </w:tcPr>
    <w:tblStylePr w:type="firstRow">
      <w:rPr>
        <w:b/>
        <w:bCs/>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6429" w:themeFill="accent2" w:themeFillShade="99"/>
      </w:tcPr>
    </w:tblStylePr>
    <w:tblStylePr w:type="firstCol">
      <w:rPr>
        <w:color w:val="FFFFFF" w:themeColor="background1"/>
      </w:rPr>
      <w:tblPr/>
      <w:tcPr>
        <w:tcBorders>
          <w:top w:val="nil"/>
          <w:left w:val="nil"/>
          <w:bottom w:val="nil"/>
          <w:right w:val="nil"/>
          <w:insideH w:val="single" w:sz="4" w:space="0" w:color="966429" w:themeColor="accent2" w:themeShade="99"/>
          <w:insideV w:val="nil"/>
        </w:tcBorders>
        <w:shd w:val="clear" w:color="auto" w:fill="96642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6429" w:themeFill="accent2" w:themeFillShade="99"/>
      </w:tcPr>
    </w:tblStylePr>
    <w:tblStylePr w:type="band1Vert">
      <w:tblPr/>
      <w:tcPr>
        <w:shd w:val="clear" w:color="auto" w:fill="EEDAC3" w:themeFill="accent2" w:themeFillTint="66"/>
      </w:tcPr>
    </w:tblStylePr>
    <w:tblStylePr w:type="band1Horz">
      <w:tblPr/>
      <w:tcPr>
        <w:shd w:val="clear" w:color="auto" w:fill="EAD2B5"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D6A56B" w:themeColor="accent2"/>
        <w:left w:val="single" w:sz="4" w:space="0" w:color="81BDC9" w:themeColor="accent1"/>
        <w:bottom w:val="single" w:sz="4" w:space="0" w:color="81BDC9" w:themeColor="accent1"/>
        <w:right w:val="single" w:sz="4" w:space="0" w:color="81BDC9" w:themeColor="accent1"/>
        <w:insideH w:val="single" w:sz="4" w:space="0" w:color="FFFFFF" w:themeColor="background1"/>
        <w:insideV w:val="single" w:sz="4" w:space="0" w:color="FFFFFF" w:themeColor="background1"/>
      </w:tblBorders>
    </w:tblPr>
    <w:tcPr>
      <w:shd w:val="clear" w:color="auto" w:fill="F2F8F9" w:themeFill="accent1" w:themeFillTint="19"/>
    </w:tcPr>
    <w:tblStylePr w:type="firstRow">
      <w:rPr>
        <w:b/>
        <w:bCs/>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7D8A" w:themeFill="accent1" w:themeFillShade="99"/>
      </w:tcPr>
    </w:tblStylePr>
    <w:tblStylePr w:type="firstCol">
      <w:rPr>
        <w:color w:val="FFFFFF" w:themeColor="background1"/>
      </w:rPr>
      <w:tblPr/>
      <w:tcPr>
        <w:tcBorders>
          <w:top w:val="nil"/>
          <w:left w:val="nil"/>
          <w:bottom w:val="nil"/>
          <w:right w:val="nil"/>
          <w:insideH w:val="single" w:sz="4" w:space="0" w:color="3B7D8A" w:themeColor="accent1" w:themeShade="99"/>
          <w:insideV w:val="nil"/>
        </w:tcBorders>
        <w:shd w:val="clear" w:color="auto" w:fill="3B7D8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B7D8A" w:themeFill="accent1" w:themeFillShade="99"/>
      </w:tcPr>
    </w:tblStylePr>
    <w:tblStylePr w:type="band1Vert">
      <w:tblPr/>
      <w:tcPr>
        <w:shd w:val="clear" w:color="auto" w:fill="CCE4E9" w:themeFill="accent1" w:themeFillTint="66"/>
      </w:tcPr>
    </w:tblStylePr>
    <w:tblStylePr w:type="band1Horz">
      <w:tblPr/>
      <w:tcPr>
        <w:shd w:val="clear" w:color="auto" w:fill="C0DEE4"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0DDC7" w:themeFill="accent6" w:themeFillTint="33"/>
    </w:tcPr>
    <w:tblStylePr w:type="firstRow">
      <w:rPr>
        <w:b/>
        <w:bCs/>
      </w:rPr>
      <w:tblPr/>
      <w:tcPr>
        <w:shd w:val="clear" w:color="auto" w:fill="E1BC90" w:themeFill="accent6" w:themeFillTint="66"/>
      </w:tcPr>
    </w:tblStylePr>
    <w:tblStylePr w:type="lastRow">
      <w:rPr>
        <w:b/>
        <w:bCs/>
        <w:color w:val="000000" w:themeColor="text1"/>
      </w:rPr>
      <w:tblPr/>
      <w:tcPr>
        <w:shd w:val="clear" w:color="auto" w:fill="E1BC90" w:themeFill="accent6" w:themeFillTint="66"/>
      </w:tcPr>
    </w:tblStylePr>
    <w:tblStylePr w:type="firstCol">
      <w:rPr>
        <w:color w:val="FFFFFF" w:themeColor="background1"/>
      </w:rPr>
      <w:tblPr/>
      <w:tcPr>
        <w:shd w:val="clear" w:color="auto" w:fill="5D3E19" w:themeFill="accent6" w:themeFillShade="BF"/>
      </w:tcPr>
    </w:tblStylePr>
    <w:tblStylePr w:type="lastCol">
      <w:rPr>
        <w:color w:val="FFFFFF" w:themeColor="background1"/>
      </w:rPr>
      <w:tblPr/>
      <w:tcPr>
        <w:shd w:val="clear" w:color="auto" w:fill="5D3E19" w:themeFill="accent6" w:themeFillShade="BF"/>
      </w:tcPr>
    </w:tblStylePr>
    <w:tblStylePr w:type="band1Vert">
      <w:tblPr/>
      <w:tcPr>
        <w:shd w:val="clear" w:color="auto" w:fill="D9AC75" w:themeFill="accent6" w:themeFillTint="7F"/>
      </w:tcPr>
    </w:tblStylePr>
    <w:tblStylePr w:type="band1Horz">
      <w:tblPr/>
      <w:tcPr>
        <w:shd w:val="clear" w:color="auto" w:fill="D9AC75"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EE5EA" w:themeFill="accent5" w:themeFillTint="33"/>
    </w:tcPr>
    <w:tblStylePr w:type="firstRow">
      <w:rPr>
        <w:b/>
        <w:bCs/>
      </w:rPr>
      <w:tblPr/>
      <w:tcPr>
        <w:shd w:val="clear" w:color="auto" w:fill="9DCCD5" w:themeFill="accent5" w:themeFillTint="66"/>
      </w:tcPr>
    </w:tblStylePr>
    <w:tblStylePr w:type="lastRow">
      <w:rPr>
        <w:b/>
        <w:bCs/>
        <w:color w:val="000000" w:themeColor="text1"/>
      </w:rPr>
      <w:tblPr/>
      <w:tcPr>
        <w:shd w:val="clear" w:color="auto" w:fill="9DCCD5" w:themeFill="accent5" w:themeFillTint="66"/>
      </w:tcPr>
    </w:tblStylePr>
    <w:tblStylePr w:type="firstCol">
      <w:rPr>
        <w:color w:val="FFFFFF" w:themeColor="background1"/>
      </w:rPr>
      <w:tblPr/>
      <w:tcPr>
        <w:shd w:val="clear" w:color="auto" w:fill="244D55" w:themeFill="accent5" w:themeFillShade="BF"/>
      </w:tcPr>
    </w:tblStylePr>
    <w:tblStylePr w:type="lastCol">
      <w:rPr>
        <w:color w:val="FFFFFF" w:themeColor="background1"/>
      </w:rPr>
      <w:tblPr/>
      <w:tcPr>
        <w:shd w:val="clear" w:color="auto" w:fill="244D55" w:themeFill="accent5" w:themeFillShade="BF"/>
      </w:tcPr>
    </w:tblStylePr>
    <w:tblStylePr w:type="band1Vert">
      <w:tblPr/>
      <w:tcPr>
        <w:shd w:val="clear" w:color="auto" w:fill="86BFCB" w:themeFill="accent5" w:themeFillTint="7F"/>
      </w:tcPr>
    </w:tblStylePr>
    <w:tblStylePr w:type="band1Horz">
      <w:tblPr/>
      <w:tcPr>
        <w:shd w:val="clear" w:color="auto" w:fill="86BFCB"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FAF8" w:themeFill="accent4" w:themeFillTint="33"/>
    </w:tcPr>
    <w:tblStylePr w:type="firstRow">
      <w:rPr>
        <w:b/>
        <w:bCs/>
      </w:rPr>
      <w:tblPr/>
      <w:tcPr>
        <w:shd w:val="clear" w:color="auto" w:fill="FBF6F2" w:themeFill="accent4" w:themeFillTint="66"/>
      </w:tcPr>
    </w:tblStylePr>
    <w:tblStylePr w:type="lastRow">
      <w:rPr>
        <w:b/>
        <w:bCs/>
        <w:color w:val="000000" w:themeColor="text1"/>
      </w:rPr>
      <w:tblPr/>
      <w:tcPr>
        <w:shd w:val="clear" w:color="auto" w:fill="FBF6F2" w:themeFill="accent4" w:themeFillTint="66"/>
      </w:tcPr>
    </w:tblStylePr>
    <w:tblStylePr w:type="firstCol">
      <w:rPr>
        <w:color w:val="FFFFFF" w:themeColor="background1"/>
      </w:rPr>
      <w:tblPr/>
      <w:tcPr>
        <w:shd w:val="clear" w:color="auto" w:fill="DAAE86" w:themeFill="accent4" w:themeFillShade="BF"/>
      </w:tcPr>
    </w:tblStylePr>
    <w:tblStylePr w:type="lastCol">
      <w:rPr>
        <w:color w:val="FFFFFF" w:themeColor="background1"/>
      </w:rPr>
      <w:tblPr/>
      <w:tcPr>
        <w:shd w:val="clear" w:color="auto" w:fill="DAAE86" w:themeFill="accent4" w:themeFillShade="BF"/>
      </w:tcPr>
    </w:tblStylePr>
    <w:tblStylePr w:type="band1Vert">
      <w:tblPr/>
      <w:tcPr>
        <w:shd w:val="clear" w:color="auto" w:fill="FAF4EF" w:themeFill="accent4" w:themeFillTint="7F"/>
      </w:tcPr>
    </w:tblStylePr>
    <w:tblStylePr w:type="band1Horz">
      <w:tblPr/>
      <w:tcPr>
        <w:shd w:val="clear" w:color="auto" w:fill="FAF4EF"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9FCFC" w:themeFill="accent3" w:themeFillTint="33"/>
    </w:tcPr>
    <w:tblStylePr w:type="firstRow">
      <w:rPr>
        <w:b/>
        <w:bCs/>
      </w:rPr>
      <w:tblPr/>
      <w:tcPr>
        <w:shd w:val="clear" w:color="auto" w:fill="F3F9FA" w:themeFill="accent3" w:themeFillTint="66"/>
      </w:tcPr>
    </w:tblStylePr>
    <w:tblStylePr w:type="lastRow">
      <w:rPr>
        <w:b/>
        <w:bCs/>
        <w:color w:val="000000" w:themeColor="text1"/>
      </w:rPr>
      <w:tblPr/>
      <w:tcPr>
        <w:shd w:val="clear" w:color="auto" w:fill="F3F9FA" w:themeFill="accent3" w:themeFillTint="66"/>
      </w:tcPr>
    </w:tblStylePr>
    <w:tblStylePr w:type="firstCol">
      <w:rPr>
        <w:color w:val="FFFFFF" w:themeColor="background1"/>
      </w:rPr>
      <w:tblPr/>
      <w:tcPr>
        <w:shd w:val="clear" w:color="auto" w:fill="90CBCF" w:themeFill="accent3" w:themeFillShade="BF"/>
      </w:tcPr>
    </w:tblStylePr>
    <w:tblStylePr w:type="lastCol">
      <w:rPr>
        <w:color w:val="FFFFFF" w:themeColor="background1"/>
      </w:rPr>
      <w:tblPr/>
      <w:tcPr>
        <w:shd w:val="clear" w:color="auto" w:fill="90CBCF" w:themeFill="accent3" w:themeFillShade="BF"/>
      </w:tcPr>
    </w:tblStylePr>
    <w:tblStylePr w:type="band1Vert">
      <w:tblPr/>
      <w:tcPr>
        <w:shd w:val="clear" w:color="auto" w:fill="F1F8F9" w:themeFill="accent3" w:themeFillTint="7F"/>
      </w:tcPr>
    </w:tblStylePr>
    <w:tblStylePr w:type="band1Horz">
      <w:tblPr/>
      <w:tcPr>
        <w:shd w:val="clear" w:color="auto" w:fill="F1F8F9"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6ECE1" w:themeFill="accent2" w:themeFillTint="33"/>
    </w:tcPr>
    <w:tblStylePr w:type="firstRow">
      <w:rPr>
        <w:b/>
        <w:bCs/>
      </w:rPr>
      <w:tblPr/>
      <w:tcPr>
        <w:shd w:val="clear" w:color="auto" w:fill="EEDAC3" w:themeFill="accent2" w:themeFillTint="66"/>
      </w:tcPr>
    </w:tblStylePr>
    <w:tblStylePr w:type="lastRow">
      <w:rPr>
        <w:b/>
        <w:bCs/>
        <w:color w:val="000000" w:themeColor="text1"/>
      </w:rPr>
      <w:tblPr/>
      <w:tcPr>
        <w:shd w:val="clear" w:color="auto" w:fill="EEDAC3" w:themeFill="accent2" w:themeFillTint="66"/>
      </w:tcPr>
    </w:tblStylePr>
    <w:tblStylePr w:type="firstCol">
      <w:rPr>
        <w:color w:val="FFFFFF" w:themeColor="background1"/>
      </w:rPr>
      <w:tblPr/>
      <w:tcPr>
        <w:shd w:val="clear" w:color="auto" w:fill="BC7D34" w:themeFill="accent2" w:themeFillShade="BF"/>
      </w:tcPr>
    </w:tblStylePr>
    <w:tblStylePr w:type="lastCol">
      <w:rPr>
        <w:color w:val="FFFFFF" w:themeColor="background1"/>
      </w:rPr>
      <w:tblPr/>
      <w:tcPr>
        <w:shd w:val="clear" w:color="auto" w:fill="BC7D34" w:themeFill="accent2" w:themeFillShade="BF"/>
      </w:tcPr>
    </w:tblStylePr>
    <w:tblStylePr w:type="band1Vert">
      <w:tblPr/>
      <w:tcPr>
        <w:shd w:val="clear" w:color="auto" w:fill="EAD2B5" w:themeFill="accent2" w:themeFillTint="7F"/>
      </w:tcPr>
    </w:tblStylePr>
    <w:tblStylePr w:type="band1Horz">
      <w:tblPr/>
      <w:tcPr>
        <w:shd w:val="clear" w:color="auto" w:fill="EAD2B5"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F1F4" w:themeFill="accent1" w:themeFillTint="33"/>
    </w:tcPr>
    <w:tblStylePr w:type="firstRow">
      <w:rPr>
        <w:b/>
        <w:bCs/>
      </w:rPr>
      <w:tblPr/>
      <w:tcPr>
        <w:shd w:val="clear" w:color="auto" w:fill="CCE4E9" w:themeFill="accent1" w:themeFillTint="66"/>
      </w:tcPr>
    </w:tblStylePr>
    <w:tblStylePr w:type="lastRow">
      <w:rPr>
        <w:b/>
        <w:bCs/>
        <w:color w:val="000000" w:themeColor="text1"/>
      </w:rPr>
      <w:tblPr/>
      <w:tcPr>
        <w:shd w:val="clear" w:color="auto" w:fill="CCE4E9" w:themeFill="accent1" w:themeFillTint="66"/>
      </w:tcPr>
    </w:tblStylePr>
    <w:tblStylePr w:type="firstCol">
      <w:rPr>
        <w:color w:val="FFFFFF" w:themeColor="background1"/>
      </w:rPr>
      <w:tblPr/>
      <w:tcPr>
        <w:shd w:val="clear" w:color="auto" w:fill="4A9CAC" w:themeFill="accent1" w:themeFillShade="BF"/>
      </w:tcPr>
    </w:tblStylePr>
    <w:tblStylePr w:type="lastCol">
      <w:rPr>
        <w:color w:val="FFFFFF" w:themeColor="background1"/>
      </w:rPr>
      <w:tblPr/>
      <w:tcPr>
        <w:shd w:val="clear" w:color="auto" w:fill="4A9CAC" w:themeFill="accent1" w:themeFillShade="BF"/>
      </w:tcPr>
    </w:tblStylePr>
    <w:tblStylePr w:type="band1Vert">
      <w:tblPr/>
      <w:tcPr>
        <w:shd w:val="clear" w:color="auto" w:fill="C0DEE4" w:themeFill="accent1" w:themeFillTint="7F"/>
      </w:tcPr>
    </w:tblStylePr>
    <w:tblStylePr w:type="band1Horz">
      <w:tblPr/>
      <w:tcPr>
        <w:shd w:val="clear" w:color="auto" w:fill="C0DEE4"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tblBorders>
    </w:tblPr>
    <w:tblStylePr w:type="firstRow">
      <w:rPr>
        <w:sz w:val="24"/>
        <w:szCs w:val="24"/>
      </w:rPr>
      <w:tblPr/>
      <w:tcPr>
        <w:tcBorders>
          <w:top w:val="nil"/>
          <w:left w:val="nil"/>
          <w:bottom w:val="single" w:sz="24" w:space="0" w:color="7D5422" w:themeColor="accent6"/>
          <w:right w:val="nil"/>
          <w:insideH w:val="nil"/>
          <w:insideV w:val="nil"/>
        </w:tcBorders>
        <w:shd w:val="clear" w:color="auto" w:fill="FFFFFF" w:themeFill="background1"/>
      </w:tcPr>
    </w:tblStylePr>
    <w:tblStylePr w:type="lastRow">
      <w:tblPr/>
      <w:tcPr>
        <w:tcBorders>
          <w:top w:val="single" w:sz="8" w:space="0" w:color="7D542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D5422" w:themeColor="accent6"/>
          <w:insideH w:val="nil"/>
          <w:insideV w:val="nil"/>
        </w:tcBorders>
        <w:shd w:val="clear" w:color="auto" w:fill="FFFFFF" w:themeFill="background1"/>
      </w:tcPr>
    </w:tblStylePr>
    <w:tblStylePr w:type="lastCol">
      <w:tblPr/>
      <w:tcPr>
        <w:tcBorders>
          <w:top w:val="nil"/>
          <w:left w:val="single" w:sz="8" w:space="0" w:color="7D542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D5BA" w:themeFill="accent6" w:themeFillTint="3F"/>
      </w:tcPr>
    </w:tblStylePr>
    <w:tblStylePr w:type="band1Horz">
      <w:tblPr/>
      <w:tcPr>
        <w:tcBorders>
          <w:top w:val="nil"/>
          <w:bottom w:val="nil"/>
          <w:insideH w:val="nil"/>
          <w:insideV w:val="nil"/>
        </w:tcBorders>
        <w:shd w:val="clear" w:color="auto" w:fill="ECD5B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tblBorders>
    </w:tblPr>
    <w:tblStylePr w:type="firstRow">
      <w:rPr>
        <w:sz w:val="24"/>
        <w:szCs w:val="24"/>
      </w:rPr>
      <w:tblPr/>
      <w:tcPr>
        <w:tcBorders>
          <w:top w:val="nil"/>
          <w:left w:val="nil"/>
          <w:bottom w:val="single" w:sz="24" w:space="0" w:color="316873" w:themeColor="accent5"/>
          <w:right w:val="nil"/>
          <w:insideH w:val="nil"/>
          <w:insideV w:val="nil"/>
        </w:tcBorders>
        <w:shd w:val="clear" w:color="auto" w:fill="FFFFFF" w:themeFill="background1"/>
      </w:tcPr>
    </w:tblStylePr>
    <w:tblStylePr w:type="lastRow">
      <w:tblPr/>
      <w:tcPr>
        <w:tcBorders>
          <w:top w:val="single" w:sz="8" w:space="0" w:color="31687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16873" w:themeColor="accent5"/>
          <w:insideH w:val="nil"/>
          <w:insideV w:val="nil"/>
        </w:tcBorders>
        <w:shd w:val="clear" w:color="auto" w:fill="FFFFFF" w:themeFill="background1"/>
      </w:tcPr>
    </w:tblStylePr>
    <w:tblStylePr w:type="lastCol">
      <w:tblPr/>
      <w:tcPr>
        <w:tcBorders>
          <w:top w:val="nil"/>
          <w:left w:val="single" w:sz="8" w:space="0" w:color="31687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DFE5" w:themeFill="accent5" w:themeFillTint="3F"/>
      </w:tcPr>
    </w:tblStylePr>
    <w:tblStylePr w:type="band1Horz">
      <w:tblPr/>
      <w:tcPr>
        <w:tcBorders>
          <w:top w:val="nil"/>
          <w:bottom w:val="nil"/>
          <w:insideH w:val="nil"/>
          <w:insideV w:val="nil"/>
        </w:tcBorders>
        <w:shd w:val="clear" w:color="auto" w:fill="C2DF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tblBorders>
    </w:tblPr>
    <w:tblStylePr w:type="firstRow">
      <w:rPr>
        <w:sz w:val="24"/>
        <w:szCs w:val="24"/>
      </w:rPr>
      <w:tblPr/>
      <w:tcPr>
        <w:tcBorders>
          <w:top w:val="nil"/>
          <w:left w:val="nil"/>
          <w:bottom w:val="single" w:sz="24" w:space="0" w:color="F6EBE1" w:themeColor="accent4"/>
          <w:right w:val="nil"/>
          <w:insideH w:val="nil"/>
          <w:insideV w:val="nil"/>
        </w:tcBorders>
        <w:shd w:val="clear" w:color="auto" w:fill="FFFFFF" w:themeFill="background1"/>
      </w:tcPr>
    </w:tblStylePr>
    <w:tblStylePr w:type="lastRow">
      <w:tblPr/>
      <w:tcPr>
        <w:tcBorders>
          <w:top w:val="single" w:sz="8" w:space="0" w:color="F6EBE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EBE1" w:themeColor="accent4"/>
          <w:insideH w:val="nil"/>
          <w:insideV w:val="nil"/>
        </w:tcBorders>
        <w:shd w:val="clear" w:color="auto" w:fill="FFFFFF" w:themeFill="background1"/>
      </w:tcPr>
    </w:tblStylePr>
    <w:tblStylePr w:type="lastCol">
      <w:tblPr/>
      <w:tcPr>
        <w:tcBorders>
          <w:top w:val="nil"/>
          <w:left w:val="single" w:sz="8" w:space="0" w:color="F6EBE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7" w:themeFill="accent4" w:themeFillTint="3F"/>
      </w:tcPr>
    </w:tblStylePr>
    <w:tblStylePr w:type="band1Horz">
      <w:tblPr/>
      <w:tcPr>
        <w:tcBorders>
          <w:top w:val="nil"/>
          <w:bottom w:val="nil"/>
          <w:insideH w:val="nil"/>
          <w:insideV w:val="nil"/>
        </w:tcBorders>
        <w:shd w:val="clear" w:color="auto" w:fill="FCFAF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tblBorders>
    </w:tblPr>
    <w:tblStylePr w:type="firstRow">
      <w:rPr>
        <w:sz w:val="24"/>
        <w:szCs w:val="24"/>
      </w:rPr>
      <w:tblPr/>
      <w:tcPr>
        <w:tcBorders>
          <w:top w:val="nil"/>
          <w:left w:val="nil"/>
          <w:bottom w:val="single" w:sz="24" w:space="0" w:color="E3F2F3" w:themeColor="accent3"/>
          <w:right w:val="nil"/>
          <w:insideH w:val="nil"/>
          <w:insideV w:val="nil"/>
        </w:tcBorders>
        <w:shd w:val="clear" w:color="auto" w:fill="FFFFFF" w:themeFill="background1"/>
      </w:tcPr>
    </w:tblStylePr>
    <w:tblStylePr w:type="lastRow">
      <w:tblPr/>
      <w:tcPr>
        <w:tcBorders>
          <w:top w:val="single" w:sz="8" w:space="0" w:color="E3F2F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F2F3" w:themeColor="accent3"/>
          <w:insideH w:val="nil"/>
          <w:insideV w:val="nil"/>
        </w:tcBorders>
        <w:shd w:val="clear" w:color="auto" w:fill="FFFFFF" w:themeFill="background1"/>
      </w:tcPr>
    </w:tblStylePr>
    <w:tblStylePr w:type="lastCol">
      <w:tblPr/>
      <w:tcPr>
        <w:tcBorders>
          <w:top w:val="nil"/>
          <w:left w:val="single" w:sz="8" w:space="0" w:color="E3F2F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BFC" w:themeFill="accent3" w:themeFillTint="3F"/>
      </w:tcPr>
    </w:tblStylePr>
    <w:tblStylePr w:type="band1Horz">
      <w:tblPr/>
      <w:tcPr>
        <w:tcBorders>
          <w:top w:val="nil"/>
          <w:bottom w:val="nil"/>
          <w:insideH w:val="nil"/>
          <w:insideV w:val="nil"/>
        </w:tcBorders>
        <w:shd w:val="clear" w:color="auto" w:fill="F8FB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tblBorders>
    </w:tblPr>
    <w:tblStylePr w:type="firstRow">
      <w:rPr>
        <w:sz w:val="24"/>
        <w:szCs w:val="24"/>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tblPr/>
      <w:tcPr>
        <w:tcBorders>
          <w:top w:val="single" w:sz="8" w:space="0" w:color="D6A56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6A56B" w:themeColor="accent2"/>
          <w:insideH w:val="nil"/>
          <w:insideV w:val="nil"/>
        </w:tcBorders>
        <w:shd w:val="clear" w:color="auto" w:fill="FFFFFF" w:themeFill="background1"/>
      </w:tcPr>
    </w:tblStylePr>
    <w:tblStylePr w:type="lastCol">
      <w:tblPr/>
      <w:tcPr>
        <w:tcBorders>
          <w:top w:val="nil"/>
          <w:left w:val="single" w:sz="8" w:space="0" w:color="D6A56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E8DA" w:themeFill="accent2" w:themeFillTint="3F"/>
      </w:tcPr>
    </w:tblStylePr>
    <w:tblStylePr w:type="band1Horz">
      <w:tblPr/>
      <w:tcPr>
        <w:tcBorders>
          <w:top w:val="nil"/>
          <w:bottom w:val="nil"/>
          <w:insideH w:val="nil"/>
          <w:insideV w:val="nil"/>
        </w:tcBorders>
        <w:shd w:val="clear" w:color="auto" w:fill="F4E8D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BDC9" w:themeColor="accent1"/>
        <w:left w:val="single" w:sz="8" w:space="0" w:color="81BDC9" w:themeColor="accent1"/>
        <w:bottom w:val="single" w:sz="8" w:space="0" w:color="81BDC9" w:themeColor="accent1"/>
        <w:right w:val="single" w:sz="8" w:space="0" w:color="81BDC9" w:themeColor="accent1"/>
      </w:tblBorders>
    </w:tblPr>
    <w:tblStylePr w:type="firstRow">
      <w:rPr>
        <w:sz w:val="24"/>
        <w:szCs w:val="24"/>
      </w:rPr>
      <w:tblPr/>
      <w:tcPr>
        <w:tcBorders>
          <w:top w:val="nil"/>
          <w:left w:val="nil"/>
          <w:bottom w:val="single" w:sz="24" w:space="0" w:color="81BDC9" w:themeColor="accent1"/>
          <w:right w:val="nil"/>
          <w:insideH w:val="nil"/>
          <w:insideV w:val="nil"/>
        </w:tcBorders>
        <w:shd w:val="clear" w:color="auto" w:fill="FFFFFF" w:themeFill="background1"/>
      </w:tcPr>
    </w:tblStylePr>
    <w:tblStylePr w:type="lastRow">
      <w:tblPr/>
      <w:tcPr>
        <w:tcBorders>
          <w:top w:val="single" w:sz="8" w:space="0" w:color="81BDC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1BDC9" w:themeColor="accent1"/>
          <w:insideH w:val="nil"/>
          <w:insideV w:val="nil"/>
        </w:tcBorders>
        <w:shd w:val="clear" w:color="auto" w:fill="FFFFFF" w:themeFill="background1"/>
      </w:tcPr>
    </w:tblStylePr>
    <w:tblStylePr w:type="lastCol">
      <w:tblPr/>
      <w:tcPr>
        <w:tcBorders>
          <w:top w:val="nil"/>
          <w:left w:val="single" w:sz="8" w:space="0" w:color="81BDC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EF1" w:themeFill="accent1" w:themeFillTint="3F"/>
      </w:tcPr>
    </w:tblStylePr>
    <w:tblStylePr w:type="band1Horz">
      <w:tblPr/>
      <w:tcPr>
        <w:tcBorders>
          <w:top w:val="nil"/>
          <w:bottom w:val="nil"/>
          <w:insideH w:val="nil"/>
          <w:insideV w:val="nil"/>
        </w:tcBorders>
        <w:shd w:val="clear" w:color="auto" w:fill="DFEE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7D5422" w:themeColor="accent6"/>
        <w:bottom w:val="single" w:sz="8" w:space="0" w:color="7D5422" w:themeColor="accent6"/>
      </w:tblBorders>
    </w:tblPr>
    <w:tblStylePr w:type="firstRow">
      <w:rPr>
        <w:rFonts w:asciiTheme="majorHAnsi" w:eastAsiaTheme="majorEastAsia" w:hAnsiTheme="majorHAnsi" w:cstheme="majorBidi"/>
      </w:rPr>
      <w:tblPr/>
      <w:tcPr>
        <w:tcBorders>
          <w:top w:val="nil"/>
          <w:bottom w:val="single" w:sz="8" w:space="0" w:color="7D5422" w:themeColor="accent6"/>
        </w:tcBorders>
      </w:tcPr>
    </w:tblStylePr>
    <w:tblStylePr w:type="lastRow">
      <w:rPr>
        <w:b/>
        <w:bCs/>
        <w:color w:val="231F20" w:themeColor="text2"/>
      </w:rPr>
      <w:tblPr/>
      <w:tcPr>
        <w:tcBorders>
          <w:top w:val="single" w:sz="8" w:space="0" w:color="7D5422" w:themeColor="accent6"/>
          <w:bottom w:val="single" w:sz="8" w:space="0" w:color="7D5422" w:themeColor="accent6"/>
        </w:tcBorders>
      </w:tcPr>
    </w:tblStylePr>
    <w:tblStylePr w:type="firstCol">
      <w:rPr>
        <w:b/>
        <w:bCs/>
      </w:rPr>
    </w:tblStylePr>
    <w:tblStylePr w:type="lastCol">
      <w:rPr>
        <w:b/>
        <w:bCs/>
      </w:rPr>
      <w:tblPr/>
      <w:tcPr>
        <w:tcBorders>
          <w:top w:val="single" w:sz="8" w:space="0" w:color="7D5422" w:themeColor="accent6"/>
          <w:bottom w:val="single" w:sz="8" w:space="0" w:color="7D5422" w:themeColor="accent6"/>
        </w:tcBorders>
      </w:tcPr>
    </w:tblStylePr>
    <w:tblStylePr w:type="band1Vert">
      <w:tblPr/>
      <w:tcPr>
        <w:shd w:val="clear" w:color="auto" w:fill="ECD5BA" w:themeFill="accent6" w:themeFillTint="3F"/>
      </w:tcPr>
    </w:tblStylePr>
    <w:tblStylePr w:type="band1Horz">
      <w:tblPr/>
      <w:tcPr>
        <w:shd w:val="clear" w:color="auto" w:fill="ECD5BA"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316873" w:themeColor="accent5"/>
        <w:bottom w:val="single" w:sz="8" w:space="0" w:color="316873" w:themeColor="accent5"/>
      </w:tblBorders>
    </w:tblPr>
    <w:tblStylePr w:type="firstRow">
      <w:rPr>
        <w:rFonts w:asciiTheme="majorHAnsi" w:eastAsiaTheme="majorEastAsia" w:hAnsiTheme="majorHAnsi" w:cstheme="majorBidi"/>
      </w:rPr>
      <w:tblPr/>
      <w:tcPr>
        <w:tcBorders>
          <w:top w:val="nil"/>
          <w:bottom w:val="single" w:sz="8" w:space="0" w:color="316873" w:themeColor="accent5"/>
        </w:tcBorders>
      </w:tcPr>
    </w:tblStylePr>
    <w:tblStylePr w:type="lastRow">
      <w:rPr>
        <w:b/>
        <w:bCs/>
        <w:color w:val="231F20" w:themeColor="text2"/>
      </w:rPr>
      <w:tblPr/>
      <w:tcPr>
        <w:tcBorders>
          <w:top w:val="single" w:sz="8" w:space="0" w:color="316873" w:themeColor="accent5"/>
          <w:bottom w:val="single" w:sz="8" w:space="0" w:color="316873" w:themeColor="accent5"/>
        </w:tcBorders>
      </w:tcPr>
    </w:tblStylePr>
    <w:tblStylePr w:type="firstCol">
      <w:rPr>
        <w:b/>
        <w:bCs/>
      </w:rPr>
    </w:tblStylePr>
    <w:tblStylePr w:type="lastCol">
      <w:rPr>
        <w:b/>
        <w:bCs/>
      </w:rPr>
      <w:tblPr/>
      <w:tcPr>
        <w:tcBorders>
          <w:top w:val="single" w:sz="8" w:space="0" w:color="316873" w:themeColor="accent5"/>
          <w:bottom w:val="single" w:sz="8" w:space="0" w:color="316873" w:themeColor="accent5"/>
        </w:tcBorders>
      </w:tcPr>
    </w:tblStylePr>
    <w:tblStylePr w:type="band1Vert">
      <w:tblPr/>
      <w:tcPr>
        <w:shd w:val="clear" w:color="auto" w:fill="C2DFE5" w:themeFill="accent5" w:themeFillTint="3F"/>
      </w:tcPr>
    </w:tblStylePr>
    <w:tblStylePr w:type="band1Horz">
      <w:tblPr/>
      <w:tcPr>
        <w:shd w:val="clear" w:color="auto" w:fill="C2DFE5"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F6EBE1" w:themeColor="accent4"/>
        <w:bottom w:val="single" w:sz="8" w:space="0" w:color="F6EBE1" w:themeColor="accent4"/>
      </w:tblBorders>
    </w:tblPr>
    <w:tblStylePr w:type="firstRow">
      <w:rPr>
        <w:rFonts w:asciiTheme="majorHAnsi" w:eastAsiaTheme="majorEastAsia" w:hAnsiTheme="majorHAnsi" w:cstheme="majorBidi"/>
      </w:rPr>
      <w:tblPr/>
      <w:tcPr>
        <w:tcBorders>
          <w:top w:val="nil"/>
          <w:bottom w:val="single" w:sz="8" w:space="0" w:color="F6EBE1" w:themeColor="accent4"/>
        </w:tcBorders>
      </w:tcPr>
    </w:tblStylePr>
    <w:tblStylePr w:type="lastRow">
      <w:rPr>
        <w:b/>
        <w:bCs/>
        <w:color w:val="231F20" w:themeColor="text2"/>
      </w:rPr>
      <w:tblPr/>
      <w:tcPr>
        <w:tcBorders>
          <w:top w:val="single" w:sz="8" w:space="0" w:color="F6EBE1" w:themeColor="accent4"/>
          <w:bottom w:val="single" w:sz="8" w:space="0" w:color="F6EBE1" w:themeColor="accent4"/>
        </w:tcBorders>
      </w:tcPr>
    </w:tblStylePr>
    <w:tblStylePr w:type="firstCol">
      <w:rPr>
        <w:b/>
        <w:bCs/>
      </w:rPr>
    </w:tblStylePr>
    <w:tblStylePr w:type="lastCol">
      <w:rPr>
        <w:b/>
        <w:bCs/>
      </w:rPr>
      <w:tblPr/>
      <w:tcPr>
        <w:tcBorders>
          <w:top w:val="single" w:sz="8" w:space="0" w:color="F6EBE1" w:themeColor="accent4"/>
          <w:bottom w:val="single" w:sz="8" w:space="0" w:color="F6EBE1" w:themeColor="accent4"/>
        </w:tcBorders>
      </w:tcPr>
    </w:tblStylePr>
    <w:tblStylePr w:type="band1Vert">
      <w:tblPr/>
      <w:tcPr>
        <w:shd w:val="clear" w:color="auto" w:fill="FCFAF7" w:themeFill="accent4" w:themeFillTint="3F"/>
      </w:tcPr>
    </w:tblStylePr>
    <w:tblStylePr w:type="band1Horz">
      <w:tblPr/>
      <w:tcPr>
        <w:shd w:val="clear" w:color="auto" w:fill="FCFAF7"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E3F2F3" w:themeColor="accent3"/>
        <w:bottom w:val="single" w:sz="8" w:space="0" w:color="E3F2F3" w:themeColor="accent3"/>
      </w:tblBorders>
    </w:tblPr>
    <w:tblStylePr w:type="firstRow">
      <w:rPr>
        <w:rFonts w:asciiTheme="majorHAnsi" w:eastAsiaTheme="majorEastAsia" w:hAnsiTheme="majorHAnsi" w:cstheme="majorBidi"/>
      </w:rPr>
      <w:tblPr/>
      <w:tcPr>
        <w:tcBorders>
          <w:top w:val="nil"/>
          <w:bottom w:val="single" w:sz="8" w:space="0" w:color="E3F2F3" w:themeColor="accent3"/>
        </w:tcBorders>
      </w:tcPr>
    </w:tblStylePr>
    <w:tblStylePr w:type="lastRow">
      <w:rPr>
        <w:b/>
        <w:bCs/>
        <w:color w:val="231F20" w:themeColor="text2"/>
      </w:rPr>
      <w:tblPr/>
      <w:tcPr>
        <w:tcBorders>
          <w:top w:val="single" w:sz="8" w:space="0" w:color="E3F2F3" w:themeColor="accent3"/>
          <w:bottom w:val="single" w:sz="8" w:space="0" w:color="E3F2F3" w:themeColor="accent3"/>
        </w:tcBorders>
      </w:tcPr>
    </w:tblStylePr>
    <w:tblStylePr w:type="firstCol">
      <w:rPr>
        <w:b/>
        <w:bCs/>
      </w:rPr>
    </w:tblStylePr>
    <w:tblStylePr w:type="lastCol">
      <w:rPr>
        <w:b/>
        <w:bCs/>
      </w:rPr>
      <w:tblPr/>
      <w:tcPr>
        <w:tcBorders>
          <w:top w:val="single" w:sz="8" w:space="0" w:color="E3F2F3" w:themeColor="accent3"/>
          <w:bottom w:val="single" w:sz="8" w:space="0" w:color="E3F2F3" w:themeColor="accent3"/>
        </w:tcBorders>
      </w:tcPr>
    </w:tblStylePr>
    <w:tblStylePr w:type="band1Vert">
      <w:tblPr/>
      <w:tcPr>
        <w:shd w:val="clear" w:color="auto" w:fill="F8FBFC" w:themeFill="accent3" w:themeFillTint="3F"/>
      </w:tcPr>
    </w:tblStylePr>
    <w:tblStylePr w:type="band1Horz">
      <w:tblPr/>
      <w:tcPr>
        <w:shd w:val="clear" w:color="auto" w:fill="F8FBFC"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D6A56B" w:themeColor="accent2"/>
        <w:bottom w:val="single" w:sz="8" w:space="0" w:color="D6A56B" w:themeColor="accent2"/>
      </w:tblBorders>
    </w:tblPr>
    <w:tblStylePr w:type="firstRow">
      <w:rPr>
        <w:rFonts w:asciiTheme="majorHAnsi" w:eastAsiaTheme="majorEastAsia" w:hAnsiTheme="majorHAnsi" w:cstheme="majorBidi"/>
      </w:rPr>
      <w:tblPr/>
      <w:tcPr>
        <w:tcBorders>
          <w:top w:val="nil"/>
          <w:bottom w:val="single" w:sz="8" w:space="0" w:color="D6A56B" w:themeColor="accent2"/>
        </w:tcBorders>
      </w:tcPr>
    </w:tblStylePr>
    <w:tblStylePr w:type="lastRow">
      <w:rPr>
        <w:b/>
        <w:bCs/>
        <w:color w:val="231F20" w:themeColor="text2"/>
      </w:rPr>
      <w:tblPr/>
      <w:tcPr>
        <w:tcBorders>
          <w:top w:val="single" w:sz="8" w:space="0" w:color="D6A56B" w:themeColor="accent2"/>
          <w:bottom w:val="single" w:sz="8" w:space="0" w:color="D6A56B" w:themeColor="accent2"/>
        </w:tcBorders>
      </w:tcPr>
    </w:tblStylePr>
    <w:tblStylePr w:type="firstCol">
      <w:rPr>
        <w:b/>
        <w:bCs/>
      </w:rPr>
    </w:tblStylePr>
    <w:tblStylePr w:type="lastCol">
      <w:rPr>
        <w:b/>
        <w:bCs/>
      </w:rPr>
      <w:tblPr/>
      <w:tcPr>
        <w:tcBorders>
          <w:top w:val="single" w:sz="8" w:space="0" w:color="D6A56B" w:themeColor="accent2"/>
          <w:bottom w:val="single" w:sz="8" w:space="0" w:color="D6A56B" w:themeColor="accent2"/>
        </w:tcBorders>
      </w:tcPr>
    </w:tblStylePr>
    <w:tblStylePr w:type="band1Vert">
      <w:tblPr/>
      <w:tcPr>
        <w:shd w:val="clear" w:color="auto" w:fill="F4E8DA" w:themeFill="accent2" w:themeFillTint="3F"/>
      </w:tcPr>
    </w:tblStylePr>
    <w:tblStylePr w:type="band1Horz">
      <w:tblPr/>
      <w:tcPr>
        <w:shd w:val="clear" w:color="auto" w:fill="F4E8DA"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D542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D5422" w:themeFill="accent6"/>
      </w:tcPr>
    </w:tblStylePr>
    <w:tblStylePr w:type="lastCol">
      <w:rPr>
        <w:b/>
        <w:bCs/>
        <w:color w:val="FFFFFF" w:themeColor="background1"/>
      </w:rPr>
      <w:tblPr/>
      <w:tcPr>
        <w:tcBorders>
          <w:left w:val="nil"/>
          <w:right w:val="nil"/>
          <w:insideH w:val="nil"/>
          <w:insideV w:val="nil"/>
        </w:tcBorders>
        <w:shd w:val="clear" w:color="auto" w:fill="7D542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1687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16873" w:themeFill="accent5"/>
      </w:tcPr>
    </w:tblStylePr>
    <w:tblStylePr w:type="lastCol">
      <w:rPr>
        <w:b/>
        <w:bCs/>
        <w:color w:val="FFFFFF" w:themeColor="background1"/>
      </w:rPr>
      <w:tblPr/>
      <w:tcPr>
        <w:tcBorders>
          <w:left w:val="nil"/>
          <w:right w:val="nil"/>
          <w:insideH w:val="nil"/>
          <w:insideV w:val="nil"/>
        </w:tcBorders>
        <w:shd w:val="clear" w:color="auto" w:fill="31687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EBE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EBE1" w:themeFill="accent4"/>
      </w:tcPr>
    </w:tblStylePr>
    <w:tblStylePr w:type="lastCol">
      <w:rPr>
        <w:b/>
        <w:bCs/>
        <w:color w:val="FFFFFF" w:themeColor="background1"/>
      </w:rPr>
      <w:tblPr/>
      <w:tcPr>
        <w:tcBorders>
          <w:left w:val="nil"/>
          <w:right w:val="nil"/>
          <w:insideH w:val="nil"/>
          <w:insideV w:val="nil"/>
        </w:tcBorders>
        <w:shd w:val="clear" w:color="auto" w:fill="F6EBE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F2F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F2F3" w:themeFill="accent3"/>
      </w:tcPr>
    </w:tblStylePr>
    <w:tblStylePr w:type="lastCol">
      <w:rPr>
        <w:b/>
        <w:bCs/>
        <w:color w:val="FFFFFF" w:themeColor="background1"/>
      </w:rPr>
      <w:tblPr/>
      <w:tcPr>
        <w:tcBorders>
          <w:left w:val="nil"/>
          <w:right w:val="nil"/>
          <w:insideH w:val="nil"/>
          <w:insideV w:val="nil"/>
        </w:tcBorders>
        <w:shd w:val="clear" w:color="auto" w:fill="E3F2F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6A56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6A56B" w:themeFill="accent2"/>
      </w:tcPr>
    </w:tblStylePr>
    <w:tblStylePr w:type="lastCol">
      <w:rPr>
        <w:b/>
        <w:bCs/>
        <w:color w:val="FFFFFF" w:themeColor="background1"/>
      </w:rPr>
      <w:tblPr/>
      <w:tcPr>
        <w:tcBorders>
          <w:left w:val="nil"/>
          <w:right w:val="nil"/>
          <w:insideH w:val="nil"/>
          <w:insideV w:val="nil"/>
        </w:tcBorders>
        <w:shd w:val="clear" w:color="auto" w:fill="D6A56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single" w:sz="8" w:space="0" w:color="C28235" w:themeColor="accent6" w:themeTint="BF"/>
      </w:tblBorders>
    </w:tblPr>
    <w:tblStylePr w:type="firstRow">
      <w:pPr>
        <w:spacing w:before="0" w:after="0" w:line="240" w:lineRule="auto"/>
      </w:pPr>
      <w:rPr>
        <w:b/>
        <w:bCs/>
        <w:color w:val="FFFFFF" w:themeColor="background1"/>
      </w:rPr>
      <w:tblPr/>
      <w:tcPr>
        <w:tcBorders>
          <w:top w:val="single" w:sz="8"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nil"/>
          <w:insideV w:val="nil"/>
        </w:tcBorders>
        <w:shd w:val="clear" w:color="auto" w:fill="7D5422" w:themeFill="accent6"/>
      </w:tcPr>
    </w:tblStylePr>
    <w:tblStylePr w:type="lastRow">
      <w:pPr>
        <w:spacing w:before="0" w:after="0" w:line="240" w:lineRule="auto"/>
      </w:pPr>
      <w:rPr>
        <w:b/>
        <w:bCs/>
      </w:rPr>
      <w:tblPr/>
      <w:tcPr>
        <w:tcBorders>
          <w:top w:val="double" w:sz="6"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nil"/>
          <w:insideV w:val="nil"/>
        </w:tcBorders>
      </w:tcPr>
    </w:tblStylePr>
    <w:tblStylePr w:type="firstCol">
      <w:rPr>
        <w:b/>
        <w:bCs/>
      </w:rPr>
    </w:tblStylePr>
    <w:tblStylePr w:type="lastCol">
      <w:rPr>
        <w:b/>
        <w:bCs/>
      </w:rPr>
    </w:tblStylePr>
    <w:tblStylePr w:type="band1Vert">
      <w:tblPr/>
      <w:tcPr>
        <w:shd w:val="clear" w:color="auto" w:fill="ECD5BA" w:themeFill="accent6" w:themeFillTint="3F"/>
      </w:tcPr>
    </w:tblStylePr>
    <w:tblStylePr w:type="band1Horz">
      <w:tblPr/>
      <w:tcPr>
        <w:tcBorders>
          <w:insideH w:val="nil"/>
          <w:insideV w:val="nil"/>
        </w:tcBorders>
        <w:shd w:val="clear" w:color="auto" w:fill="ECD5BA"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single" w:sz="8" w:space="0" w:color="4B9EAF" w:themeColor="accent5" w:themeTint="BF"/>
      </w:tblBorders>
    </w:tblPr>
    <w:tblStylePr w:type="firstRow">
      <w:pPr>
        <w:spacing w:before="0" w:after="0" w:line="240" w:lineRule="auto"/>
      </w:pPr>
      <w:rPr>
        <w:b/>
        <w:bCs/>
        <w:color w:val="FFFFFF" w:themeColor="background1"/>
      </w:rPr>
      <w:tblPr/>
      <w:tcPr>
        <w:tcBorders>
          <w:top w:val="single" w:sz="8"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nil"/>
          <w:insideV w:val="nil"/>
        </w:tcBorders>
        <w:shd w:val="clear" w:color="auto" w:fill="316873" w:themeFill="accent5"/>
      </w:tcPr>
    </w:tblStylePr>
    <w:tblStylePr w:type="lastRow">
      <w:pPr>
        <w:spacing w:before="0" w:after="0" w:line="240" w:lineRule="auto"/>
      </w:pPr>
      <w:rPr>
        <w:b/>
        <w:bCs/>
      </w:rPr>
      <w:tblPr/>
      <w:tcPr>
        <w:tcBorders>
          <w:top w:val="double" w:sz="6"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nil"/>
          <w:insideV w:val="nil"/>
        </w:tcBorders>
      </w:tcPr>
    </w:tblStylePr>
    <w:tblStylePr w:type="firstCol">
      <w:rPr>
        <w:b/>
        <w:bCs/>
      </w:rPr>
    </w:tblStylePr>
    <w:tblStylePr w:type="lastCol">
      <w:rPr>
        <w:b/>
        <w:bCs/>
      </w:rPr>
    </w:tblStylePr>
    <w:tblStylePr w:type="band1Vert">
      <w:tblPr/>
      <w:tcPr>
        <w:shd w:val="clear" w:color="auto" w:fill="C2DFE5" w:themeFill="accent5" w:themeFillTint="3F"/>
      </w:tcPr>
    </w:tblStylePr>
    <w:tblStylePr w:type="band1Horz">
      <w:tblPr/>
      <w:tcPr>
        <w:tcBorders>
          <w:insideH w:val="nil"/>
          <w:insideV w:val="nil"/>
        </w:tcBorders>
        <w:shd w:val="clear" w:color="auto" w:fill="C2DF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single" w:sz="8" w:space="0" w:color="F8EFE8" w:themeColor="accent4" w:themeTint="BF"/>
      </w:tblBorders>
    </w:tblPr>
    <w:tblStylePr w:type="firstRow">
      <w:pPr>
        <w:spacing w:before="0" w:after="0" w:line="240" w:lineRule="auto"/>
      </w:pPr>
      <w:rPr>
        <w:b/>
        <w:bCs/>
        <w:color w:val="FFFFFF" w:themeColor="background1"/>
      </w:rPr>
      <w:tblPr/>
      <w:tcPr>
        <w:tcBorders>
          <w:top w:val="single" w:sz="8"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nil"/>
          <w:insideV w:val="nil"/>
        </w:tcBorders>
        <w:shd w:val="clear" w:color="auto" w:fill="F6EBE1" w:themeFill="accent4"/>
      </w:tcPr>
    </w:tblStylePr>
    <w:tblStylePr w:type="lastRow">
      <w:pPr>
        <w:spacing w:before="0" w:after="0" w:line="240" w:lineRule="auto"/>
      </w:pPr>
      <w:rPr>
        <w:b/>
        <w:bCs/>
      </w:rPr>
      <w:tblPr/>
      <w:tcPr>
        <w:tcBorders>
          <w:top w:val="double" w:sz="6"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FAF7" w:themeFill="accent4" w:themeFillTint="3F"/>
      </w:tcPr>
    </w:tblStylePr>
    <w:tblStylePr w:type="band1Horz">
      <w:tblPr/>
      <w:tcPr>
        <w:tcBorders>
          <w:insideH w:val="nil"/>
          <w:insideV w:val="nil"/>
        </w:tcBorders>
        <w:shd w:val="clear" w:color="auto" w:fill="FCFAF7"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single" w:sz="8" w:space="0" w:color="EAF5F6" w:themeColor="accent3" w:themeTint="BF"/>
      </w:tblBorders>
    </w:tblPr>
    <w:tblStylePr w:type="firstRow">
      <w:pPr>
        <w:spacing w:before="0" w:after="0" w:line="240" w:lineRule="auto"/>
      </w:pPr>
      <w:rPr>
        <w:b/>
        <w:bCs/>
        <w:color w:val="FFFFFF" w:themeColor="background1"/>
      </w:rPr>
      <w:tblPr/>
      <w:tcPr>
        <w:tcBorders>
          <w:top w:val="single" w:sz="8"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nil"/>
          <w:insideV w:val="nil"/>
        </w:tcBorders>
        <w:shd w:val="clear" w:color="auto" w:fill="E3F2F3" w:themeFill="accent3"/>
      </w:tcPr>
    </w:tblStylePr>
    <w:tblStylePr w:type="lastRow">
      <w:pPr>
        <w:spacing w:before="0" w:after="0" w:line="240" w:lineRule="auto"/>
      </w:pPr>
      <w:rPr>
        <w:b/>
        <w:bCs/>
      </w:rPr>
      <w:tblPr/>
      <w:tcPr>
        <w:tcBorders>
          <w:top w:val="double" w:sz="6"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8FBFC" w:themeFill="accent3" w:themeFillTint="3F"/>
      </w:tcPr>
    </w:tblStylePr>
    <w:tblStylePr w:type="band1Horz">
      <w:tblPr/>
      <w:tcPr>
        <w:tcBorders>
          <w:insideH w:val="nil"/>
          <w:insideV w:val="nil"/>
        </w:tcBorders>
        <w:shd w:val="clear" w:color="auto" w:fill="F8FBFC"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single" w:sz="8" w:space="0" w:color="E0BB90" w:themeColor="accent2" w:themeTint="BF"/>
      </w:tblBorders>
    </w:tblPr>
    <w:tblStylePr w:type="firstRow">
      <w:pPr>
        <w:spacing w:before="0" w:after="0" w:line="240" w:lineRule="auto"/>
      </w:pPr>
      <w:rPr>
        <w:b/>
        <w:bCs/>
        <w:color w:val="FFFFFF" w:themeColor="background1"/>
      </w:rPr>
      <w:tblPr/>
      <w:tcPr>
        <w:tcBorders>
          <w:top w:val="single" w:sz="8"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nil"/>
          <w:insideV w:val="nil"/>
        </w:tcBorders>
        <w:shd w:val="clear" w:color="auto" w:fill="D6A56B" w:themeFill="accent2"/>
      </w:tcPr>
    </w:tblStylePr>
    <w:tblStylePr w:type="lastRow">
      <w:pPr>
        <w:spacing w:before="0" w:after="0" w:line="240" w:lineRule="auto"/>
      </w:pPr>
      <w:rPr>
        <w:b/>
        <w:bCs/>
      </w:rPr>
      <w:tblPr/>
      <w:tcPr>
        <w:tcBorders>
          <w:top w:val="double" w:sz="6"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E8DA" w:themeFill="accent2" w:themeFillTint="3F"/>
      </w:tcPr>
    </w:tblStylePr>
    <w:tblStylePr w:type="band1Horz">
      <w:tblPr/>
      <w:tcPr>
        <w:tcBorders>
          <w:insideH w:val="nil"/>
          <w:insideV w:val="nil"/>
        </w:tcBorders>
        <w:shd w:val="clear" w:color="auto" w:fill="F4E8DA"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D5B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542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542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542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542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AC7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AC75"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DF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1687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1687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1687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1687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BFC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BFCB"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EBE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EBE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EBE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EBE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F4E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F4EF"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B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F2F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F2F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F2F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F2F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F8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F8F9"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E8D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6A56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6A56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6A56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6A56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D2B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D2B5"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E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1BDC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1BDC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1BDC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1BDC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DE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DEE4"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insideH w:val="single" w:sz="8" w:space="0" w:color="7D5422" w:themeColor="accent6"/>
        <w:insideV w:val="single" w:sz="8" w:space="0" w:color="7D5422" w:themeColor="accent6"/>
      </w:tblBorders>
    </w:tblPr>
    <w:tcPr>
      <w:shd w:val="clear" w:color="auto" w:fill="ECD5BA" w:themeFill="accent6" w:themeFillTint="3F"/>
    </w:tcPr>
    <w:tblStylePr w:type="firstRow">
      <w:rPr>
        <w:b/>
        <w:bCs/>
        <w:color w:val="000000" w:themeColor="text1"/>
      </w:rPr>
      <w:tblPr/>
      <w:tcPr>
        <w:shd w:val="clear" w:color="auto" w:fill="F7EEE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DDC7" w:themeFill="accent6" w:themeFillTint="33"/>
      </w:tcPr>
    </w:tblStylePr>
    <w:tblStylePr w:type="band1Vert">
      <w:tblPr/>
      <w:tcPr>
        <w:shd w:val="clear" w:color="auto" w:fill="D9AC75" w:themeFill="accent6" w:themeFillTint="7F"/>
      </w:tcPr>
    </w:tblStylePr>
    <w:tblStylePr w:type="band1Horz">
      <w:tblPr/>
      <w:tcPr>
        <w:tcBorders>
          <w:insideH w:val="single" w:sz="6" w:space="0" w:color="7D5422" w:themeColor="accent6"/>
          <w:insideV w:val="single" w:sz="6" w:space="0" w:color="7D5422" w:themeColor="accent6"/>
        </w:tcBorders>
        <w:shd w:val="clear" w:color="auto" w:fill="D9AC75"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insideH w:val="single" w:sz="8" w:space="0" w:color="316873" w:themeColor="accent5"/>
        <w:insideV w:val="single" w:sz="8" w:space="0" w:color="316873" w:themeColor="accent5"/>
      </w:tblBorders>
    </w:tblPr>
    <w:tcPr>
      <w:shd w:val="clear" w:color="auto" w:fill="C2DFE5" w:themeFill="accent5" w:themeFillTint="3F"/>
    </w:tcPr>
    <w:tblStylePr w:type="firstRow">
      <w:rPr>
        <w:b/>
        <w:bCs/>
        <w:color w:val="000000" w:themeColor="text1"/>
      </w:rPr>
      <w:tblPr/>
      <w:tcPr>
        <w:shd w:val="clear" w:color="auto" w:fill="E7F2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E5EA" w:themeFill="accent5" w:themeFillTint="33"/>
      </w:tcPr>
    </w:tblStylePr>
    <w:tblStylePr w:type="band1Vert">
      <w:tblPr/>
      <w:tcPr>
        <w:shd w:val="clear" w:color="auto" w:fill="86BFCB" w:themeFill="accent5" w:themeFillTint="7F"/>
      </w:tcPr>
    </w:tblStylePr>
    <w:tblStylePr w:type="band1Horz">
      <w:tblPr/>
      <w:tcPr>
        <w:tcBorders>
          <w:insideH w:val="single" w:sz="6" w:space="0" w:color="316873" w:themeColor="accent5"/>
          <w:insideV w:val="single" w:sz="6" w:space="0" w:color="316873" w:themeColor="accent5"/>
        </w:tcBorders>
        <w:shd w:val="clear" w:color="auto" w:fill="86BFCB"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insideH w:val="single" w:sz="8" w:space="0" w:color="F6EBE1" w:themeColor="accent4"/>
        <w:insideV w:val="single" w:sz="8" w:space="0" w:color="F6EBE1" w:themeColor="accent4"/>
      </w:tblBorders>
    </w:tblPr>
    <w:tcPr>
      <w:shd w:val="clear" w:color="auto" w:fill="FCFAF7" w:themeFill="accent4" w:themeFillTint="3F"/>
    </w:tcPr>
    <w:tblStylePr w:type="firstRow">
      <w:rPr>
        <w:b/>
        <w:bCs/>
        <w:color w:val="000000" w:themeColor="text1"/>
      </w:rPr>
      <w:tblPr/>
      <w:tcPr>
        <w:shd w:val="clear" w:color="auto" w:fill="FEFC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AF8" w:themeFill="accent4" w:themeFillTint="33"/>
      </w:tcPr>
    </w:tblStylePr>
    <w:tblStylePr w:type="band1Vert">
      <w:tblPr/>
      <w:tcPr>
        <w:shd w:val="clear" w:color="auto" w:fill="FAF4EF" w:themeFill="accent4" w:themeFillTint="7F"/>
      </w:tcPr>
    </w:tblStylePr>
    <w:tblStylePr w:type="band1Horz">
      <w:tblPr/>
      <w:tcPr>
        <w:tcBorders>
          <w:insideH w:val="single" w:sz="6" w:space="0" w:color="F6EBE1" w:themeColor="accent4"/>
          <w:insideV w:val="single" w:sz="6" w:space="0" w:color="F6EBE1" w:themeColor="accent4"/>
        </w:tcBorders>
        <w:shd w:val="clear" w:color="auto" w:fill="FAF4EF"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insideH w:val="single" w:sz="8" w:space="0" w:color="E3F2F3" w:themeColor="accent3"/>
        <w:insideV w:val="single" w:sz="8" w:space="0" w:color="E3F2F3" w:themeColor="accent3"/>
      </w:tblBorders>
    </w:tblPr>
    <w:tcPr>
      <w:shd w:val="clear" w:color="auto" w:fill="F8FBFC" w:themeFill="accent3" w:themeFillTint="3F"/>
    </w:tcPr>
    <w:tblStylePr w:type="firstRow">
      <w:rPr>
        <w:b/>
        <w:bCs/>
        <w:color w:val="000000" w:themeColor="text1"/>
      </w:rPr>
      <w:tblPr/>
      <w:tcPr>
        <w:shd w:val="clear" w:color="auto" w:fill="FCFD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CFC" w:themeFill="accent3" w:themeFillTint="33"/>
      </w:tcPr>
    </w:tblStylePr>
    <w:tblStylePr w:type="band1Vert">
      <w:tblPr/>
      <w:tcPr>
        <w:shd w:val="clear" w:color="auto" w:fill="F1F8F9" w:themeFill="accent3" w:themeFillTint="7F"/>
      </w:tcPr>
    </w:tblStylePr>
    <w:tblStylePr w:type="band1Horz">
      <w:tblPr/>
      <w:tcPr>
        <w:tcBorders>
          <w:insideH w:val="single" w:sz="6" w:space="0" w:color="E3F2F3" w:themeColor="accent3"/>
          <w:insideV w:val="single" w:sz="6" w:space="0" w:color="E3F2F3" w:themeColor="accent3"/>
        </w:tcBorders>
        <w:shd w:val="clear" w:color="auto" w:fill="F1F8F9"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insideH w:val="single" w:sz="8" w:space="0" w:color="D6A56B" w:themeColor="accent2"/>
        <w:insideV w:val="single" w:sz="8" w:space="0" w:color="D6A56B" w:themeColor="accent2"/>
      </w:tblBorders>
    </w:tblPr>
    <w:tcPr>
      <w:shd w:val="clear" w:color="auto" w:fill="F4E8DA" w:themeFill="accent2" w:themeFillTint="3F"/>
    </w:tcPr>
    <w:tblStylePr w:type="firstRow">
      <w:rPr>
        <w:b/>
        <w:bCs/>
        <w:color w:val="000000" w:themeColor="text1"/>
      </w:rPr>
      <w:tblPr/>
      <w:tcPr>
        <w:shd w:val="clear" w:color="auto" w:fill="FBF6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ECE1" w:themeFill="accent2" w:themeFillTint="33"/>
      </w:tcPr>
    </w:tblStylePr>
    <w:tblStylePr w:type="band1Vert">
      <w:tblPr/>
      <w:tcPr>
        <w:shd w:val="clear" w:color="auto" w:fill="EAD2B5" w:themeFill="accent2" w:themeFillTint="7F"/>
      </w:tcPr>
    </w:tblStylePr>
    <w:tblStylePr w:type="band1Horz">
      <w:tblPr/>
      <w:tcPr>
        <w:tcBorders>
          <w:insideH w:val="single" w:sz="6" w:space="0" w:color="D6A56B" w:themeColor="accent2"/>
          <w:insideV w:val="single" w:sz="6" w:space="0" w:color="D6A56B" w:themeColor="accent2"/>
        </w:tcBorders>
        <w:shd w:val="clear" w:color="auto" w:fill="EAD2B5"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BDC9" w:themeColor="accent1"/>
        <w:left w:val="single" w:sz="8" w:space="0" w:color="81BDC9" w:themeColor="accent1"/>
        <w:bottom w:val="single" w:sz="8" w:space="0" w:color="81BDC9" w:themeColor="accent1"/>
        <w:right w:val="single" w:sz="8" w:space="0" w:color="81BDC9" w:themeColor="accent1"/>
        <w:insideH w:val="single" w:sz="8" w:space="0" w:color="81BDC9" w:themeColor="accent1"/>
        <w:insideV w:val="single" w:sz="8" w:space="0" w:color="81BDC9" w:themeColor="accent1"/>
      </w:tblBorders>
    </w:tblPr>
    <w:tcPr>
      <w:shd w:val="clear" w:color="auto" w:fill="DFEEF1" w:themeFill="accent1" w:themeFillTint="3F"/>
    </w:tcPr>
    <w:tblStylePr w:type="firstRow">
      <w:rPr>
        <w:b/>
        <w:bCs/>
        <w:color w:val="000000" w:themeColor="text1"/>
      </w:rPr>
      <w:tblPr/>
      <w:tcPr>
        <w:shd w:val="clear" w:color="auto" w:fill="F2F8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F1F4" w:themeFill="accent1" w:themeFillTint="33"/>
      </w:tcPr>
    </w:tblStylePr>
    <w:tblStylePr w:type="band1Vert">
      <w:tblPr/>
      <w:tcPr>
        <w:shd w:val="clear" w:color="auto" w:fill="C0DEE4" w:themeFill="accent1" w:themeFillTint="7F"/>
      </w:tcPr>
    </w:tblStylePr>
    <w:tblStylePr w:type="band1Horz">
      <w:tblPr/>
      <w:tcPr>
        <w:tcBorders>
          <w:insideH w:val="single" w:sz="6" w:space="0" w:color="81BDC9" w:themeColor="accent1"/>
          <w:insideV w:val="single" w:sz="6" w:space="0" w:color="81BDC9" w:themeColor="accent1"/>
        </w:tcBorders>
        <w:shd w:val="clear" w:color="auto" w:fill="C0DEE4"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single" w:sz="8" w:space="0" w:color="C28235" w:themeColor="accent6" w:themeTint="BF"/>
        <w:insideV w:val="single" w:sz="8" w:space="0" w:color="C28235" w:themeColor="accent6" w:themeTint="BF"/>
      </w:tblBorders>
    </w:tblPr>
    <w:tcPr>
      <w:shd w:val="clear" w:color="auto" w:fill="ECD5BA" w:themeFill="accent6" w:themeFillTint="3F"/>
    </w:tcPr>
    <w:tblStylePr w:type="firstRow">
      <w:rPr>
        <w:b/>
        <w:bCs/>
      </w:rPr>
    </w:tblStylePr>
    <w:tblStylePr w:type="lastRow">
      <w:rPr>
        <w:b/>
        <w:bCs/>
      </w:rPr>
      <w:tblPr/>
      <w:tcPr>
        <w:tcBorders>
          <w:top w:val="single" w:sz="18" w:space="0" w:color="C28235" w:themeColor="accent6" w:themeTint="BF"/>
        </w:tcBorders>
      </w:tcPr>
    </w:tblStylePr>
    <w:tblStylePr w:type="firstCol">
      <w:rPr>
        <w:b/>
        <w:bCs/>
      </w:rPr>
    </w:tblStylePr>
    <w:tblStylePr w:type="lastCol">
      <w:rPr>
        <w:b/>
        <w:bCs/>
      </w:rPr>
    </w:tblStylePr>
    <w:tblStylePr w:type="band1Vert">
      <w:tblPr/>
      <w:tcPr>
        <w:shd w:val="clear" w:color="auto" w:fill="D9AC75" w:themeFill="accent6" w:themeFillTint="7F"/>
      </w:tcPr>
    </w:tblStylePr>
    <w:tblStylePr w:type="band1Horz">
      <w:tblPr/>
      <w:tcPr>
        <w:shd w:val="clear" w:color="auto" w:fill="D9AC75"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single" w:sz="8" w:space="0" w:color="4B9EAF" w:themeColor="accent5" w:themeTint="BF"/>
        <w:insideV w:val="single" w:sz="8" w:space="0" w:color="4B9EAF" w:themeColor="accent5" w:themeTint="BF"/>
      </w:tblBorders>
    </w:tblPr>
    <w:tcPr>
      <w:shd w:val="clear" w:color="auto" w:fill="C2DFE5" w:themeFill="accent5" w:themeFillTint="3F"/>
    </w:tcPr>
    <w:tblStylePr w:type="firstRow">
      <w:rPr>
        <w:b/>
        <w:bCs/>
      </w:rPr>
    </w:tblStylePr>
    <w:tblStylePr w:type="lastRow">
      <w:rPr>
        <w:b/>
        <w:bCs/>
      </w:rPr>
      <w:tblPr/>
      <w:tcPr>
        <w:tcBorders>
          <w:top w:val="single" w:sz="18" w:space="0" w:color="4B9EAF" w:themeColor="accent5" w:themeTint="BF"/>
        </w:tcBorders>
      </w:tcPr>
    </w:tblStylePr>
    <w:tblStylePr w:type="firstCol">
      <w:rPr>
        <w:b/>
        <w:bCs/>
      </w:rPr>
    </w:tblStylePr>
    <w:tblStylePr w:type="lastCol">
      <w:rPr>
        <w:b/>
        <w:bCs/>
      </w:rPr>
    </w:tblStylePr>
    <w:tblStylePr w:type="band1Vert">
      <w:tblPr/>
      <w:tcPr>
        <w:shd w:val="clear" w:color="auto" w:fill="86BFCB" w:themeFill="accent5" w:themeFillTint="7F"/>
      </w:tcPr>
    </w:tblStylePr>
    <w:tblStylePr w:type="band1Horz">
      <w:tblPr/>
      <w:tcPr>
        <w:shd w:val="clear" w:color="auto" w:fill="86BFCB"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single" w:sz="8" w:space="0" w:color="F8EFE8" w:themeColor="accent4" w:themeTint="BF"/>
        <w:insideV w:val="single" w:sz="8" w:space="0" w:color="F8EFE8" w:themeColor="accent4" w:themeTint="BF"/>
      </w:tblBorders>
    </w:tblPr>
    <w:tcPr>
      <w:shd w:val="clear" w:color="auto" w:fill="FCFAF7" w:themeFill="accent4" w:themeFillTint="3F"/>
    </w:tcPr>
    <w:tblStylePr w:type="firstRow">
      <w:rPr>
        <w:b/>
        <w:bCs/>
      </w:rPr>
    </w:tblStylePr>
    <w:tblStylePr w:type="lastRow">
      <w:rPr>
        <w:b/>
        <w:bCs/>
      </w:rPr>
      <w:tblPr/>
      <w:tcPr>
        <w:tcBorders>
          <w:top w:val="single" w:sz="18" w:space="0" w:color="F8EFE8" w:themeColor="accent4" w:themeTint="BF"/>
        </w:tcBorders>
      </w:tcPr>
    </w:tblStylePr>
    <w:tblStylePr w:type="firstCol">
      <w:rPr>
        <w:b/>
        <w:bCs/>
      </w:rPr>
    </w:tblStylePr>
    <w:tblStylePr w:type="lastCol">
      <w:rPr>
        <w:b/>
        <w:bCs/>
      </w:rPr>
    </w:tblStylePr>
    <w:tblStylePr w:type="band1Vert">
      <w:tblPr/>
      <w:tcPr>
        <w:shd w:val="clear" w:color="auto" w:fill="FAF4EF" w:themeFill="accent4" w:themeFillTint="7F"/>
      </w:tcPr>
    </w:tblStylePr>
    <w:tblStylePr w:type="band1Horz">
      <w:tblPr/>
      <w:tcPr>
        <w:shd w:val="clear" w:color="auto" w:fill="FAF4EF"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single" w:sz="8" w:space="0" w:color="EAF5F6" w:themeColor="accent3" w:themeTint="BF"/>
        <w:insideV w:val="single" w:sz="8" w:space="0" w:color="EAF5F6" w:themeColor="accent3" w:themeTint="BF"/>
      </w:tblBorders>
    </w:tblPr>
    <w:tcPr>
      <w:shd w:val="clear" w:color="auto" w:fill="F8FBFC" w:themeFill="accent3" w:themeFillTint="3F"/>
    </w:tcPr>
    <w:tblStylePr w:type="firstRow">
      <w:rPr>
        <w:b/>
        <w:bCs/>
      </w:rPr>
    </w:tblStylePr>
    <w:tblStylePr w:type="lastRow">
      <w:rPr>
        <w:b/>
        <w:bCs/>
      </w:rPr>
      <w:tblPr/>
      <w:tcPr>
        <w:tcBorders>
          <w:top w:val="single" w:sz="18" w:space="0" w:color="EAF5F6" w:themeColor="accent3" w:themeTint="BF"/>
        </w:tcBorders>
      </w:tcPr>
    </w:tblStylePr>
    <w:tblStylePr w:type="firstCol">
      <w:rPr>
        <w:b/>
        <w:bCs/>
      </w:rPr>
    </w:tblStylePr>
    <w:tblStylePr w:type="lastCol">
      <w:rPr>
        <w:b/>
        <w:bCs/>
      </w:rPr>
    </w:tblStylePr>
    <w:tblStylePr w:type="band1Vert">
      <w:tblPr/>
      <w:tcPr>
        <w:shd w:val="clear" w:color="auto" w:fill="F1F8F9" w:themeFill="accent3" w:themeFillTint="7F"/>
      </w:tcPr>
    </w:tblStylePr>
    <w:tblStylePr w:type="band1Horz">
      <w:tblPr/>
      <w:tcPr>
        <w:shd w:val="clear" w:color="auto" w:fill="F1F8F9"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single" w:sz="8" w:space="0" w:color="E0BB90" w:themeColor="accent2" w:themeTint="BF"/>
        <w:insideV w:val="single" w:sz="8" w:space="0" w:color="E0BB90" w:themeColor="accent2" w:themeTint="BF"/>
      </w:tblBorders>
    </w:tblPr>
    <w:tcPr>
      <w:shd w:val="clear" w:color="auto" w:fill="F4E8DA" w:themeFill="accent2" w:themeFillTint="3F"/>
    </w:tcPr>
    <w:tblStylePr w:type="firstRow">
      <w:rPr>
        <w:b/>
        <w:bCs/>
      </w:rPr>
    </w:tblStylePr>
    <w:tblStylePr w:type="lastRow">
      <w:rPr>
        <w:b/>
        <w:bCs/>
      </w:rPr>
      <w:tblPr/>
      <w:tcPr>
        <w:tcBorders>
          <w:top w:val="single" w:sz="18" w:space="0" w:color="E0BB90" w:themeColor="accent2" w:themeTint="BF"/>
        </w:tcBorders>
      </w:tcPr>
    </w:tblStylePr>
    <w:tblStylePr w:type="firstCol">
      <w:rPr>
        <w:b/>
        <w:bCs/>
      </w:rPr>
    </w:tblStylePr>
    <w:tblStylePr w:type="lastCol">
      <w:rPr>
        <w:b/>
        <w:bCs/>
      </w:rPr>
    </w:tblStylePr>
    <w:tblStylePr w:type="band1Vert">
      <w:tblPr/>
      <w:tcPr>
        <w:shd w:val="clear" w:color="auto" w:fill="EAD2B5" w:themeFill="accent2" w:themeFillTint="7F"/>
      </w:tcPr>
    </w:tblStylePr>
    <w:tblStylePr w:type="band1Horz">
      <w:tblPr/>
      <w:tcPr>
        <w:shd w:val="clear" w:color="auto" w:fill="EAD2B5"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A0CDD6" w:themeColor="accent1" w:themeTint="BF"/>
        <w:left w:val="single" w:sz="8" w:space="0" w:color="A0CDD6" w:themeColor="accent1" w:themeTint="BF"/>
        <w:bottom w:val="single" w:sz="8" w:space="0" w:color="A0CDD6" w:themeColor="accent1" w:themeTint="BF"/>
        <w:right w:val="single" w:sz="8" w:space="0" w:color="A0CDD6" w:themeColor="accent1" w:themeTint="BF"/>
        <w:insideH w:val="single" w:sz="8" w:space="0" w:color="A0CDD6" w:themeColor="accent1" w:themeTint="BF"/>
        <w:insideV w:val="single" w:sz="8" w:space="0" w:color="A0CDD6" w:themeColor="accent1" w:themeTint="BF"/>
      </w:tblBorders>
    </w:tblPr>
    <w:tcPr>
      <w:shd w:val="clear" w:color="auto" w:fill="DFEEF1" w:themeFill="accent1" w:themeFillTint="3F"/>
    </w:tcPr>
    <w:tblStylePr w:type="firstRow">
      <w:rPr>
        <w:b/>
        <w:bCs/>
      </w:rPr>
    </w:tblStylePr>
    <w:tblStylePr w:type="lastRow">
      <w:rPr>
        <w:b/>
        <w:bCs/>
      </w:rPr>
      <w:tblPr/>
      <w:tcPr>
        <w:tcBorders>
          <w:top w:val="single" w:sz="18" w:space="0" w:color="A0CDD6" w:themeColor="accent1" w:themeTint="BF"/>
        </w:tcBorders>
      </w:tcPr>
    </w:tblStylePr>
    <w:tblStylePr w:type="firstCol">
      <w:rPr>
        <w:b/>
        <w:bCs/>
      </w:rPr>
    </w:tblStylePr>
    <w:tblStylePr w:type="lastCol">
      <w:rPr>
        <w:b/>
        <w:bCs/>
      </w:rPr>
    </w:tblStylePr>
    <w:tblStylePr w:type="band1Vert">
      <w:tblPr/>
      <w:tcPr>
        <w:shd w:val="clear" w:color="auto" w:fill="C0DEE4" w:themeFill="accent1" w:themeFillTint="7F"/>
      </w:tcPr>
    </w:tblStylePr>
    <w:tblStylePr w:type="band1Horz">
      <w:tblPr/>
      <w:tcPr>
        <w:shd w:val="clear" w:color="auto" w:fill="C0DEE4"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7D542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291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D3E1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D3E19" w:themeFill="accent6" w:themeFillShade="BF"/>
      </w:tcPr>
    </w:tblStylePr>
    <w:tblStylePr w:type="band1Vert">
      <w:tblPr/>
      <w:tcPr>
        <w:tcBorders>
          <w:top w:val="nil"/>
          <w:left w:val="nil"/>
          <w:bottom w:val="nil"/>
          <w:right w:val="nil"/>
          <w:insideH w:val="nil"/>
          <w:insideV w:val="nil"/>
        </w:tcBorders>
        <w:shd w:val="clear" w:color="auto" w:fill="5D3E19" w:themeFill="accent6" w:themeFillShade="BF"/>
      </w:tcPr>
    </w:tblStylePr>
    <w:tblStylePr w:type="band1Horz">
      <w:tblPr/>
      <w:tcPr>
        <w:tcBorders>
          <w:top w:val="nil"/>
          <w:left w:val="nil"/>
          <w:bottom w:val="nil"/>
          <w:right w:val="nil"/>
          <w:insideH w:val="nil"/>
          <w:insideV w:val="nil"/>
        </w:tcBorders>
        <w:shd w:val="clear" w:color="auto" w:fill="5D3E19"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31687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333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44D5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44D55" w:themeFill="accent5" w:themeFillShade="BF"/>
      </w:tcPr>
    </w:tblStylePr>
    <w:tblStylePr w:type="band1Vert">
      <w:tblPr/>
      <w:tcPr>
        <w:tcBorders>
          <w:top w:val="nil"/>
          <w:left w:val="nil"/>
          <w:bottom w:val="nil"/>
          <w:right w:val="nil"/>
          <w:insideH w:val="nil"/>
          <w:insideV w:val="nil"/>
        </w:tcBorders>
        <w:shd w:val="clear" w:color="auto" w:fill="244D55" w:themeFill="accent5" w:themeFillShade="BF"/>
      </w:tcPr>
    </w:tblStylePr>
    <w:tblStylePr w:type="band1Horz">
      <w:tblPr/>
      <w:tcPr>
        <w:tcBorders>
          <w:top w:val="nil"/>
          <w:left w:val="nil"/>
          <w:bottom w:val="nil"/>
          <w:right w:val="nil"/>
          <w:insideH w:val="nil"/>
          <w:insideV w:val="nil"/>
        </w:tcBorders>
        <w:shd w:val="clear" w:color="auto" w:fill="244D55"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F6EBE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4713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E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E86" w:themeFill="accent4" w:themeFillShade="BF"/>
      </w:tcPr>
    </w:tblStylePr>
    <w:tblStylePr w:type="band1Vert">
      <w:tblPr/>
      <w:tcPr>
        <w:tcBorders>
          <w:top w:val="nil"/>
          <w:left w:val="nil"/>
          <w:bottom w:val="nil"/>
          <w:right w:val="nil"/>
          <w:insideH w:val="nil"/>
          <w:insideV w:val="nil"/>
        </w:tcBorders>
        <w:shd w:val="clear" w:color="auto" w:fill="DAAE86" w:themeFill="accent4" w:themeFillShade="BF"/>
      </w:tcPr>
    </w:tblStylePr>
    <w:tblStylePr w:type="band1Horz">
      <w:tblPr/>
      <w:tcPr>
        <w:tcBorders>
          <w:top w:val="nil"/>
          <w:left w:val="nil"/>
          <w:bottom w:val="nil"/>
          <w:right w:val="nil"/>
          <w:insideH w:val="nil"/>
          <w:insideV w:val="nil"/>
        </w:tcBorders>
        <w:shd w:val="clear" w:color="auto" w:fill="DAAE86"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E3F2F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9DA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0CBC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0CBCF" w:themeFill="accent3" w:themeFillShade="BF"/>
      </w:tcPr>
    </w:tblStylePr>
    <w:tblStylePr w:type="band1Vert">
      <w:tblPr/>
      <w:tcPr>
        <w:tcBorders>
          <w:top w:val="nil"/>
          <w:left w:val="nil"/>
          <w:bottom w:val="nil"/>
          <w:right w:val="nil"/>
          <w:insideH w:val="nil"/>
          <w:insideV w:val="nil"/>
        </w:tcBorders>
        <w:shd w:val="clear" w:color="auto" w:fill="90CBCF" w:themeFill="accent3" w:themeFillShade="BF"/>
      </w:tcPr>
    </w:tblStylePr>
    <w:tblStylePr w:type="band1Horz">
      <w:tblPr/>
      <w:tcPr>
        <w:tcBorders>
          <w:top w:val="nil"/>
          <w:left w:val="nil"/>
          <w:bottom w:val="nil"/>
          <w:right w:val="nil"/>
          <w:insideH w:val="nil"/>
          <w:insideV w:val="nil"/>
        </w:tcBorders>
        <w:shd w:val="clear" w:color="auto" w:fill="90CBCF"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D6A56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32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C7D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C7D34" w:themeFill="accent2" w:themeFillShade="BF"/>
      </w:tcPr>
    </w:tblStylePr>
    <w:tblStylePr w:type="band1Vert">
      <w:tblPr/>
      <w:tcPr>
        <w:tcBorders>
          <w:top w:val="nil"/>
          <w:left w:val="nil"/>
          <w:bottom w:val="nil"/>
          <w:right w:val="nil"/>
          <w:insideH w:val="nil"/>
          <w:insideV w:val="nil"/>
        </w:tcBorders>
        <w:shd w:val="clear" w:color="auto" w:fill="BC7D34" w:themeFill="accent2" w:themeFillShade="BF"/>
      </w:tcPr>
    </w:tblStylePr>
    <w:tblStylePr w:type="band1Horz">
      <w:tblPr/>
      <w:tcPr>
        <w:tcBorders>
          <w:top w:val="nil"/>
          <w:left w:val="nil"/>
          <w:bottom w:val="nil"/>
          <w:right w:val="nil"/>
          <w:insideH w:val="nil"/>
          <w:insideV w:val="nil"/>
        </w:tcBorders>
        <w:shd w:val="clear" w:color="auto" w:fill="BC7D34"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81BDC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677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A9CA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A9CAC" w:themeFill="accent1" w:themeFillShade="BF"/>
      </w:tcPr>
    </w:tblStylePr>
    <w:tblStylePr w:type="band1Vert">
      <w:tblPr/>
      <w:tcPr>
        <w:tcBorders>
          <w:top w:val="nil"/>
          <w:left w:val="nil"/>
          <w:bottom w:val="nil"/>
          <w:right w:val="nil"/>
          <w:insideH w:val="nil"/>
          <w:insideV w:val="nil"/>
        </w:tcBorders>
        <w:shd w:val="clear" w:color="auto" w:fill="4A9CAC" w:themeFill="accent1" w:themeFillShade="BF"/>
      </w:tcPr>
    </w:tblStylePr>
    <w:tblStylePr w:type="band1Horz">
      <w:tblPr/>
      <w:tcPr>
        <w:tcBorders>
          <w:top w:val="nil"/>
          <w:left w:val="nil"/>
          <w:bottom w:val="nil"/>
          <w:right w:val="nil"/>
          <w:insideH w:val="nil"/>
          <w:insideV w:val="nil"/>
        </w:tcBorders>
        <w:shd w:val="clear" w:color="auto" w:fill="4A9CAC" w:themeFill="accent1" w:themeFillShade="BF"/>
      </w:tcPr>
    </w:tblStylePr>
  </w:style>
  <w:style w:type="paragraph" w:styleId="Bibliografie">
    <w:name w:val="Bibliography"/>
    <w:basedOn w:val="Zsysbasisabcnova"/>
    <w:next w:val="Basistekstabcnova"/>
    <w:uiPriority w:val="98"/>
    <w:semiHidden/>
    <w:rsid w:val="00E07762"/>
  </w:style>
  <w:style w:type="paragraph" w:styleId="Citaat">
    <w:name w:val="Quote"/>
    <w:basedOn w:val="Zsysbasisabcnova"/>
    <w:next w:val="Basistekstabcnova"/>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abcnova"/>
    <w:next w:val="Basistekstabcnova"/>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abcnova"/>
    <w:basedOn w:val="Standaardalinea-lettertype"/>
    <w:uiPriority w:val="4"/>
    <w:rsid w:val="00E07762"/>
    <w:rPr>
      <w:vertAlign w:val="superscript"/>
    </w:rPr>
  </w:style>
  <w:style w:type="paragraph" w:styleId="Geenafstand">
    <w:name w:val="No Spacing"/>
    <w:basedOn w:val="Zsysbasisabcnova"/>
    <w:next w:val="Basistekstabcnova"/>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abcnova"/>
    <w:next w:val="Basistekstabcnova"/>
    <w:uiPriority w:val="39"/>
    <w:unhideWhenUsed/>
    <w:qFormat/>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abcnova"/>
    <w:next w:val="Basistekstabcnova"/>
    <w:uiPriority w:val="34"/>
    <w:qFormat/>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abcnova">
    <w:name w:val="Kopnummering abcnova"/>
    <w:uiPriority w:val="4"/>
    <w:semiHidden/>
    <w:rsid w:val="000B46BB"/>
    <w:pPr>
      <w:numPr>
        <w:numId w:val="9"/>
      </w:numPr>
    </w:pPr>
  </w:style>
  <w:style w:type="paragraph" w:customStyle="1" w:styleId="Zsyseenpuntabcnova">
    <w:name w:val="Zsyseenpunt abcnova"/>
    <w:basedOn w:val="Zsysbasisabcnova"/>
    <w:uiPriority w:val="4"/>
    <w:semiHidden/>
    <w:rsid w:val="00756C31"/>
    <w:pPr>
      <w:spacing w:line="20" w:lineRule="exact"/>
    </w:pPr>
    <w:rPr>
      <w:sz w:val="2"/>
    </w:rPr>
  </w:style>
  <w:style w:type="paragraph" w:customStyle="1" w:styleId="Zsysbasisdocumentgegevensabcnova">
    <w:name w:val="Zsysbasisdocumentgegevens abcnova"/>
    <w:basedOn w:val="Zsysbasisabcnova"/>
    <w:next w:val="Basistekstabcnova"/>
    <w:uiPriority w:val="4"/>
    <w:semiHidden/>
    <w:rsid w:val="00E25FF7"/>
    <w:pPr>
      <w:spacing w:line="300" w:lineRule="exact"/>
    </w:pPr>
    <w:rPr>
      <w:noProof/>
    </w:rPr>
  </w:style>
  <w:style w:type="paragraph" w:customStyle="1" w:styleId="Documentgegevenskopjeabcnova">
    <w:name w:val="Documentgegevens kopje abcnova"/>
    <w:basedOn w:val="Zsysbasisdocumentgegevensabcnova"/>
    <w:next w:val="Documentgegevensabcnova"/>
    <w:uiPriority w:val="4"/>
    <w:rsid w:val="00BA56E0"/>
    <w:rPr>
      <w:caps/>
      <w:spacing w:val="3"/>
    </w:rPr>
  </w:style>
  <w:style w:type="paragraph" w:customStyle="1" w:styleId="Documentgegevensabcnova">
    <w:name w:val="Documentgegevens abcnova"/>
    <w:basedOn w:val="Zsysbasisdocumentgegevensabcnova"/>
    <w:uiPriority w:val="4"/>
    <w:rsid w:val="00E96598"/>
  </w:style>
  <w:style w:type="paragraph" w:customStyle="1" w:styleId="Documentgegevensdatumabcnova">
    <w:name w:val="Documentgegevens datum abcnova"/>
    <w:basedOn w:val="Zsysbasisdocumentgegevensabcnova"/>
    <w:uiPriority w:val="4"/>
    <w:rsid w:val="00756C31"/>
  </w:style>
  <w:style w:type="paragraph" w:customStyle="1" w:styleId="Documentgegevensonderwerpabcnova">
    <w:name w:val="Documentgegevens onderwerp abcnova"/>
    <w:basedOn w:val="Zsysbasisdocumentgegevensabcnova"/>
    <w:uiPriority w:val="4"/>
    <w:rsid w:val="00C87372"/>
    <w:rPr>
      <w:noProof w:val="0"/>
    </w:rPr>
  </w:style>
  <w:style w:type="paragraph" w:customStyle="1" w:styleId="Documentgegevensextraabcnova">
    <w:name w:val="Documentgegevens extra abcnova"/>
    <w:basedOn w:val="Zsysbasisdocumentgegevensabcnova"/>
    <w:uiPriority w:val="4"/>
    <w:rsid w:val="00756C31"/>
  </w:style>
  <w:style w:type="paragraph" w:customStyle="1" w:styleId="Paginanummerabcnova">
    <w:name w:val="Paginanummer abcnova"/>
    <w:basedOn w:val="Zsysbasisdocumentgegevensabcnova"/>
    <w:uiPriority w:val="4"/>
    <w:rsid w:val="009C4EEE"/>
    <w:pPr>
      <w:spacing w:line="200" w:lineRule="exact"/>
      <w:jc w:val="right"/>
    </w:pPr>
    <w:rPr>
      <w:b/>
      <w:sz w:val="14"/>
    </w:rPr>
  </w:style>
  <w:style w:type="paragraph" w:customStyle="1" w:styleId="Afzendergegevensabcnova">
    <w:name w:val="Afzendergegevens abcnova"/>
    <w:basedOn w:val="Zsysbasisdocumentgegevensabcnova"/>
    <w:uiPriority w:val="4"/>
    <w:rsid w:val="00DF24EE"/>
    <w:rPr>
      <w:spacing w:val="6"/>
    </w:rPr>
  </w:style>
  <w:style w:type="paragraph" w:customStyle="1" w:styleId="Afzendergegevenskopjeabcnova">
    <w:name w:val="Afzendergegevens kopje abcnova"/>
    <w:basedOn w:val="Zsysbasisdocumentgegevensabcnova"/>
    <w:uiPriority w:val="4"/>
    <w:rsid w:val="00135E7B"/>
  </w:style>
  <w:style w:type="numbering" w:customStyle="1" w:styleId="Opsommingtekenabcnova">
    <w:name w:val="Opsomming teken abcnova"/>
    <w:uiPriority w:val="4"/>
    <w:semiHidden/>
    <w:rsid w:val="00AD44F1"/>
    <w:pPr>
      <w:numPr>
        <w:numId w:val="10"/>
      </w:numPr>
    </w:pPr>
  </w:style>
  <w:style w:type="paragraph" w:customStyle="1" w:styleId="Alineavoorafbeeldingabcnova">
    <w:name w:val="Alinea voor afbeelding abcnova"/>
    <w:basedOn w:val="Zsysbasisabcnova"/>
    <w:next w:val="Basistekstabcnova"/>
    <w:uiPriority w:val="4"/>
    <w:qFormat/>
    <w:rsid w:val="00DA54E8"/>
    <w:rPr>
      <w:sz w:val="16"/>
    </w:rPr>
  </w:style>
  <w:style w:type="paragraph" w:customStyle="1" w:styleId="Titelabcnova">
    <w:name w:val="Titel abcnova"/>
    <w:basedOn w:val="Zsysbasisabcnova"/>
    <w:link w:val="TitelabcnovaChar"/>
    <w:uiPriority w:val="4"/>
    <w:qFormat/>
    <w:rsid w:val="00C428B6"/>
    <w:pPr>
      <w:keepLines/>
      <w:spacing w:line="960" w:lineRule="exact"/>
      <w:jc w:val="center"/>
    </w:pPr>
    <w:rPr>
      <w:rFonts w:ascii="Novecento wide Book" w:hAnsi="Novecento wide Book"/>
      <w:b/>
      <w:caps/>
      <w:color w:val="000000" w:themeColor="text1"/>
      <w:spacing w:val="-20"/>
      <w:sz w:val="96"/>
    </w:rPr>
  </w:style>
  <w:style w:type="paragraph" w:customStyle="1" w:styleId="Subtitelabcnova">
    <w:name w:val="Subtitel abcnova"/>
    <w:basedOn w:val="Zsysbasisabcnova"/>
    <w:uiPriority w:val="4"/>
    <w:qFormat/>
    <w:rsid w:val="00756EF2"/>
    <w:pPr>
      <w:keepLines/>
      <w:spacing w:line="360" w:lineRule="exact"/>
      <w:jc w:val="center"/>
    </w:pPr>
    <w:rPr>
      <w:rFonts w:ascii="Novecento wide Light" w:hAnsi="Novecento wide Light"/>
      <w:caps/>
      <w:sz w:val="36"/>
    </w:rPr>
  </w:style>
  <w:style w:type="numbering" w:customStyle="1" w:styleId="Bijlagenummeringabcnova">
    <w:name w:val="Bijlagenummering abcnova"/>
    <w:uiPriority w:val="4"/>
    <w:semiHidden/>
    <w:rsid w:val="001F60A8"/>
    <w:pPr>
      <w:numPr>
        <w:numId w:val="11"/>
      </w:numPr>
    </w:pPr>
  </w:style>
  <w:style w:type="paragraph" w:customStyle="1" w:styleId="Bijlagekop1abcnova">
    <w:name w:val="Bijlage kop 1 abcnova"/>
    <w:basedOn w:val="Zsysbasisabcnova"/>
    <w:next w:val="Basistekstabcnova"/>
    <w:uiPriority w:val="4"/>
    <w:qFormat/>
    <w:rsid w:val="001F60A8"/>
    <w:pPr>
      <w:keepNext/>
      <w:keepLines/>
      <w:pageBreakBefore/>
      <w:numPr>
        <w:numId w:val="30"/>
      </w:numPr>
      <w:tabs>
        <w:tab w:val="left" w:pos="709"/>
      </w:tabs>
      <w:spacing w:after="300" w:line="480" w:lineRule="atLeast"/>
      <w:outlineLvl w:val="0"/>
    </w:pPr>
    <w:rPr>
      <w:rFonts w:ascii="ITC Avant Garde Std Md" w:hAnsi="ITC Avant Garde Std Md"/>
      <w:bCs/>
      <w:color w:val="81BDC9" w:themeColor="accent1"/>
      <w:spacing w:val="2"/>
      <w:sz w:val="36"/>
      <w:szCs w:val="32"/>
    </w:rPr>
  </w:style>
  <w:style w:type="paragraph" w:customStyle="1" w:styleId="Bijlagekop2abcnova">
    <w:name w:val="Bijlage kop 2 abcnova"/>
    <w:basedOn w:val="Zsysbasisabcnova"/>
    <w:next w:val="Basistekstabcnova"/>
    <w:uiPriority w:val="4"/>
    <w:qFormat/>
    <w:rsid w:val="001F60A8"/>
    <w:pPr>
      <w:keepNext/>
      <w:keepLines/>
      <w:numPr>
        <w:ilvl w:val="1"/>
        <w:numId w:val="30"/>
      </w:numPr>
      <w:spacing w:before="300" w:line="320" w:lineRule="atLeast"/>
      <w:outlineLvl w:val="1"/>
    </w:pPr>
    <w:rPr>
      <w:b/>
      <w:bCs/>
      <w:iCs/>
      <w:sz w:val="24"/>
      <w:szCs w:val="28"/>
    </w:rPr>
  </w:style>
  <w:style w:type="paragraph" w:styleId="Onderwerpvanopmerking">
    <w:name w:val="annotation subject"/>
    <w:basedOn w:val="Zsysbasisabcnova"/>
    <w:next w:val="Basistekstabcnova"/>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abcnova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abcnova"/>
    <w:next w:val="Basistekstabcnova"/>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abcnova"/>
    <w:next w:val="Basistekstabcnova"/>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uiPriority w:val="98"/>
    <w:semiHidden/>
    <w:rsid w:val="00DD2A9E"/>
  </w:style>
  <w:style w:type="table" w:customStyle="1" w:styleId="Tabelzonderopmaakabcnova">
    <w:name w:val="Tabel zonder opmaak abcnova"/>
    <w:basedOn w:val="Standaardtabel"/>
    <w:uiPriority w:val="99"/>
    <w:qFormat/>
    <w:rsid w:val="00D16E87"/>
    <w:pPr>
      <w:spacing w:line="240" w:lineRule="auto"/>
    </w:pPr>
    <w:tblPr>
      <w:tblCellMar>
        <w:left w:w="0" w:type="dxa"/>
        <w:right w:w="0" w:type="dxa"/>
      </w:tblCellMar>
    </w:tblPr>
  </w:style>
  <w:style w:type="paragraph" w:customStyle="1" w:styleId="Zsysbasistocabcnova">
    <w:name w:val="Zsysbasistoc abcnova"/>
    <w:basedOn w:val="Zsysbasisabcnova"/>
    <w:next w:val="Basistekstabcnova"/>
    <w:uiPriority w:val="4"/>
    <w:semiHidden/>
    <w:rsid w:val="001F60A8"/>
    <w:pPr>
      <w:tabs>
        <w:tab w:val="right" w:pos="9628"/>
      </w:tabs>
      <w:ind w:left="709" w:right="567" w:hanging="709"/>
    </w:pPr>
  </w:style>
  <w:style w:type="numbering" w:customStyle="1" w:styleId="Agendapuntlijstabcnova">
    <w:name w:val="Agendapunt (lijst) abcnova"/>
    <w:uiPriority w:val="4"/>
    <w:semiHidden/>
    <w:rsid w:val="001C6232"/>
    <w:pPr>
      <w:numPr>
        <w:numId w:val="23"/>
      </w:numPr>
    </w:pPr>
  </w:style>
  <w:style w:type="paragraph" w:customStyle="1" w:styleId="Agendapuntabcnova">
    <w:name w:val="Agendapunt abcnova"/>
    <w:basedOn w:val="Zsysbasisabcnova"/>
    <w:uiPriority w:val="4"/>
    <w:rsid w:val="001C6232"/>
    <w:pPr>
      <w:numPr>
        <w:numId w:val="24"/>
      </w:numPr>
    </w:pPr>
  </w:style>
  <w:style w:type="paragraph" w:customStyle="1" w:styleId="Zsysbasistabeltekstabcnova">
    <w:name w:val="Zsysbasistabeltekst abcnova"/>
    <w:basedOn w:val="Zsysbasisabcnova"/>
    <w:next w:val="Tabeltekstabcnova"/>
    <w:uiPriority w:val="4"/>
    <w:semiHidden/>
    <w:rsid w:val="00312D26"/>
  </w:style>
  <w:style w:type="paragraph" w:customStyle="1" w:styleId="Tabeltekstabcnova">
    <w:name w:val="Tabeltekst abcnova"/>
    <w:basedOn w:val="Zsysbasistabeltekstabcnova"/>
    <w:uiPriority w:val="4"/>
    <w:rsid w:val="00312D26"/>
  </w:style>
  <w:style w:type="paragraph" w:customStyle="1" w:styleId="Tabelkopjeabcnova">
    <w:name w:val="Tabelkopje abcnova"/>
    <w:basedOn w:val="Zsysbasistabeltekstabcnova"/>
    <w:next w:val="Tabeltekstabcnova"/>
    <w:uiPriority w:val="4"/>
    <w:rsid w:val="002F1D4E"/>
    <w:rPr>
      <w:b/>
      <w:color w:val="FFFFFF" w:themeColor="background1"/>
      <w:spacing w:val="2"/>
    </w:rPr>
  </w:style>
  <w:style w:type="paragraph" w:customStyle="1" w:styleId="Documentnaamabcnova">
    <w:name w:val="Documentnaam abcnova"/>
    <w:basedOn w:val="Zsysbasisabcnova"/>
    <w:next w:val="Basistekstabcnova"/>
    <w:uiPriority w:val="4"/>
    <w:rsid w:val="00CB533B"/>
    <w:pPr>
      <w:spacing w:line="300" w:lineRule="exact"/>
    </w:pPr>
    <w:rPr>
      <w:b/>
      <w:caps/>
      <w:spacing w:val="4"/>
      <w:sz w:val="22"/>
    </w:rPr>
  </w:style>
  <w:style w:type="paragraph" w:customStyle="1" w:styleId="Bovenregelhoofdstukwitabcnova">
    <w:name w:val="Bovenregel hoofdstuk wit abcnova"/>
    <w:basedOn w:val="Zsysbasisabcnova"/>
    <w:link w:val="BovenregelhoofdstukwitabcnovaChar"/>
    <w:uiPriority w:val="4"/>
    <w:rsid w:val="00587C2B"/>
    <w:pPr>
      <w:spacing w:line="400" w:lineRule="exact"/>
    </w:pPr>
    <w:rPr>
      <w:rFonts w:ascii="Novecento wide Normal" w:hAnsi="Novecento wide Normal"/>
      <w:caps/>
      <w:color w:val="FFFFFF"/>
      <w:spacing w:val="-6"/>
      <w:sz w:val="30"/>
    </w:rPr>
  </w:style>
  <w:style w:type="paragraph" w:customStyle="1" w:styleId="Tussenkopjeabcnova">
    <w:name w:val="Tussenkopje abcnova"/>
    <w:basedOn w:val="Zsysbasisabcnova"/>
    <w:next w:val="Basistekstabcnova"/>
    <w:uiPriority w:val="4"/>
    <w:rsid w:val="00297431"/>
    <w:pPr>
      <w:keepNext/>
      <w:spacing w:before="280"/>
    </w:pPr>
    <w:rPr>
      <w:b/>
    </w:rPr>
  </w:style>
  <w:style w:type="character" w:customStyle="1" w:styleId="TitelabcnovaChar">
    <w:name w:val="Titel abcnova Char"/>
    <w:basedOn w:val="ZsysbasisabcnovaChar"/>
    <w:link w:val="Titelabcnova"/>
    <w:uiPriority w:val="4"/>
    <w:rsid w:val="00C428B6"/>
    <w:rPr>
      <w:rFonts w:ascii="Novecento wide Book" w:hAnsi="Novecento wide Book" w:cs="Maiandra GD"/>
      <w:b/>
      <w:caps/>
      <w:color w:val="000000" w:themeColor="text1"/>
      <w:spacing w:val="-20"/>
      <w:sz w:val="96"/>
      <w:szCs w:val="18"/>
    </w:rPr>
  </w:style>
  <w:style w:type="paragraph" w:customStyle="1" w:styleId="Titelkleinwitabcnova">
    <w:name w:val="Titel klein wit abcnova"/>
    <w:basedOn w:val="Zsysbasisabcnova"/>
    <w:link w:val="TitelkleinwitabcnovaChar"/>
    <w:uiPriority w:val="4"/>
    <w:rsid w:val="00C428B6"/>
    <w:pPr>
      <w:keepLines/>
      <w:spacing w:line="800" w:lineRule="exact"/>
      <w:jc w:val="center"/>
    </w:pPr>
    <w:rPr>
      <w:rFonts w:ascii="Novecento wide Book" w:hAnsi="Novecento wide Book"/>
      <w:b/>
      <w:caps/>
      <w:color w:val="FFFFFF"/>
      <w:spacing w:val="-10"/>
      <w:sz w:val="80"/>
    </w:rPr>
  </w:style>
  <w:style w:type="character" w:customStyle="1" w:styleId="TitelkleinwitabcnovaChar">
    <w:name w:val="Titel klein wit abcnova Char"/>
    <w:basedOn w:val="TitelabcnovaChar"/>
    <w:link w:val="Titelkleinwitabcnova"/>
    <w:uiPriority w:val="4"/>
    <w:rsid w:val="00C428B6"/>
    <w:rPr>
      <w:rFonts w:ascii="Novecento wide Book" w:hAnsi="Novecento wide Book" w:cs="Maiandra GD"/>
      <w:b/>
      <w:caps/>
      <w:color w:val="FFFFFF"/>
      <w:spacing w:val="-10"/>
      <w:sz w:val="80"/>
      <w:szCs w:val="18"/>
    </w:rPr>
  </w:style>
  <w:style w:type="paragraph" w:customStyle="1" w:styleId="Quotehoofdlettersabcnova">
    <w:name w:val="Quote hoofdletters abcnova"/>
    <w:basedOn w:val="Zsysbasisabcnova"/>
    <w:uiPriority w:val="4"/>
    <w:rsid w:val="00756EF2"/>
    <w:pPr>
      <w:spacing w:line="380" w:lineRule="exact"/>
      <w:jc w:val="both"/>
    </w:pPr>
    <w:rPr>
      <w:rFonts w:ascii="Novecento wide Book" w:hAnsi="Novecento wide Book"/>
      <w:b/>
      <w:caps/>
      <w:color w:val="FFFFFF"/>
      <w:spacing w:val="2"/>
      <w:sz w:val="20"/>
    </w:rPr>
  </w:style>
  <w:style w:type="paragraph" w:customStyle="1" w:styleId="Bovenregelhoofdstukabcnova">
    <w:name w:val="Bovenregel hoofdstuk abcnova"/>
    <w:basedOn w:val="Zsysbasisabcnova"/>
    <w:next w:val="Basistekstabcnova"/>
    <w:link w:val="BovenregelhoofdstukabcnovaChar"/>
    <w:uiPriority w:val="4"/>
    <w:rsid w:val="00E42F7C"/>
    <w:pPr>
      <w:spacing w:after="60" w:line="400" w:lineRule="exact"/>
    </w:pPr>
    <w:rPr>
      <w:rFonts w:ascii="Novecento wide Normal" w:hAnsi="Novecento wide Normal"/>
      <w:caps/>
      <w:color w:val="000000" w:themeColor="text1"/>
      <w:spacing w:val="-6"/>
      <w:sz w:val="30"/>
    </w:rPr>
  </w:style>
  <w:style w:type="character" w:customStyle="1" w:styleId="BovenregelhoofdstukwitabcnovaChar">
    <w:name w:val="Bovenregel hoofdstuk wit abcnova Char"/>
    <w:basedOn w:val="ZsysbasisabcnovaChar"/>
    <w:link w:val="Bovenregelhoofdstukwitabcnova"/>
    <w:rsid w:val="00587C2B"/>
    <w:rPr>
      <w:rFonts w:ascii="Novecento wide Normal" w:hAnsi="Novecento wide Normal" w:cs="Maiandra GD"/>
      <w:caps/>
      <w:color w:val="FFFFFF"/>
      <w:spacing w:val="-6"/>
      <w:sz w:val="30"/>
      <w:szCs w:val="18"/>
    </w:rPr>
  </w:style>
  <w:style w:type="character" w:customStyle="1" w:styleId="BovenregelhoofdstukabcnovaChar">
    <w:name w:val="Bovenregel hoofdstuk abcnova Char"/>
    <w:basedOn w:val="BovenregelhoofdstukwitabcnovaChar"/>
    <w:link w:val="Bovenregelhoofdstukabcnova"/>
    <w:rsid w:val="00E42F7C"/>
    <w:rPr>
      <w:rFonts w:ascii="Novecento wide Normal" w:hAnsi="Novecento wide Normal" w:cs="Maiandra GD"/>
      <w:caps/>
      <w:color w:val="000000" w:themeColor="text1"/>
      <w:spacing w:val="-6"/>
      <w:sz w:val="30"/>
      <w:szCs w:val="18"/>
    </w:rPr>
  </w:style>
  <w:style w:type="paragraph" w:customStyle="1" w:styleId="Kop1zondernummerturquoiseabcnova">
    <w:name w:val="Kop 1 zonder nummer turquoise abcnova"/>
    <w:basedOn w:val="Zsysbasisabcnova"/>
    <w:next w:val="Basistekstabcnova"/>
    <w:link w:val="Kop1zondernummerturquoiseabcnovaChar"/>
    <w:uiPriority w:val="4"/>
    <w:rsid w:val="001F60A8"/>
    <w:pPr>
      <w:keepNext/>
      <w:keepLines/>
      <w:pageBreakBefore/>
      <w:spacing w:after="300" w:line="480" w:lineRule="atLeast"/>
    </w:pPr>
    <w:rPr>
      <w:rFonts w:ascii="ITC Avant Garde Std Md" w:hAnsi="ITC Avant Garde Std Md"/>
      <w:color w:val="81BDC9" w:themeColor="accent1"/>
      <w:spacing w:val="2"/>
      <w:sz w:val="36"/>
      <w:szCs w:val="32"/>
    </w:rPr>
  </w:style>
  <w:style w:type="character" w:customStyle="1" w:styleId="KopInhoudsopgaveabcnovaChar">
    <w:name w:val="Kop Inhoudsopgave abcnova Char"/>
    <w:basedOn w:val="Kop1zondernummerturquoiseabcnovaChar"/>
    <w:link w:val="KopInhoudsopgaveabcnova"/>
    <w:rsid w:val="001F60A8"/>
    <w:rPr>
      <w:rFonts w:ascii="ITC Avant Garde Std Md" w:hAnsi="ITC Avant Garde Std Md" w:cs="Maiandra GD"/>
      <w:color w:val="81BDC9" w:themeColor="accent1"/>
      <w:spacing w:val="2"/>
      <w:sz w:val="36"/>
      <w:szCs w:val="32"/>
    </w:rPr>
  </w:style>
  <w:style w:type="character" w:customStyle="1" w:styleId="Kop1zondernummerturquoiseabcnovaChar">
    <w:name w:val="Kop 1 zonder nummer turquoise abcnova Char"/>
    <w:basedOn w:val="Standaardalinea-lettertype"/>
    <w:link w:val="Kop1zondernummerturquoiseabcnova"/>
    <w:uiPriority w:val="4"/>
    <w:rsid w:val="001F60A8"/>
    <w:rPr>
      <w:rFonts w:ascii="ITC Avant Garde Std Md" w:hAnsi="ITC Avant Garde Std Md" w:cs="Maiandra GD"/>
      <w:color w:val="81BDC9" w:themeColor="accent1"/>
      <w:spacing w:val="2"/>
      <w:sz w:val="36"/>
      <w:szCs w:val="32"/>
    </w:rPr>
  </w:style>
  <w:style w:type="paragraph" w:customStyle="1" w:styleId="Quotewitabcnova">
    <w:name w:val="Quote wit abcnova"/>
    <w:basedOn w:val="Zsysbasisabcnova"/>
    <w:next w:val="Bronabcnova"/>
    <w:uiPriority w:val="4"/>
    <w:rsid w:val="005829AC"/>
    <w:pPr>
      <w:spacing w:line="500" w:lineRule="exact"/>
    </w:pPr>
    <w:rPr>
      <w:rFonts w:ascii="ITC Avant Garde Std Md" w:hAnsi="ITC Avant Garde Std Md"/>
      <w:color w:val="FFFFFF"/>
      <w:sz w:val="42"/>
    </w:rPr>
  </w:style>
  <w:style w:type="paragraph" w:customStyle="1" w:styleId="Bronabcnova">
    <w:name w:val="Bron abcnova"/>
    <w:basedOn w:val="Zsysbasisabcnova"/>
    <w:uiPriority w:val="4"/>
    <w:rsid w:val="0071217C"/>
    <w:pPr>
      <w:spacing w:before="280" w:line="240" w:lineRule="exact"/>
    </w:pPr>
    <w:rPr>
      <w:color w:val="FFFFFF"/>
      <w:spacing w:val="5"/>
      <w:sz w:val="20"/>
    </w:rPr>
  </w:style>
  <w:style w:type="paragraph" w:customStyle="1" w:styleId="Titelwitabcnova">
    <w:name w:val="Titel wit abcnova"/>
    <w:basedOn w:val="Zsysbasisabcnova"/>
    <w:next w:val="Titelabcnova"/>
    <w:link w:val="TitelwitabcnovaChar"/>
    <w:uiPriority w:val="4"/>
    <w:rsid w:val="00BC1E77"/>
    <w:pPr>
      <w:keepLines/>
      <w:spacing w:line="960" w:lineRule="exact"/>
      <w:jc w:val="center"/>
    </w:pPr>
    <w:rPr>
      <w:rFonts w:ascii="Novecento wide Book" w:hAnsi="Novecento wide Book"/>
      <w:b/>
      <w:caps/>
      <w:color w:val="FFFFFF"/>
      <w:spacing w:val="-20"/>
      <w:sz w:val="96"/>
    </w:rPr>
  </w:style>
  <w:style w:type="character" w:customStyle="1" w:styleId="TitelwitabcnovaChar">
    <w:name w:val="Titel wit abcnova Char"/>
    <w:basedOn w:val="TitelabcnovaChar"/>
    <w:link w:val="Titelwitabcnova"/>
    <w:uiPriority w:val="4"/>
    <w:rsid w:val="00BC1E77"/>
    <w:rPr>
      <w:rFonts w:ascii="Novecento wide Book" w:hAnsi="Novecento wide Book" w:cs="Maiandra GD"/>
      <w:b/>
      <w:caps/>
      <w:color w:val="FFFFFF"/>
      <w:spacing w:val="-20"/>
      <w:sz w:val="96"/>
      <w:szCs w:val="18"/>
    </w:rPr>
  </w:style>
  <w:style w:type="paragraph" w:customStyle="1" w:styleId="Naamabcnova">
    <w:name w:val="Naam abcnova"/>
    <w:basedOn w:val="Zsysbasisabcnova"/>
    <w:uiPriority w:val="4"/>
    <w:rsid w:val="00342721"/>
    <w:pPr>
      <w:spacing w:line="840" w:lineRule="exact"/>
    </w:pPr>
    <w:rPr>
      <w:rFonts w:ascii="ITC Avant Garde Std Md" w:hAnsi="ITC Avant Garde Std Md"/>
      <w:color w:val="81BDC9" w:themeColor="accent1"/>
      <w:spacing w:val="-26"/>
      <w:sz w:val="70"/>
    </w:rPr>
  </w:style>
  <w:style w:type="paragraph" w:customStyle="1" w:styleId="Lijnboveninleidingabcnova">
    <w:name w:val="Lijn boven inleiding abcnova"/>
    <w:basedOn w:val="Zsysbasisabcnova"/>
    <w:next w:val="Inleidingabcnova"/>
    <w:uiPriority w:val="4"/>
    <w:rsid w:val="00DA54E8"/>
    <w:pPr>
      <w:spacing w:before="60" w:after="40" w:line="640" w:lineRule="exact"/>
    </w:pPr>
    <w:rPr>
      <w:noProof/>
    </w:rPr>
  </w:style>
  <w:style w:type="paragraph" w:customStyle="1" w:styleId="Inleidingabcnova">
    <w:name w:val="Inleiding abcnova"/>
    <w:basedOn w:val="Zsysbasisabcnova"/>
    <w:uiPriority w:val="4"/>
    <w:rsid w:val="00995675"/>
    <w:pPr>
      <w:spacing w:line="400" w:lineRule="atLeast"/>
    </w:pPr>
    <w:rPr>
      <w:rFonts w:ascii="ITC Avant Garde Std Md" w:hAnsi="ITC Avant Garde Std Md"/>
      <w:color w:val="81BDC9" w:themeColor="accent1"/>
      <w:spacing w:val="-10"/>
      <w:sz w:val="28"/>
    </w:rPr>
  </w:style>
  <w:style w:type="paragraph" w:customStyle="1" w:styleId="Lijnabcnova">
    <w:name w:val="Lijn abcnova"/>
    <w:basedOn w:val="Zsysbasisabcnova"/>
    <w:next w:val="Basistekstabcnova"/>
    <w:uiPriority w:val="4"/>
    <w:rsid w:val="00563A72"/>
    <w:pPr>
      <w:keepNext/>
      <w:pBdr>
        <w:bottom w:val="single" w:sz="24" w:space="1" w:color="81BDC9" w:themeColor="accent1"/>
      </w:pBdr>
      <w:spacing w:after="260" w:line="260" w:lineRule="exact"/>
    </w:pPr>
  </w:style>
  <w:style w:type="paragraph" w:customStyle="1" w:styleId="Periodeabcnova">
    <w:name w:val="Periode abcnova"/>
    <w:basedOn w:val="Zsysbasisabcnova"/>
    <w:next w:val="Projectabcnova"/>
    <w:uiPriority w:val="4"/>
    <w:rsid w:val="00563A72"/>
    <w:pPr>
      <w:keepNext/>
      <w:spacing w:before="300" w:line="440" w:lineRule="exact"/>
    </w:pPr>
    <w:rPr>
      <w:rFonts w:ascii="Novecento wide Normal" w:hAnsi="Novecento wide Normal"/>
      <w:color w:val="81BDC9" w:themeColor="accent1"/>
      <w:spacing w:val="-10"/>
      <w:sz w:val="32"/>
    </w:rPr>
  </w:style>
  <w:style w:type="paragraph" w:customStyle="1" w:styleId="Projectabcnova">
    <w:name w:val="Project abcnova"/>
    <w:basedOn w:val="Zsysbasisabcnova"/>
    <w:next w:val="Basistekstabcnova"/>
    <w:uiPriority w:val="4"/>
    <w:rsid w:val="00563A72"/>
    <w:pPr>
      <w:keepNext/>
      <w:spacing w:after="220" w:line="400" w:lineRule="atLeast"/>
    </w:pPr>
    <w:rPr>
      <w:rFonts w:ascii="ITC Avant Garde Std Md" w:hAnsi="ITC Avant Garde Std Md"/>
      <w:color w:val="81BDC9" w:themeColor="accent1"/>
      <w:spacing w:val="-14"/>
      <w:sz w:val="28"/>
    </w:rPr>
  </w:style>
  <w:style w:type="paragraph" w:customStyle="1" w:styleId="Vluchtkolomkopabcnova">
    <w:name w:val="Vluchtkolom kop abcnova"/>
    <w:basedOn w:val="Zsysbasisabcnova"/>
    <w:uiPriority w:val="4"/>
    <w:rsid w:val="00AD0B26"/>
    <w:pPr>
      <w:spacing w:line="320" w:lineRule="exact"/>
    </w:pPr>
    <w:rPr>
      <w:b/>
      <w:caps/>
      <w:spacing w:val="6"/>
    </w:rPr>
  </w:style>
  <w:style w:type="paragraph" w:customStyle="1" w:styleId="Vluchtkolomlijnabcnova">
    <w:name w:val="Vluchtkolom lijn abcnova"/>
    <w:basedOn w:val="Zsysbasisabcnova"/>
    <w:next w:val="Documentgegevenskopjeabcnova"/>
    <w:uiPriority w:val="4"/>
    <w:rsid w:val="00AD0B26"/>
    <w:pPr>
      <w:pBdr>
        <w:bottom w:val="single" w:sz="24" w:space="1" w:color="81BDC9" w:themeColor="accent1"/>
      </w:pBdr>
      <w:spacing w:after="120" w:line="120" w:lineRule="exact"/>
    </w:pPr>
    <w:rPr>
      <w:sz w:val="12"/>
    </w:rPr>
  </w:style>
  <w:style w:type="paragraph" w:customStyle="1" w:styleId="Vluchtkolomtekstabcnova">
    <w:name w:val="Vluchtkolom tekst abcnova"/>
    <w:basedOn w:val="Zsysbasisdocumentgegevensabcnova"/>
    <w:uiPriority w:val="4"/>
    <w:rsid w:val="007C591D"/>
  </w:style>
  <w:style w:type="paragraph" w:customStyle="1" w:styleId="Vluchtkolomtussenkopjeabcnova">
    <w:name w:val="Vluchtkolom tussenkopje abcnova"/>
    <w:basedOn w:val="Zsysbasisdocumentgegevensabcnova"/>
    <w:next w:val="Vluchtkolomtekstabcnova"/>
    <w:uiPriority w:val="4"/>
    <w:rsid w:val="00AD0B26"/>
    <w:rPr>
      <w:b/>
    </w:rPr>
  </w:style>
  <w:style w:type="table" w:customStyle="1" w:styleId="Tabelstijlbruinabcnova">
    <w:name w:val="Tabelstijl bruin abcnova"/>
    <w:basedOn w:val="Standaardtabel"/>
    <w:uiPriority w:val="99"/>
    <w:rsid w:val="00CF64DE"/>
    <w:pPr>
      <w:spacing w:line="240" w:lineRule="auto"/>
    </w:pPr>
    <w:tblPr>
      <w:tblStyleRowBandSize w:val="1"/>
      <w:tblBorders>
        <w:top w:val="single" w:sz="4" w:space="0" w:color="D6A56B" w:themeColor="accent2"/>
        <w:left w:val="single" w:sz="4" w:space="0" w:color="D6A56B" w:themeColor="accent2"/>
        <w:bottom w:val="single" w:sz="4" w:space="0" w:color="D6A56B" w:themeColor="accent2"/>
        <w:right w:val="single" w:sz="4" w:space="0" w:color="D6A56B" w:themeColor="accent2"/>
        <w:insideH w:val="single" w:sz="4" w:space="0" w:color="D6A56B" w:themeColor="accent2"/>
        <w:insideV w:val="single" w:sz="4" w:space="0" w:color="D6A56B" w:themeColor="accent2"/>
      </w:tblBorders>
    </w:tblPr>
    <w:tblStylePr w:type="firstRow">
      <w:tblPr/>
      <w:tcPr>
        <w:shd w:val="clear" w:color="auto" w:fill="D6A56B" w:themeFill="accent2"/>
      </w:tcPr>
    </w:tblStylePr>
    <w:tblStylePr w:type="band1Horz">
      <w:tblPr/>
      <w:tcPr>
        <w:shd w:val="clear" w:color="auto" w:fill="F6EBE1" w:themeFill="accent4"/>
      </w:tcPr>
    </w:tblStylePr>
  </w:style>
  <w:style w:type="table" w:customStyle="1" w:styleId="Tabelstijlturquoiseabcnova">
    <w:name w:val="Tabelstijl turquoise abcnova"/>
    <w:basedOn w:val="Standaardtabel"/>
    <w:uiPriority w:val="99"/>
    <w:rsid w:val="00984DB2"/>
    <w:pPr>
      <w:spacing w:line="240" w:lineRule="auto"/>
    </w:pPr>
    <w:tblPr>
      <w:tblStyleRowBandSize w:val="1"/>
      <w:tblBorders>
        <w:top w:val="single" w:sz="4" w:space="0" w:color="81BDC9" w:themeColor="accent1"/>
        <w:left w:val="single" w:sz="4" w:space="0" w:color="81BDC9" w:themeColor="accent1"/>
        <w:bottom w:val="single" w:sz="4" w:space="0" w:color="81BDC9" w:themeColor="accent1"/>
        <w:right w:val="single" w:sz="4" w:space="0" w:color="81BDC9" w:themeColor="accent1"/>
        <w:insideH w:val="single" w:sz="4" w:space="0" w:color="81BDC9" w:themeColor="accent1"/>
        <w:insideV w:val="single" w:sz="4" w:space="0" w:color="81BDC9" w:themeColor="accent1"/>
      </w:tblBorders>
    </w:tblPr>
    <w:tcPr>
      <w:shd w:val="clear" w:color="auto" w:fill="auto"/>
    </w:tcPr>
    <w:tblStylePr w:type="firstRow">
      <w:tblPr/>
      <w:tcPr>
        <w:shd w:val="clear" w:color="auto" w:fill="81BDC9" w:themeFill="accent1"/>
      </w:tcPr>
    </w:tblStylePr>
    <w:tblStylePr w:type="band1Horz">
      <w:tblPr/>
      <w:tcPr>
        <w:shd w:val="clear" w:color="auto" w:fill="E3F2F3" w:themeFill="accent3"/>
      </w:tcPr>
    </w:tblStylePr>
  </w:style>
  <w:style w:type="table" w:customStyle="1" w:styleId="Tabelstijlzwartabcnova">
    <w:name w:val="Tabelstijl zwart abcnova"/>
    <w:basedOn w:val="Standaardtabel"/>
    <w:uiPriority w:val="99"/>
    <w:rsid w:val="0082247F"/>
    <w:pPr>
      <w:spacing w:line="240" w:lineRule="auto"/>
    </w:p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tblPr/>
      <w:tcPr>
        <w:shd w:val="clear" w:color="auto" w:fill="000000" w:themeFill="text1"/>
      </w:tcPr>
    </w:tblStylePr>
    <w:tblStylePr w:type="band1Horz">
      <w:tblPr/>
      <w:tcPr>
        <w:shd w:val="clear" w:color="auto" w:fill="D9D9D9" w:themeFill="background1" w:themeFillShade="D9"/>
      </w:tcPr>
    </w:tblStylePr>
  </w:style>
  <w:style w:type="character" w:customStyle="1" w:styleId="Hashtag1">
    <w:name w:val="Hashtag1"/>
    <w:basedOn w:val="Standaardalinea-lettertype"/>
    <w:uiPriority w:val="98"/>
    <w:semiHidden/>
    <w:unhideWhenUsed/>
    <w:rsid w:val="00273938"/>
    <w:rPr>
      <w:color w:val="2B579A"/>
      <w:shd w:val="clear" w:color="auto" w:fill="E6E6E6"/>
    </w:rPr>
  </w:style>
  <w:style w:type="character" w:customStyle="1" w:styleId="Onopgelostemelding1">
    <w:name w:val="Onopgeloste melding1"/>
    <w:basedOn w:val="Standaardalinea-lettertype"/>
    <w:uiPriority w:val="98"/>
    <w:semiHidden/>
    <w:unhideWhenUsed/>
    <w:rsid w:val="00273938"/>
    <w:rPr>
      <w:color w:val="808080"/>
      <w:shd w:val="clear" w:color="auto" w:fill="E6E6E6"/>
    </w:rPr>
  </w:style>
  <w:style w:type="character" w:customStyle="1" w:styleId="Slimmehyperlink1">
    <w:name w:val="Slimme hyperlink1"/>
    <w:basedOn w:val="Standaardalinea-lettertype"/>
    <w:uiPriority w:val="98"/>
    <w:semiHidden/>
    <w:unhideWhenUsed/>
    <w:rsid w:val="00273938"/>
    <w:rPr>
      <w:u w:val="dotted"/>
    </w:rPr>
  </w:style>
  <w:style w:type="character" w:customStyle="1" w:styleId="Vermelding1">
    <w:name w:val="Vermelding1"/>
    <w:basedOn w:val="Standaardalinea-lettertype"/>
    <w:uiPriority w:val="98"/>
    <w:semiHidden/>
    <w:unhideWhenUsed/>
    <w:rsid w:val="00273938"/>
    <w:rPr>
      <w:color w:val="2B579A"/>
      <w:shd w:val="clear" w:color="auto" w:fill="E6E6E6"/>
    </w:rPr>
  </w:style>
  <w:style w:type="character" w:customStyle="1" w:styleId="Kop2Char">
    <w:name w:val="Kop 2 Char"/>
    <w:aliases w:val="Kop 2 abcnova Char"/>
    <w:basedOn w:val="Standaardalinea-lettertype"/>
    <w:link w:val="Kop2"/>
    <w:uiPriority w:val="4"/>
    <w:rsid w:val="008E2CE5"/>
    <w:rPr>
      <w:rFonts w:ascii="Myriad Pro" w:hAnsi="Myriad Pro" w:cs="Maiandra GD"/>
      <w:b/>
      <w:bCs/>
      <w:iCs/>
      <w:sz w:val="24"/>
      <w:szCs w:val="28"/>
    </w:rPr>
  </w:style>
  <w:style w:type="table" w:customStyle="1" w:styleId="Tabelstijlturquoiseabcnova1">
    <w:name w:val="Tabelstijl turquoise abcnova1"/>
    <w:basedOn w:val="Standaardtabel"/>
    <w:uiPriority w:val="99"/>
    <w:rsid w:val="00FD5071"/>
    <w:pPr>
      <w:spacing w:line="240" w:lineRule="auto"/>
    </w:pPr>
    <w:tblPr>
      <w:tblStyleRowBandSize w:val="1"/>
      <w:tblBorders>
        <w:top w:val="single" w:sz="4" w:space="0" w:color="81BDC9"/>
        <w:left w:val="single" w:sz="4" w:space="0" w:color="81BDC9"/>
        <w:bottom w:val="single" w:sz="4" w:space="0" w:color="81BDC9"/>
        <w:right w:val="single" w:sz="4" w:space="0" w:color="81BDC9"/>
        <w:insideH w:val="single" w:sz="4" w:space="0" w:color="81BDC9"/>
        <w:insideV w:val="single" w:sz="4" w:space="0" w:color="81BDC9"/>
      </w:tblBorders>
    </w:tblPr>
    <w:tcPr>
      <w:shd w:val="clear" w:color="auto" w:fill="auto"/>
    </w:tcPr>
    <w:tblStylePr w:type="firstRow">
      <w:tblPr/>
      <w:tcPr>
        <w:shd w:val="clear" w:color="auto" w:fill="81BDC9"/>
      </w:tcPr>
    </w:tblStylePr>
    <w:tblStylePr w:type="band1Horz">
      <w:tblPr/>
      <w:tcPr>
        <w:shd w:val="clear" w:color="auto" w:fill="E3F2F3"/>
      </w:tcPr>
    </w:tblStylePr>
  </w:style>
  <w:style w:type="table" w:customStyle="1" w:styleId="Tabelraster10">
    <w:name w:val="Tabelraster1"/>
    <w:basedOn w:val="Standaardtabel"/>
    <w:next w:val="Tabelraster"/>
    <w:uiPriority w:val="59"/>
    <w:rsid w:val="00FD5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ntekstChar">
    <w:name w:val="Ballontekst Char"/>
    <w:basedOn w:val="Standaardalinea-lettertype"/>
    <w:link w:val="Ballontekst"/>
    <w:uiPriority w:val="99"/>
    <w:semiHidden/>
    <w:rsid w:val="00F8248D"/>
    <w:rPr>
      <w:rFonts w:ascii="Myriad Pro" w:hAnsi="Myriad Pro" w:cs="Maiandra GD"/>
      <w:sz w:val="18"/>
      <w:szCs w:val="18"/>
    </w:rPr>
  </w:style>
  <w:style w:type="paragraph" w:customStyle="1" w:styleId="TableParagraph">
    <w:name w:val="Table Paragraph"/>
    <w:basedOn w:val="Standaard"/>
    <w:uiPriority w:val="1"/>
    <w:qFormat/>
    <w:rsid w:val="001301F0"/>
    <w:pPr>
      <w:widowControl w:val="0"/>
      <w:autoSpaceDE w:val="0"/>
      <w:autoSpaceDN w:val="0"/>
      <w:spacing w:before="47" w:line="240" w:lineRule="auto"/>
      <w:ind w:left="107"/>
    </w:pPr>
    <w:rPr>
      <w:rFonts w:ascii="Georgia" w:eastAsia="Georgia" w:hAnsi="Georgia" w:cs="Georgia"/>
      <w:sz w:val="22"/>
      <w:szCs w:val="22"/>
      <w:lang w:bidi="nl-NL"/>
    </w:rPr>
  </w:style>
  <w:style w:type="character" w:customStyle="1" w:styleId="VoettekstChar">
    <w:name w:val="Voettekst Char"/>
    <w:basedOn w:val="Standaardalinea-lettertype"/>
    <w:link w:val="Voettekst"/>
    <w:uiPriority w:val="99"/>
    <w:rsid w:val="00100D03"/>
    <w:rPr>
      <w:rFonts w:ascii="Myriad Pro" w:hAnsi="Myriad Pro" w:cs="Maiandra GD"/>
      <w:sz w:val="18"/>
      <w:szCs w:val="18"/>
    </w:rPr>
  </w:style>
  <w:style w:type="character" w:styleId="Onopgelostemelding">
    <w:name w:val="Unresolved Mention"/>
    <w:basedOn w:val="Standaardalinea-lettertype"/>
    <w:uiPriority w:val="99"/>
    <w:semiHidden/>
    <w:unhideWhenUsed/>
    <w:rsid w:val="00EC25F5"/>
    <w:rPr>
      <w:color w:val="605E5C"/>
      <w:shd w:val="clear" w:color="auto" w:fill="E1DFDD"/>
    </w:rPr>
  </w:style>
  <w:style w:type="table" w:styleId="Onopgemaaktetabel3">
    <w:name w:val="Plain Table 3"/>
    <w:basedOn w:val="Standaardtabel"/>
    <w:uiPriority w:val="43"/>
    <w:rsid w:val="0063452D"/>
    <w:pPr>
      <w:spacing w:before="240" w:line="240" w:lineRule="auto"/>
      <w:jc w:val="both"/>
    </w:pPr>
    <w:rPr>
      <w:rFonts w:asciiTheme="minorHAnsi"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customStyle="1" w:styleId="Default">
    <w:name w:val="Default"/>
    <w:rsid w:val="00861132"/>
    <w:pPr>
      <w:autoSpaceDE w:val="0"/>
      <w:autoSpaceDN w:val="0"/>
      <w:adjustRightInd w:val="0"/>
      <w:spacing w:line="240" w:lineRule="auto"/>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84177">
      <w:bodyDiv w:val="1"/>
      <w:marLeft w:val="0"/>
      <w:marRight w:val="0"/>
      <w:marTop w:val="0"/>
      <w:marBottom w:val="0"/>
      <w:divBdr>
        <w:top w:val="none" w:sz="0" w:space="0" w:color="auto"/>
        <w:left w:val="none" w:sz="0" w:space="0" w:color="auto"/>
        <w:bottom w:val="none" w:sz="0" w:space="0" w:color="auto"/>
        <w:right w:val="none" w:sz="0" w:space="0" w:color="auto"/>
      </w:divBdr>
    </w:div>
    <w:div w:id="121000341">
      <w:bodyDiv w:val="1"/>
      <w:marLeft w:val="0"/>
      <w:marRight w:val="0"/>
      <w:marTop w:val="0"/>
      <w:marBottom w:val="0"/>
      <w:divBdr>
        <w:top w:val="none" w:sz="0" w:space="0" w:color="auto"/>
        <w:left w:val="none" w:sz="0" w:space="0" w:color="auto"/>
        <w:bottom w:val="none" w:sz="0" w:space="0" w:color="auto"/>
        <w:right w:val="none" w:sz="0" w:space="0" w:color="auto"/>
      </w:divBdr>
      <w:divsChild>
        <w:div w:id="769160635">
          <w:marLeft w:val="0"/>
          <w:marRight w:val="0"/>
          <w:marTop w:val="0"/>
          <w:marBottom w:val="0"/>
          <w:divBdr>
            <w:top w:val="none" w:sz="0" w:space="0" w:color="auto"/>
            <w:left w:val="none" w:sz="0" w:space="0" w:color="auto"/>
            <w:bottom w:val="none" w:sz="0" w:space="0" w:color="auto"/>
            <w:right w:val="none" w:sz="0" w:space="0" w:color="auto"/>
          </w:divBdr>
        </w:div>
        <w:div w:id="811289013">
          <w:marLeft w:val="0"/>
          <w:marRight w:val="0"/>
          <w:marTop w:val="0"/>
          <w:marBottom w:val="0"/>
          <w:divBdr>
            <w:top w:val="none" w:sz="0" w:space="0" w:color="auto"/>
            <w:left w:val="none" w:sz="0" w:space="0" w:color="auto"/>
            <w:bottom w:val="none" w:sz="0" w:space="0" w:color="auto"/>
            <w:right w:val="none" w:sz="0" w:space="0" w:color="auto"/>
          </w:divBdr>
        </w:div>
        <w:div w:id="1350181280">
          <w:marLeft w:val="0"/>
          <w:marRight w:val="0"/>
          <w:marTop w:val="0"/>
          <w:marBottom w:val="0"/>
          <w:divBdr>
            <w:top w:val="none" w:sz="0" w:space="0" w:color="auto"/>
            <w:left w:val="none" w:sz="0" w:space="0" w:color="auto"/>
            <w:bottom w:val="none" w:sz="0" w:space="0" w:color="auto"/>
            <w:right w:val="none" w:sz="0" w:space="0" w:color="auto"/>
          </w:divBdr>
        </w:div>
        <w:div w:id="374938638">
          <w:marLeft w:val="0"/>
          <w:marRight w:val="0"/>
          <w:marTop w:val="0"/>
          <w:marBottom w:val="0"/>
          <w:divBdr>
            <w:top w:val="none" w:sz="0" w:space="0" w:color="auto"/>
            <w:left w:val="none" w:sz="0" w:space="0" w:color="auto"/>
            <w:bottom w:val="none" w:sz="0" w:space="0" w:color="auto"/>
            <w:right w:val="none" w:sz="0" w:space="0" w:color="auto"/>
          </w:divBdr>
        </w:div>
        <w:div w:id="1686900137">
          <w:marLeft w:val="0"/>
          <w:marRight w:val="0"/>
          <w:marTop w:val="0"/>
          <w:marBottom w:val="0"/>
          <w:divBdr>
            <w:top w:val="none" w:sz="0" w:space="0" w:color="auto"/>
            <w:left w:val="none" w:sz="0" w:space="0" w:color="auto"/>
            <w:bottom w:val="none" w:sz="0" w:space="0" w:color="auto"/>
            <w:right w:val="none" w:sz="0" w:space="0" w:color="auto"/>
          </w:divBdr>
        </w:div>
        <w:div w:id="649333796">
          <w:marLeft w:val="0"/>
          <w:marRight w:val="0"/>
          <w:marTop w:val="0"/>
          <w:marBottom w:val="0"/>
          <w:divBdr>
            <w:top w:val="none" w:sz="0" w:space="0" w:color="auto"/>
            <w:left w:val="none" w:sz="0" w:space="0" w:color="auto"/>
            <w:bottom w:val="none" w:sz="0" w:space="0" w:color="auto"/>
            <w:right w:val="none" w:sz="0" w:space="0" w:color="auto"/>
          </w:divBdr>
        </w:div>
        <w:div w:id="1578395555">
          <w:marLeft w:val="0"/>
          <w:marRight w:val="0"/>
          <w:marTop w:val="0"/>
          <w:marBottom w:val="0"/>
          <w:divBdr>
            <w:top w:val="none" w:sz="0" w:space="0" w:color="auto"/>
            <w:left w:val="none" w:sz="0" w:space="0" w:color="auto"/>
            <w:bottom w:val="none" w:sz="0" w:space="0" w:color="auto"/>
            <w:right w:val="none" w:sz="0" w:space="0" w:color="auto"/>
          </w:divBdr>
        </w:div>
        <w:div w:id="234976705">
          <w:marLeft w:val="0"/>
          <w:marRight w:val="0"/>
          <w:marTop w:val="0"/>
          <w:marBottom w:val="0"/>
          <w:divBdr>
            <w:top w:val="none" w:sz="0" w:space="0" w:color="auto"/>
            <w:left w:val="none" w:sz="0" w:space="0" w:color="auto"/>
            <w:bottom w:val="none" w:sz="0" w:space="0" w:color="auto"/>
            <w:right w:val="none" w:sz="0" w:space="0" w:color="auto"/>
          </w:divBdr>
        </w:div>
        <w:div w:id="577711965">
          <w:marLeft w:val="0"/>
          <w:marRight w:val="0"/>
          <w:marTop w:val="0"/>
          <w:marBottom w:val="0"/>
          <w:divBdr>
            <w:top w:val="none" w:sz="0" w:space="0" w:color="auto"/>
            <w:left w:val="none" w:sz="0" w:space="0" w:color="auto"/>
            <w:bottom w:val="none" w:sz="0" w:space="0" w:color="auto"/>
            <w:right w:val="none" w:sz="0" w:space="0" w:color="auto"/>
          </w:divBdr>
        </w:div>
        <w:div w:id="398022543">
          <w:marLeft w:val="0"/>
          <w:marRight w:val="0"/>
          <w:marTop w:val="0"/>
          <w:marBottom w:val="0"/>
          <w:divBdr>
            <w:top w:val="none" w:sz="0" w:space="0" w:color="auto"/>
            <w:left w:val="none" w:sz="0" w:space="0" w:color="auto"/>
            <w:bottom w:val="none" w:sz="0" w:space="0" w:color="auto"/>
            <w:right w:val="none" w:sz="0" w:space="0" w:color="auto"/>
          </w:divBdr>
        </w:div>
        <w:div w:id="673069145">
          <w:marLeft w:val="0"/>
          <w:marRight w:val="0"/>
          <w:marTop w:val="0"/>
          <w:marBottom w:val="0"/>
          <w:divBdr>
            <w:top w:val="none" w:sz="0" w:space="0" w:color="auto"/>
            <w:left w:val="none" w:sz="0" w:space="0" w:color="auto"/>
            <w:bottom w:val="none" w:sz="0" w:space="0" w:color="auto"/>
            <w:right w:val="none" w:sz="0" w:space="0" w:color="auto"/>
          </w:divBdr>
        </w:div>
        <w:div w:id="1412002993">
          <w:marLeft w:val="0"/>
          <w:marRight w:val="0"/>
          <w:marTop w:val="0"/>
          <w:marBottom w:val="0"/>
          <w:divBdr>
            <w:top w:val="none" w:sz="0" w:space="0" w:color="auto"/>
            <w:left w:val="none" w:sz="0" w:space="0" w:color="auto"/>
            <w:bottom w:val="none" w:sz="0" w:space="0" w:color="auto"/>
            <w:right w:val="none" w:sz="0" w:space="0" w:color="auto"/>
          </w:divBdr>
        </w:div>
        <w:div w:id="1178731792">
          <w:marLeft w:val="0"/>
          <w:marRight w:val="0"/>
          <w:marTop w:val="0"/>
          <w:marBottom w:val="0"/>
          <w:divBdr>
            <w:top w:val="none" w:sz="0" w:space="0" w:color="auto"/>
            <w:left w:val="none" w:sz="0" w:space="0" w:color="auto"/>
            <w:bottom w:val="none" w:sz="0" w:space="0" w:color="auto"/>
            <w:right w:val="none" w:sz="0" w:space="0" w:color="auto"/>
          </w:divBdr>
        </w:div>
        <w:div w:id="1035929753">
          <w:marLeft w:val="0"/>
          <w:marRight w:val="0"/>
          <w:marTop w:val="0"/>
          <w:marBottom w:val="0"/>
          <w:divBdr>
            <w:top w:val="none" w:sz="0" w:space="0" w:color="auto"/>
            <w:left w:val="none" w:sz="0" w:space="0" w:color="auto"/>
            <w:bottom w:val="none" w:sz="0" w:space="0" w:color="auto"/>
            <w:right w:val="none" w:sz="0" w:space="0" w:color="auto"/>
          </w:divBdr>
        </w:div>
        <w:div w:id="1852184147">
          <w:marLeft w:val="0"/>
          <w:marRight w:val="0"/>
          <w:marTop w:val="0"/>
          <w:marBottom w:val="0"/>
          <w:divBdr>
            <w:top w:val="none" w:sz="0" w:space="0" w:color="auto"/>
            <w:left w:val="none" w:sz="0" w:space="0" w:color="auto"/>
            <w:bottom w:val="none" w:sz="0" w:space="0" w:color="auto"/>
            <w:right w:val="none" w:sz="0" w:space="0" w:color="auto"/>
          </w:divBdr>
        </w:div>
        <w:div w:id="185217073">
          <w:marLeft w:val="0"/>
          <w:marRight w:val="0"/>
          <w:marTop w:val="0"/>
          <w:marBottom w:val="0"/>
          <w:divBdr>
            <w:top w:val="none" w:sz="0" w:space="0" w:color="auto"/>
            <w:left w:val="none" w:sz="0" w:space="0" w:color="auto"/>
            <w:bottom w:val="none" w:sz="0" w:space="0" w:color="auto"/>
            <w:right w:val="none" w:sz="0" w:space="0" w:color="auto"/>
          </w:divBdr>
        </w:div>
        <w:div w:id="1582786470">
          <w:marLeft w:val="0"/>
          <w:marRight w:val="0"/>
          <w:marTop w:val="0"/>
          <w:marBottom w:val="0"/>
          <w:divBdr>
            <w:top w:val="none" w:sz="0" w:space="0" w:color="auto"/>
            <w:left w:val="none" w:sz="0" w:space="0" w:color="auto"/>
            <w:bottom w:val="none" w:sz="0" w:space="0" w:color="auto"/>
            <w:right w:val="none" w:sz="0" w:space="0" w:color="auto"/>
          </w:divBdr>
        </w:div>
        <w:div w:id="1770656980">
          <w:marLeft w:val="0"/>
          <w:marRight w:val="0"/>
          <w:marTop w:val="0"/>
          <w:marBottom w:val="0"/>
          <w:divBdr>
            <w:top w:val="none" w:sz="0" w:space="0" w:color="auto"/>
            <w:left w:val="none" w:sz="0" w:space="0" w:color="auto"/>
            <w:bottom w:val="none" w:sz="0" w:space="0" w:color="auto"/>
            <w:right w:val="none" w:sz="0" w:space="0" w:color="auto"/>
          </w:divBdr>
        </w:div>
        <w:div w:id="82606817">
          <w:marLeft w:val="0"/>
          <w:marRight w:val="0"/>
          <w:marTop w:val="0"/>
          <w:marBottom w:val="0"/>
          <w:divBdr>
            <w:top w:val="none" w:sz="0" w:space="0" w:color="auto"/>
            <w:left w:val="none" w:sz="0" w:space="0" w:color="auto"/>
            <w:bottom w:val="none" w:sz="0" w:space="0" w:color="auto"/>
            <w:right w:val="none" w:sz="0" w:space="0" w:color="auto"/>
          </w:divBdr>
        </w:div>
        <w:div w:id="674764894">
          <w:marLeft w:val="0"/>
          <w:marRight w:val="0"/>
          <w:marTop w:val="0"/>
          <w:marBottom w:val="0"/>
          <w:divBdr>
            <w:top w:val="none" w:sz="0" w:space="0" w:color="auto"/>
            <w:left w:val="none" w:sz="0" w:space="0" w:color="auto"/>
            <w:bottom w:val="none" w:sz="0" w:space="0" w:color="auto"/>
            <w:right w:val="none" w:sz="0" w:space="0" w:color="auto"/>
          </w:divBdr>
        </w:div>
        <w:div w:id="1717045905">
          <w:marLeft w:val="0"/>
          <w:marRight w:val="0"/>
          <w:marTop w:val="0"/>
          <w:marBottom w:val="0"/>
          <w:divBdr>
            <w:top w:val="none" w:sz="0" w:space="0" w:color="auto"/>
            <w:left w:val="none" w:sz="0" w:space="0" w:color="auto"/>
            <w:bottom w:val="none" w:sz="0" w:space="0" w:color="auto"/>
            <w:right w:val="none" w:sz="0" w:space="0" w:color="auto"/>
          </w:divBdr>
        </w:div>
        <w:div w:id="1822845600">
          <w:marLeft w:val="0"/>
          <w:marRight w:val="0"/>
          <w:marTop w:val="0"/>
          <w:marBottom w:val="0"/>
          <w:divBdr>
            <w:top w:val="none" w:sz="0" w:space="0" w:color="auto"/>
            <w:left w:val="none" w:sz="0" w:space="0" w:color="auto"/>
            <w:bottom w:val="none" w:sz="0" w:space="0" w:color="auto"/>
            <w:right w:val="none" w:sz="0" w:space="0" w:color="auto"/>
          </w:divBdr>
        </w:div>
        <w:div w:id="777480531">
          <w:marLeft w:val="0"/>
          <w:marRight w:val="0"/>
          <w:marTop w:val="0"/>
          <w:marBottom w:val="0"/>
          <w:divBdr>
            <w:top w:val="none" w:sz="0" w:space="0" w:color="auto"/>
            <w:left w:val="none" w:sz="0" w:space="0" w:color="auto"/>
            <w:bottom w:val="none" w:sz="0" w:space="0" w:color="auto"/>
            <w:right w:val="none" w:sz="0" w:space="0" w:color="auto"/>
          </w:divBdr>
        </w:div>
        <w:div w:id="1323966103">
          <w:marLeft w:val="0"/>
          <w:marRight w:val="0"/>
          <w:marTop w:val="0"/>
          <w:marBottom w:val="0"/>
          <w:divBdr>
            <w:top w:val="none" w:sz="0" w:space="0" w:color="auto"/>
            <w:left w:val="none" w:sz="0" w:space="0" w:color="auto"/>
            <w:bottom w:val="none" w:sz="0" w:space="0" w:color="auto"/>
            <w:right w:val="none" w:sz="0" w:space="0" w:color="auto"/>
          </w:divBdr>
        </w:div>
      </w:divsChild>
    </w:div>
    <w:div w:id="309138193">
      <w:bodyDiv w:val="1"/>
      <w:marLeft w:val="0"/>
      <w:marRight w:val="0"/>
      <w:marTop w:val="0"/>
      <w:marBottom w:val="0"/>
      <w:divBdr>
        <w:top w:val="none" w:sz="0" w:space="0" w:color="auto"/>
        <w:left w:val="none" w:sz="0" w:space="0" w:color="auto"/>
        <w:bottom w:val="none" w:sz="0" w:space="0" w:color="auto"/>
        <w:right w:val="none" w:sz="0" w:space="0" w:color="auto"/>
      </w:divBdr>
      <w:divsChild>
        <w:div w:id="2139105230">
          <w:marLeft w:val="0"/>
          <w:marRight w:val="0"/>
          <w:marTop w:val="0"/>
          <w:marBottom w:val="0"/>
          <w:divBdr>
            <w:top w:val="none" w:sz="0" w:space="0" w:color="auto"/>
            <w:left w:val="none" w:sz="0" w:space="0" w:color="auto"/>
            <w:bottom w:val="none" w:sz="0" w:space="0" w:color="auto"/>
            <w:right w:val="none" w:sz="0" w:space="0" w:color="auto"/>
          </w:divBdr>
        </w:div>
        <w:div w:id="614100550">
          <w:marLeft w:val="0"/>
          <w:marRight w:val="0"/>
          <w:marTop w:val="0"/>
          <w:marBottom w:val="0"/>
          <w:divBdr>
            <w:top w:val="none" w:sz="0" w:space="0" w:color="auto"/>
            <w:left w:val="none" w:sz="0" w:space="0" w:color="auto"/>
            <w:bottom w:val="none" w:sz="0" w:space="0" w:color="auto"/>
            <w:right w:val="none" w:sz="0" w:space="0" w:color="auto"/>
          </w:divBdr>
        </w:div>
        <w:div w:id="669870205">
          <w:marLeft w:val="0"/>
          <w:marRight w:val="0"/>
          <w:marTop w:val="0"/>
          <w:marBottom w:val="0"/>
          <w:divBdr>
            <w:top w:val="none" w:sz="0" w:space="0" w:color="auto"/>
            <w:left w:val="none" w:sz="0" w:space="0" w:color="auto"/>
            <w:bottom w:val="none" w:sz="0" w:space="0" w:color="auto"/>
            <w:right w:val="none" w:sz="0" w:space="0" w:color="auto"/>
          </w:divBdr>
        </w:div>
        <w:div w:id="423957062">
          <w:marLeft w:val="0"/>
          <w:marRight w:val="0"/>
          <w:marTop w:val="0"/>
          <w:marBottom w:val="0"/>
          <w:divBdr>
            <w:top w:val="none" w:sz="0" w:space="0" w:color="auto"/>
            <w:left w:val="none" w:sz="0" w:space="0" w:color="auto"/>
            <w:bottom w:val="none" w:sz="0" w:space="0" w:color="auto"/>
            <w:right w:val="none" w:sz="0" w:space="0" w:color="auto"/>
          </w:divBdr>
        </w:div>
        <w:div w:id="471481865">
          <w:marLeft w:val="0"/>
          <w:marRight w:val="0"/>
          <w:marTop w:val="0"/>
          <w:marBottom w:val="0"/>
          <w:divBdr>
            <w:top w:val="none" w:sz="0" w:space="0" w:color="auto"/>
            <w:left w:val="none" w:sz="0" w:space="0" w:color="auto"/>
            <w:bottom w:val="none" w:sz="0" w:space="0" w:color="auto"/>
            <w:right w:val="none" w:sz="0" w:space="0" w:color="auto"/>
          </w:divBdr>
        </w:div>
        <w:div w:id="2051569236">
          <w:marLeft w:val="0"/>
          <w:marRight w:val="0"/>
          <w:marTop w:val="0"/>
          <w:marBottom w:val="0"/>
          <w:divBdr>
            <w:top w:val="none" w:sz="0" w:space="0" w:color="auto"/>
            <w:left w:val="none" w:sz="0" w:space="0" w:color="auto"/>
            <w:bottom w:val="none" w:sz="0" w:space="0" w:color="auto"/>
            <w:right w:val="none" w:sz="0" w:space="0" w:color="auto"/>
          </w:divBdr>
        </w:div>
        <w:div w:id="523640315">
          <w:marLeft w:val="0"/>
          <w:marRight w:val="0"/>
          <w:marTop w:val="0"/>
          <w:marBottom w:val="0"/>
          <w:divBdr>
            <w:top w:val="none" w:sz="0" w:space="0" w:color="auto"/>
            <w:left w:val="none" w:sz="0" w:space="0" w:color="auto"/>
            <w:bottom w:val="none" w:sz="0" w:space="0" w:color="auto"/>
            <w:right w:val="none" w:sz="0" w:space="0" w:color="auto"/>
          </w:divBdr>
        </w:div>
        <w:div w:id="1215510784">
          <w:marLeft w:val="0"/>
          <w:marRight w:val="0"/>
          <w:marTop w:val="0"/>
          <w:marBottom w:val="0"/>
          <w:divBdr>
            <w:top w:val="none" w:sz="0" w:space="0" w:color="auto"/>
            <w:left w:val="none" w:sz="0" w:space="0" w:color="auto"/>
            <w:bottom w:val="none" w:sz="0" w:space="0" w:color="auto"/>
            <w:right w:val="none" w:sz="0" w:space="0" w:color="auto"/>
          </w:divBdr>
        </w:div>
        <w:div w:id="1476409537">
          <w:marLeft w:val="0"/>
          <w:marRight w:val="0"/>
          <w:marTop w:val="0"/>
          <w:marBottom w:val="0"/>
          <w:divBdr>
            <w:top w:val="none" w:sz="0" w:space="0" w:color="auto"/>
            <w:left w:val="none" w:sz="0" w:space="0" w:color="auto"/>
            <w:bottom w:val="none" w:sz="0" w:space="0" w:color="auto"/>
            <w:right w:val="none" w:sz="0" w:space="0" w:color="auto"/>
          </w:divBdr>
        </w:div>
        <w:div w:id="1848210565">
          <w:marLeft w:val="0"/>
          <w:marRight w:val="0"/>
          <w:marTop w:val="0"/>
          <w:marBottom w:val="0"/>
          <w:divBdr>
            <w:top w:val="none" w:sz="0" w:space="0" w:color="auto"/>
            <w:left w:val="none" w:sz="0" w:space="0" w:color="auto"/>
            <w:bottom w:val="none" w:sz="0" w:space="0" w:color="auto"/>
            <w:right w:val="none" w:sz="0" w:space="0" w:color="auto"/>
          </w:divBdr>
        </w:div>
        <w:div w:id="971252822">
          <w:marLeft w:val="0"/>
          <w:marRight w:val="0"/>
          <w:marTop w:val="0"/>
          <w:marBottom w:val="0"/>
          <w:divBdr>
            <w:top w:val="none" w:sz="0" w:space="0" w:color="auto"/>
            <w:left w:val="none" w:sz="0" w:space="0" w:color="auto"/>
            <w:bottom w:val="none" w:sz="0" w:space="0" w:color="auto"/>
            <w:right w:val="none" w:sz="0" w:space="0" w:color="auto"/>
          </w:divBdr>
        </w:div>
        <w:div w:id="2104911164">
          <w:marLeft w:val="0"/>
          <w:marRight w:val="0"/>
          <w:marTop w:val="0"/>
          <w:marBottom w:val="0"/>
          <w:divBdr>
            <w:top w:val="none" w:sz="0" w:space="0" w:color="auto"/>
            <w:left w:val="none" w:sz="0" w:space="0" w:color="auto"/>
            <w:bottom w:val="none" w:sz="0" w:space="0" w:color="auto"/>
            <w:right w:val="none" w:sz="0" w:space="0" w:color="auto"/>
          </w:divBdr>
        </w:div>
        <w:div w:id="1533104425">
          <w:marLeft w:val="0"/>
          <w:marRight w:val="0"/>
          <w:marTop w:val="0"/>
          <w:marBottom w:val="0"/>
          <w:divBdr>
            <w:top w:val="none" w:sz="0" w:space="0" w:color="auto"/>
            <w:left w:val="none" w:sz="0" w:space="0" w:color="auto"/>
            <w:bottom w:val="none" w:sz="0" w:space="0" w:color="auto"/>
            <w:right w:val="none" w:sz="0" w:space="0" w:color="auto"/>
          </w:divBdr>
        </w:div>
        <w:div w:id="755321063">
          <w:marLeft w:val="0"/>
          <w:marRight w:val="0"/>
          <w:marTop w:val="0"/>
          <w:marBottom w:val="0"/>
          <w:divBdr>
            <w:top w:val="none" w:sz="0" w:space="0" w:color="auto"/>
            <w:left w:val="none" w:sz="0" w:space="0" w:color="auto"/>
            <w:bottom w:val="none" w:sz="0" w:space="0" w:color="auto"/>
            <w:right w:val="none" w:sz="0" w:space="0" w:color="auto"/>
          </w:divBdr>
        </w:div>
        <w:div w:id="1383943359">
          <w:marLeft w:val="0"/>
          <w:marRight w:val="0"/>
          <w:marTop w:val="0"/>
          <w:marBottom w:val="0"/>
          <w:divBdr>
            <w:top w:val="none" w:sz="0" w:space="0" w:color="auto"/>
            <w:left w:val="none" w:sz="0" w:space="0" w:color="auto"/>
            <w:bottom w:val="none" w:sz="0" w:space="0" w:color="auto"/>
            <w:right w:val="none" w:sz="0" w:space="0" w:color="auto"/>
          </w:divBdr>
        </w:div>
        <w:div w:id="1697926943">
          <w:marLeft w:val="0"/>
          <w:marRight w:val="0"/>
          <w:marTop w:val="0"/>
          <w:marBottom w:val="0"/>
          <w:divBdr>
            <w:top w:val="none" w:sz="0" w:space="0" w:color="auto"/>
            <w:left w:val="none" w:sz="0" w:space="0" w:color="auto"/>
            <w:bottom w:val="none" w:sz="0" w:space="0" w:color="auto"/>
            <w:right w:val="none" w:sz="0" w:space="0" w:color="auto"/>
          </w:divBdr>
        </w:div>
        <w:div w:id="1981568337">
          <w:marLeft w:val="0"/>
          <w:marRight w:val="0"/>
          <w:marTop w:val="0"/>
          <w:marBottom w:val="0"/>
          <w:divBdr>
            <w:top w:val="none" w:sz="0" w:space="0" w:color="auto"/>
            <w:left w:val="none" w:sz="0" w:space="0" w:color="auto"/>
            <w:bottom w:val="none" w:sz="0" w:space="0" w:color="auto"/>
            <w:right w:val="none" w:sz="0" w:space="0" w:color="auto"/>
          </w:divBdr>
        </w:div>
        <w:div w:id="467824991">
          <w:marLeft w:val="0"/>
          <w:marRight w:val="0"/>
          <w:marTop w:val="0"/>
          <w:marBottom w:val="0"/>
          <w:divBdr>
            <w:top w:val="none" w:sz="0" w:space="0" w:color="auto"/>
            <w:left w:val="none" w:sz="0" w:space="0" w:color="auto"/>
            <w:bottom w:val="none" w:sz="0" w:space="0" w:color="auto"/>
            <w:right w:val="none" w:sz="0" w:space="0" w:color="auto"/>
          </w:divBdr>
        </w:div>
        <w:div w:id="1799109223">
          <w:marLeft w:val="0"/>
          <w:marRight w:val="0"/>
          <w:marTop w:val="0"/>
          <w:marBottom w:val="0"/>
          <w:divBdr>
            <w:top w:val="none" w:sz="0" w:space="0" w:color="auto"/>
            <w:left w:val="none" w:sz="0" w:space="0" w:color="auto"/>
            <w:bottom w:val="none" w:sz="0" w:space="0" w:color="auto"/>
            <w:right w:val="none" w:sz="0" w:space="0" w:color="auto"/>
          </w:divBdr>
        </w:div>
        <w:div w:id="393167324">
          <w:marLeft w:val="0"/>
          <w:marRight w:val="0"/>
          <w:marTop w:val="0"/>
          <w:marBottom w:val="0"/>
          <w:divBdr>
            <w:top w:val="none" w:sz="0" w:space="0" w:color="auto"/>
            <w:left w:val="none" w:sz="0" w:space="0" w:color="auto"/>
            <w:bottom w:val="none" w:sz="0" w:space="0" w:color="auto"/>
            <w:right w:val="none" w:sz="0" w:space="0" w:color="auto"/>
          </w:divBdr>
        </w:div>
        <w:div w:id="678968221">
          <w:marLeft w:val="0"/>
          <w:marRight w:val="0"/>
          <w:marTop w:val="0"/>
          <w:marBottom w:val="0"/>
          <w:divBdr>
            <w:top w:val="none" w:sz="0" w:space="0" w:color="auto"/>
            <w:left w:val="none" w:sz="0" w:space="0" w:color="auto"/>
            <w:bottom w:val="none" w:sz="0" w:space="0" w:color="auto"/>
            <w:right w:val="none" w:sz="0" w:space="0" w:color="auto"/>
          </w:divBdr>
        </w:div>
        <w:div w:id="252277939">
          <w:marLeft w:val="0"/>
          <w:marRight w:val="0"/>
          <w:marTop w:val="0"/>
          <w:marBottom w:val="0"/>
          <w:divBdr>
            <w:top w:val="none" w:sz="0" w:space="0" w:color="auto"/>
            <w:left w:val="none" w:sz="0" w:space="0" w:color="auto"/>
            <w:bottom w:val="none" w:sz="0" w:space="0" w:color="auto"/>
            <w:right w:val="none" w:sz="0" w:space="0" w:color="auto"/>
          </w:divBdr>
        </w:div>
        <w:div w:id="887914183">
          <w:marLeft w:val="0"/>
          <w:marRight w:val="0"/>
          <w:marTop w:val="0"/>
          <w:marBottom w:val="0"/>
          <w:divBdr>
            <w:top w:val="none" w:sz="0" w:space="0" w:color="auto"/>
            <w:left w:val="none" w:sz="0" w:space="0" w:color="auto"/>
            <w:bottom w:val="none" w:sz="0" w:space="0" w:color="auto"/>
            <w:right w:val="none" w:sz="0" w:space="0" w:color="auto"/>
          </w:divBdr>
        </w:div>
        <w:div w:id="1315448040">
          <w:marLeft w:val="0"/>
          <w:marRight w:val="0"/>
          <w:marTop w:val="0"/>
          <w:marBottom w:val="0"/>
          <w:divBdr>
            <w:top w:val="none" w:sz="0" w:space="0" w:color="auto"/>
            <w:left w:val="none" w:sz="0" w:space="0" w:color="auto"/>
            <w:bottom w:val="none" w:sz="0" w:space="0" w:color="auto"/>
            <w:right w:val="none" w:sz="0" w:space="0" w:color="auto"/>
          </w:divBdr>
        </w:div>
        <w:div w:id="2057044329">
          <w:marLeft w:val="0"/>
          <w:marRight w:val="0"/>
          <w:marTop w:val="0"/>
          <w:marBottom w:val="0"/>
          <w:divBdr>
            <w:top w:val="none" w:sz="0" w:space="0" w:color="auto"/>
            <w:left w:val="none" w:sz="0" w:space="0" w:color="auto"/>
            <w:bottom w:val="none" w:sz="0" w:space="0" w:color="auto"/>
            <w:right w:val="none" w:sz="0" w:space="0" w:color="auto"/>
          </w:divBdr>
        </w:div>
        <w:div w:id="800460499">
          <w:marLeft w:val="0"/>
          <w:marRight w:val="0"/>
          <w:marTop w:val="0"/>
          <w:marBottom w:val="0"/>
          <w:divBdr>
            <w:top w:val="none" w:sz="0" w:space="0" w:color="auto"/>
            <w:left w:val="none" w:sz="0" w:space="0" w:color="auto"/>
            <w:bottom w:val="none" w:sz="0" w:space="0" w:color="auto"/>
            <w:right w:val="none" w:sz="0" w:space="0" w:color="auto"/>
          </w:divBdr>
        </w:div>
        <w:div w:id="1083792536">
          <w:marLeft w:val="0"/>
          <w:marRight w:val="0"/>
          <w:marTop w:val="0"/>
          <w:marBottom w:val="0"/>
          <w:divBdr>
            <w:top w:val="none" w:sz="0" w:space="0" w:color="auto"/>
            <w:left w:val="none" w:sz="0" w:space="0" w:color="auto"/>
            <w:bottom w:val="none" w:sz="0" w:space="0" w:color="auto"/>
            <w:right w:val="none" w:sz="0" w:space="0" w:color="auto"/>
          </w:divBdr>
        </w:div>
        <w:div w:id="1281688054">
          <w:marLeft w:val="0"/>
          <w:marRight w:val="0"/>
          <w:marTop w:val="0"/>
          <w:marBottom w:val="0"/>
          <w:divBdr>
            <w:top w:val="none" w:sz="0" w:space="0" w:color="auto"/>
            <w:left w:val="none" w:sz="0" w:space="0" w:color="auto"/>
            <w:bottom w:val="none" w:sz="0" w:space="0" w:color="auto"/>
            <w:right w:val="none" w:sz="0" w:space="0" w:color="auto"/>
          </w:divBdr>
        </w:div>
        <w:div w:id="1372681203">
          <w:marLeft w:val="0"/>
          <w:marRight w:val="0"/>
          <w:marTop w:val="0"/>
          <w:marBottom w:val="0"/>
          <w:divBdr>
            <w:top w:val="none" w:sz="0" w:space="0" w:color="auto"/>
            <w:left w:val="none" w:sz="0" w:space="0" w:color="auto"/>
            <w:bottom w:val="none" w:sz="0" w:space="0" w:color="auto"/>
            <w:right w:val="none" w:sz="0" w:space="0" w:color="auto"/>
          </w:divBdr>
        </w:div>
        <w:div w:id="1400900821">
          <w:marLeft w:val="0"/>
          <w:marRight w:val="0"/>
          <w:marTop w:val="0"/>
          <w:marBottom w:val="0"/>
          <w:divBdr>
            <w:top w:val="none" w:sz="0" w:space="0" w:color="auto"/>
            <w:left w:val="none" w:sz="0" w:space="0" w:color="auto"/>
            <w:bottom w:val="none" w:sz="0" w:space="0" w:color="auto"/>
            <w:right w:val="none" w:sz="0" w:space="0" w:color="auto"/>
          </w:divBdr>
        </w:div>
        <w:div w:id="1112941188">
          <w:marLeft w:val="0"/>
          <w:marRight w:val="0"/>
          <w:marTop w:val="0"/>
          <w:marBottom w:val="0"/>
          <w:divBdr>
            <w:top w:val="none" w:sz="0" w:space="0" w:color="auto"/>
            <w:left w:val="none" w:sz="0" w:space="0" w:color="auto"/>
            <w:bottom w:val="none" w:sz="0" w:space="0" w:color="auto"/>
            <w:right w:val="none" w:sz="0" w:space="0" w:color="auto"/>
          </w:divBdr>
        </w:div>
        <w:div w:id="615328810">
          <w:marLeft w:val="0"/>
          <w:marRight w:val="0"/>
          <w:marTop w:val="0"/>
          <w:marBottom w:val="0"/>
          <w:divBdr>
            <w:top w:val="none" w:sz="0" w:space="0" w:color="auto"/>
            <w:left w:val="none" w:sz="0" w:space="0" w:color="auto"/>
            <w:bottom w:val="none" w:sz="0" w:space="0" w:color="auto"/>
            <w:right w:val="none" w:sz="0" w:space="0" w:color="auto"/>
          </w:divBdr>
        </w:div>
        <w:div w:id="1652443412">
          <w:marLeft w:val="0"/>
          <w:marRight w:val="0"/>
          <w:marTop w:val="0"/>
          <w:marBottom w:val="0"/>
          <w:divBdr>
            <w:top w:val="none" w:sz="0" w:space="0" w:color="auto"/>
            <w:left w:val="none" w:sz="0" w:space="0" w:color="auto"/>
            <w:bottom w:val="none" w:sz="0" w:space="0" w:color="auto"/>
            <w:right w:val="none" w:sz="0" w:space="0" w:color="auto"/>
          </w:divBdr>
        </w:div>
        <w:div w:id="271285718">
          <w:marLeft w:val="0"/>
          <w:marRight w:val="0"/>
          <w:marTop w:val="0"/>
          <w:marBottom w:val="0"/>
          <w:divBdr>
            <w:top w:val="none" w:sz="0" w:space="0" w:color="auto"/>
            <w:left w:val="none" w:sz="0" w:space="0" w:color="auto"/>
            <w:bottom w:val="none" w:sz="0" w:space="0" w:color="auto"/>
            <w:right w:val="none" w:sz="0" w:space="0" w:color="auto"/>
          </w:divBdr>
        </w:div>
        <w:div w:id="787509196">
          <w:marLeft w:val="0"/>
          <w:marRight w:val="0"/>
          <w:marTop w:val="0"/>
          <w:marBottom w:val="0"/>
          <w:divBdr>
            <w:top w:val="none" w:sz="0" w:space="0" w:color="auto"/>
            <w:left w:val="none" w:sz="0" w:space="0" w:color="auto"/>
            <w:bottom w:val="none" w:sz="0" w:space="0" w:color="auto"/>
            <w:right w:val="none" w:sz="0" w:space="0" w:color="auto"/>
          </w:divBdr>
        </w:div>
      </w:divsChild>
    </w:div>
    <w:div w:id="802313291">
      <w:bodyDiv w:val="1"/>
      <w:marLeft w:val="0"/>
      <w:marRight w:val="0"/>
      <w:marTop w:val="0"/>
      <w:marBottom w:val="0"/>
      <w:divBdr>
        <w:top w:val="none" w:sz="0" w:space="0" w:color="auto"/>
        <w:left w:val="none" w:sz="0" w:space="0" w:color="auto"/>
        <w:bottom w:val="none" w:sz="0" w:space="0" w:color="auto"/>
        <w:right w:val="none" w:sz="0" w:space="0" w:color="auto"/>
      </w:divBdr>
    </w:div>
    <w:div w:id="922252220">
      <w:bodyDiv w:val="1"/>
      <w:marLeft w:val="0"/>
      <w:marRight w:val="0"/>
      <w:marTop w:val="0"/>
      <w:marBottom w:val="0"/>
      <w:divBdr>
        <w:top w:val="none" w:sz="0" w:space="0" w:color="auto"/>
        <w:left w:val="none" w:sz="0" w:space="0" w:color="auto"/>
        <w:bottom w:val="none" w:sz="0" w:space="0" w:color="auto"/>
        <w:right w:val="none" w:sz="0" w:space="0" w:color="auto"/>
      </w:divBdr>
      <w:divsChild>
        <w:div w:id="1127117277">
          <w:marLeft w:val="0"/>
          <w:marRight w:val="0"/>
          <w:marTop w:val="0"/>
          <w:marBottom w:val="0"/>
          <w:divBdr>
            <w:top w:val="none" w:sz="0" w:space="0" w:color="auto"/>
            <w:left w:val="none" w:sz="0" w:space="0" w:color="auto"/>
            <w:bottom w:val="none" w:sz="0" w:space="0" w:color="auto"/>
            <w:right w:val="none" w:sz="0" w:space="0" w:color="auto"/>
          </w:divBdr>
        </w:div>
        <w:div w:id="1427387552">
          <w:marLeft w:val="0"/>
          <w:marRight w:val="0"/>
          <w:marTop w:val="0"/>
          <w:marBottom w:val="0"/>
          <w:divBdr>
            <w:top w:val="none" w:sz="0" w:space="0" w:color="auto"/>
            <w:left w:val="none" w:sz="0" w:space="0" w:color="auto"/>
            <w:bottom w:val="none" w:sz="0" w:space="0" w:color="auto"/>
            <w:right w:val="none" w:sz="0" w:space="0" w:color="auto"/>
          </w:divBdr>
        </w:div>
        <w:div w:id="48841585">
          <w:marLeft w:val="0"/>
          <w:marRight w:val="0"/>
          <w:marTop w:val="0"/>
          <w:marBottom w:val="0"/>
          <w:divBdr>
            <w:top w:val="none" w:sz="0" w:space="0" w:color="auto"/>
            <w:left w:val="none" w:sz="0" w:space="0" w:color="auto"/>
            <w:bottom w:val="none" w:sz="0" w:space="0" w:color="auto"/>
            <w:right w:val="none" w:sz="0" w:space="0" w:color="auto"/>
          </w:divBdr>
        </w:div>
        <w:div w:id="1557623291">
          <w:marLeft w:val="0"/>
          <w:marRight w:val="0"/>
          <w:marTop w:val="0"/>
          <w:marBottom w:val="0"/>
          <w:divBdr>
            <w:top w:val="none" w:sz="0" w:space="0" w:color="auto"/>
            <w:left w:val="none" w:sz="0" w:space="0" w:color="auto"/>
            <w:bottom w:val="none" w:sz="0" w:space="0" w:color="auto"/>
            <w:right w:val="none" w:sz="0" w:space="0" w:color="auto"/>
          </w:divBdr>
        </w:div>
        <w:div w:id="1709795890">
          <w:marLeft w:val="0"/>
          <w:marRight w:val="0"/>
          <w:marTop w:val="0"/>
          <w:marBottom w:val="0"/>
          <w:divBdr>
            <w:top w:val="none" w:sz="0" w:space="0" w:color="auto"/>
            <w:left w:val="none" w:sz="0" w:space="0" w:color="auto"/>
            <w:bottom w:val="none" w:sz="0" w:space="0" w:color="auto"/>
            <w:right w:val="none" w:sz="0" w:space="0" w:color="auto"/>
          </w:divBdr>
        </w:div>
        <w:div w:id="839659676">
          <w:marLeft w:val="0"/>
          <w:marRight w:val="0"/>
          <w:marTop w:val="0"/>
          <w:marBottom w:val="0"/>
          <w:divBdr>
            <w:top w:val="none" w:sz="0" w:space="0" w:color="auto"/>
            <w:left w:val="none" w:sz="0" w:space="0" w:color="auto"/>
            <w:bottom w:val="none" w:sz="0" w:space="0" w:color="auto"/>
            <w:right w:val="none" w:sz="0" w:space="0" w:color="auto"/>
          </w:divBdr>
        </w:div>
        <w:div w:id="1898319210">
          <w:marLeft w:val="0"/>
          <w:marRight w:val="0"/>
          <w:marTop w:val="0"/>
          <w:marBottom w:val="0"/>
          <w:divBdr>
            <w:top w:val="none" w:sz="0" w:space="0" w:color="auto"/>
            <w:left w:val="none" w:sz="0" w:space="0" w:color="auto"/>
            <w:bottom w:val="none" w:sz="0" w:space="0" w:color="auto"/>
            <w:right w:val="none" w:sz="0" w:space="0" w:color="auto"/>
          </w:divBdr>
        </w:div>
      </w:divsChild>
    </w:div>
    <w:div w:id="994601046">
      <w:bodyDiv w:val="1"/>
      <w:marLeft w:val="0"/>
      <w:marRight w:val="0"/>
      <w:marTop w:val="0"/>
      <w:marBottom w:val="0"/>
      <w:divBdr>
        <w:top w:val="none" w:sz="0" w:space="0" w:color="auto"/>
        <w:left w:val="none" w:sz="0" w:space="0" w:color="auto"/>
        <w:bottom w:val="none" w:sz="0" w:space="0" w:color="auto"/>
        <w:right w:val="none" w:sz="0" w:space="0" w:color="auto"/>
      </w:divBdr>
      <w:divsChild>
        <w:div w:id="1486121406">
          <w:marLeft w:val="0"/>
          <w:marRight w:val="0"/>
          <w:marTop w:val="0"/>
          <w:marBottom w:val="0"/>
          <w:divBdr>
            <w:top w:val="none" w:sz="0" w:space="0" w:color="auto"/>
            <w:left w:val="none" w:sz="0" w:space="0" w:color="auto"/>
            <w:bottom w:val="none" w:sz="0" w:space="0" w:color="auto"/>
            <w:right w:val="none" w:sz="0" w:space="0" w:color="auto"/>
          </w:divBdr>
        </w:div>
        <w:div w:id="1358123068">
          <w:marLeft w:val="0"/>
          <w:marRight w:val="0"/>
          <w:marTop w:val="0"/>
          <w:marBottom w:val="0"/>
          <w:divBdr>
            <w:top w:val="none" w:sz="0" w:space="0" w:color="auto"/>
            <w:left w:val="none" w:sz="0" w:space="0" w:color="auto"/>
            <w:bottom w:val="none" w:sz="0" w:space="0" w:color="auto"/>
            <w:right w:val="none" w:sz="0" w:space="0" w:color="auto"/>
          </w:divBdr>
        </w:div>
        <w:div w:id="1041974702">
          <w:marLeft w:val="0"/>
          <w:marRight w:val="0"/>
          <w:marTop w:val="0"/>
          <w:marBottom w:val="0"/>
          <w:divBdr>
            <w:top w:val="none" w:sz="0" w:space="0" w:color="auto"/>
            <w:left w:val="none" w:sz="0" w:space="0" w:color="auto"/>
            <w:bottom w:val="none" w:sz="0" w:space="0" w:color="auto"/>
            <w:right w:val="none" w:sz="0" w:space="0" w:color="auto"/>
          </w:divBdr>
        </w:div>
        <w:div w:id="1225216257">
          <w:marLeft w:val="0"/>
          <w:marRight w:val="0"/>
          <w:marTop w:val="0"/>
          <w:marBottom w:val="0"/>
          <w:divBdr>
            <w:top w:val="none" w:sz="0" w:space="0" w:color="auto"/>
            <w:left w:val="none" w:sz="0" w:space="0" w:color="auto"/>
            <w:bottom w:val="none" w:sz="0" w:space="0" w:color="auto"/>
            <w:right w:val="none" w:sz="0" w:space="0" w:color="auto"/>
          </w:divBdr>
        </w:div>
        <w:div w:id="1011293573">
          <w:marLeft w:val="0"/>
          <w:marRight w:val="0"/>
          <w:marTop w:val="0"/>
          <w:marBottom w:val="0"/>
          <w:divBdr>
            <w:top w:val="none" w:sz="0" w:space="0" w:color="auto"/>
            <w:left w:val="none" w:sz="0" w:space="0" w:color="auto"/>
            <w:bottom w:val="none" w:sz="0" w:space="0" w:color="auto"/>
            <w:right w:val="none" w:sz="0" w:space="0" w:color="auto"/>
          </w:divBdr>
        </w:div>
        <w:div w:id="2031056523">
          <w:marLeft w:val="0"/>
          <w:marRight w:val="0"/>
          <w:marTop w:val="0"/>
          <w:marBottom w:val="0"/>
          <w:divBdr>
            <w:top w:val="none" w:sz="0" w:space="0" w:color="auto"/>
            <w:left w:val="none" w:sz="0" w:space="0" w:color="auto"/>
            <w:bottom w:val="none" w:sz="0" w:space="0" w:color="auto"/>
            <w:right w:val="none" w:sz="0" w:space="0" w:color="auto"/>
          </w:divBdr>
        </w:div>
        <w:div w:id="1593707279">
          <w:marLeft w:val="0"/>
          <w:marRight w:val="0"/>
          <w:marTop w:val="0"/>
          <w:marBottom w:val="0"/>
          <w:divBdr>
            <w:top w:val="none" w:sz="0" w:space="0" w:color="auto"/>
            <w:left w:val="none" w:sz="0" w:space="0" w:color="auto"/>
            <w:bottom w:val="none" w:sz="0" w:space="0" w:color="auto"/>
            <w:right w:val="none" w:sz="0" w:space="0" w:color="auto"/>
          </w:divBdr>
        </w:div>
        <w:div w:id="999963305">
          <w:marLeft w:val="0"/>
          <w:marRight w:val="0"/>
          <w:marTop w:val="0"/>
          <w:marBottom w:val="0"/>
          <w:divBdr>
            <w:top w:val="none" w:sz="0" w:space="0" w:color="auto"/>
            <w:left w:val="none" w:sz="0" w:space="0" w:color="auto"/>
            <w:bottom w:val="none" w:sz="0" w:space="0" w:color="auto"/>
            <w:right w:val="none" w:sz="0" w:space="0" w:color="auto"/>
          </w:divBdr>
        </w:div>
        <w:div w:id="1972398555">
          <w:marLeft w:val="0"/>
          <w:marRight w:val="0"/>
          <w:marTop w:val="0"/>
          <w:marBottom w:val="0"/>
          <w:divBdr>
            <w:top w:val="none" w:sz="0" w:space="0" w:color="auto"/>
            <w:left w:val="none" w:sz="0" w:space="0" w:color="auto"/>
            <w:bottom w:val="none" w:sz="0" w:space="0" w:color="auto"/>
            <w:right w:val="none" w:sz="0" w:space="0" w:color="auto"/>
          </w:divBdr>
        </w:div>
        <w:div w:id="310988361">
          <w:marLeft w:val="0"/>
          <w:marRight w:val="0"/>
          <w:marTop w:val="0"/>
          <w:marBottom w:val="0"/>
          <w:divBdr>
            <w:top w:val="none" w:sz="0" w:space="0" w:color="auto"/>
            <w:left w:val="none" w:sz="0" w:space="0" w:color="auto"/>
            <w:bottom w:val="none" w:sz="0" w:space="0" w:color="auto"/>
            <w:right w:val="none" w:sz="0" w:space="0" w:color="auto"/>
          </w:divBdr>
        </w:div>
        <w:div w:id="1666743734">
          <w:marLeft w:val="0"/>
          <w:marRight w:val="0"/>
          <w:marTop w:val="0"/>
          <w:marBottom w:val="0"/>
          <w:divBdr>
            <w:top w:val="none" w:sz="0" w:space="0" w:color="auto"/>
            <w:left w:val="none" w:sz="0" w:space="0" w:color="auto"/>
            <w:bottom w:val="none" w:sz="0" w:space="0" w:color="auto"/>
            <w:right w:val="none" w:sz="0" w:space="0" w:color="auto"/>
          </w:divBdr>
        </w:div>
        <w:div w:id="1292859115">
          <w:marLeft w:val="0"/>
          <w:marRight w:val="0"/>
          <w:marTop w:val="0"/>
          <w:marBottom w:val="0"/>
          <w:divBdr>
            <w:top w:val="none" w:sz="0" w:space="0" w:color="auto"/>
            <w:left w:val="none" w:sz="0" w:space="0" w:color="auto"/>
            <w:bottom w:val="none" w:sz="0" w:space="0" w:color="auto"/>
            <w:right w:val="none" w:sz="0" w:space="0" w:color="auto"/>
          </w:divBdr>
        </w:div>
      </w:divsChild>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494644836">
      <w:bodyDiv w:val="1"/>
      <w:marLeft w:val="0"/>
      <w:marRight w:val="0"/>
      <w:marTop w:val="0"/>
      <w:marBottom w:val="0"/>
      <w:divBdr>
        <w:top w:val="none" w:sz="0" w:space="0" w:color="auto"/>
        <w:left w:val="none" w:sz="0" w:space="0" w:color="auto"/>
        <w:bottom w:val="none" w:sz="0" w:space="0" w:color="auto"/>
        <w:right w:val="none" w:sz="0" w:space="0" w:color="auto"/>
      </w:divBdr>
      <w:divsChild>
        <w:div w:id="1061557460">
          <w:marLeft w:val="0"/>
          <w:marRight w:val="0"/>
          <w:marTop w:val="0"/>
          <w:marBottom w:val="0"/>
          <w:divBdr>
            <w:top w:val="none" w:sz="0" w:space="0" w:color="auto"/>
            <w:left w:val="none" w:sz="0" w:space="0" w:color="auto"/>
            <w:bottom w:val="none" w:sz="0" w:space="0" w:color="auto"/>
            <w:right w:val="none" w:sz="0" w:space="0" w:color="auto"/>
          </w:divBdr>
        </w:div>
        <w:div w:id="508444746">
          <w:marLeft w:val="0"/>
          <w:marRight w:val="0"/>
          <w:marTop w:val="0"/>
          <w:marBottom w:val="0"/>
          <w:divBdr>
            <w:top w:val="none" w:sz="0" w:space="0" w:color="auto"/>
            <w:left w:val="none" w:sz="0" w:space="0" w:color="auto"/>
            <w:bottom w:val="none" w:sz="0" w:space="0" w:color="auto"/>
            <w:right w:val="none" w:sz="0" w:space="0" w:color="auto"/>
          </w:divBdr>
        </w:div>
        <w:div w:id="1853836491">
          <w:marLeft w:val="0"/>
          <w:marRight w:val="0"/>
          <w:marTop w:val="0"/>
          <w:marBottom w:val="0"/>
          <w:divBdr>
            <w:top w:val="none" w:sz="0" w:space="0" w:color="auto"/>
            <w:left w:val="none" w:sz="0" w:space="0" w:color="auto"/>
            <w:bottom w:val="none" w:sz="0" w:space="0" w:color="auto"/>
            <w:right w:val="none" w:sz="0" w:space="0" w:color="auto"/>
          </w:divBdr>
        </w:div>
        <w:div w:id="610817232">
          <w:marLeft w:val="0"/>
          <w:marRight w:val="0"/>
          <w:marTop w:val="0"/>
          <w:marBottom w:val="0"/>
          <w:divBdr>
            <w:top w:val="none" w:sz="0" w:space="0" w:color="auto"/>
            <w:left w:val="none" w:sz="0" w:space="0" w:color="auto"/>
            <w:bottom w:val="none" w:sz="0" w:space="0" w:color="auto"/>
            <w:right w:val="none" w:sz="0" w:space="0" w:color="auto"/>
          </w:divBdr>
        </w:div>
        <w:div w:id="1434399301">
          <w:marLeft w:val="0"/>
          <w:marRight w:val="0"/>
          <w:marTop w:val="0"/>
          <w:marBottom w:val="0"/>
          <w:divBdr>
            <w:top w:val="none" w:sz="0" w:space="0" w:color="auto"/>
            <w:left w:val="none" w:sz="0" w:space="0" w:color="auto"/>
            <w:bottom w:val="none" w:sz="0" w:space="0" w:color="auto"/>
            <w:right w:val="none" w:sz="0" w:space="0" w:color="auto"/>
          </w:divBdr>
        </w:div>
        <w:div w:id="578947221">
          <w:marLeft w:val="0"/>
          <w:marRight w:val="0"/>
          <w:marTop w:val="0"/>
          <w:marBottom w:val="0"/>
          <w:divBdr>
            <w:top w:val="none" w:sz="0" w:space="0" w:color="auto"/>
            <w:left w:val="none" w:sz="0" w:space="0" w:color="auto"/>
            <w:bottom w:val="none" w:sz="0" w:space="0" w:color="auto"/>
            <w:right w:val="none" w:sz="0" w:space="0" w:color="auto"/>
          </w:divBdr>
        </w:div>
        <w:div w:id="1328097993">
          <w:marLeft w:val="0"/>
          <w:marRight w:val="0"/>
          <w:marTop w:val="0"/>
          <w:marBottom w:val="0"/>
          <w:divBdr>
            <w:top w:val="none" w:sz="0" w:space="0" w:color="auto"/>
            <w:left w:val="none" w:sz="0" w:space="0" w:color="auto"/>
            <w:bottom w:val="none" w:sz="0" w:space="0" w:color="auto"/>
            <w:right w:val="none" w:sz="0" w:space="0" w:color="auto"/>
          </w:divBdr>
        </w:div>
        <w:div w:id="139345975">
          <w:marLeft w:val="0"/>
          <w:marRight w:val="0"/>
          <w:marTop w:val="0"/>
          <w:marBottom w:val="0"/>
          <w:divBdr>
            <w:top w:val="none" w:sz="0" w:space="0" w:color="auto"/>
            <w:left w:val="none" w:sz="0" w:space="0" w:color="auto"/>
            <w:bottom w:val="none" w:sz="0" w:space="0" w:color="auto"/>
            <w:right w:val="none" w:sz="0" w:space="0" w:color="auto"/>
          </w:divBdr>
        </w:div>
        <w:div w:id="238684827">
          <w:marLeft w:val="0"/>
          <w:marRight w:val="0"/>
          <w:marTop w:val="0"/>
          <w:marBottom w:val="0"/>
          <w:divBdr>
            <w:top w:val="none" w:sz="0" w:space="0" w:color="auto"/>
            <w:left w:val="none" w:sz="0" w:space="0" w:color="auto"/>
            <w:bottom w:val="none" w:sz="0" w:space="0" w:color="auto"/>
            <w:right w:val="none" w:sz="0" w:space="0" w:color="auto"/>
          </w:divBdr>
        </w:div>
        <w:div w:id="1451969093">
          <w:marLeft w:val="0"/>
          <w:marRight w:val="0"/>
          <w:marTop w:val="0"/>
          <w:marBottom w:val="0"/>
          <w:divBdr>
            <w:top w:val="none" w:sz="0" w:space="0" w:color="auto"/>
            <w:left w:val="none" w:sz="0" w:space="0" w:color="auto"/>
            <w:bottom w:val="none" w:sz="0" w:space="0" w:color="auto"/>
            <w:right w:val="none" w:sz="0" w:space="0" w:color="auto"/>
          </w:divBdr>
        </w:div>
        <w:div w:id="1673293796">
          <w:marLeft w:val="0"/>
          <w:marRight w:val="0"/>
          <w:marTop w:val="0"/>
          <w:marBottom w:val="0"/>
          <w:divBdr>
            <w:top w:val="none" w:sz="0" w:space="0" w:color="auto"/>
            <w:left w:val="none" w:sz="0" w:space="0" w:color="auto"/>
            <w:bottom w:val="none" w:sz="0" w:space="0" w:color="auto"/>
            <w:right w:val="none" w:sz="0" w:space="0" w:color="auto"/>
          </w:divBdr>
        </w:div>
        <w:div w:id="806437680">
          <w:marLeft w:val="0"/>
          <w:marRight w:val="0"/>
          <w:marTop w:val="0"/>
          <w:marBottom w:val="0"/>
          <w:divBdr>
            <w:top w:val="none" w:sz="0" w:space="0" w:color="auto"/>
            <w:left w:val="none" w:sz="0" w:space="0" w:color="auto"/>
            <w:bottom w:val="none" w:sz="0" w:space="0" w:color="auto"/>
            <w:right w:val="none" w:sz="0" w:space="0" w:color="auto"/>
          </w:divBdr>
        </w:div>
        <w:div w:id="355428824">
          <w:marLeft w:val="0"/>
          <w:marRight w:val="0"/>
          <w:marTop w:val="0"/>
          <w:marBottom w:val="0"/>
          <w:divBdr>
            <w:top w:val="none" w:sz="0" w:space="0" w:color="auto"/>
            <w:left w:val="none" w:sz="0" w:space="0" w:color="auto"/>
            <w:bottom w:val="none" w:sz="0" w:space="0" w:color="auto"/>
            <w:right w:val="none" w:sz="0" w:space="0" w:color="auto"/>
          </w:divBdr>
        </w:div>
        <w:div w:id="686181001">
          <w:marLeft w:val="0"/>
          <w:marRight w:val="0"/>
          <w:marTop w:val="0"/>
          <w:marBottom w:val="0"/>
          <w:divBdr>
            <w:top w:val="none" w:sz="0" w:space="0" w:color="auto"/>
            <w:left w:val="none" w:sz="0" w:space="0" w:color="auto"/>
            <w:bottom w:val="none" w:sz="0" w:space="0" w:color="auto"/>
            <w:right w:val="none" w:sz="0" w:space="0" w:color="auto"/>
          </w:divBdr>
        </w:div>
        <w:div w:id="2139447715">
          <w:marLeft w:val="0"/>
          <w:marRight w:val="0"/>
          <w:marTop w:val="0"/>
          <w:marBottom w:val="0"/>
          <w:divBdr>
            <w:top w:val="none" w:sz="0" w:space="0" w:color="auto"/>
            <w:left w:val="none" w:sz="0" w:space="0" w:color="auto"/>
            <w:bottom w:val="none" w:sz="0" w:space="0" w:color="auto"/>
            <w:right w:val="none" w:sz="0" w:space="0" w:color="auto"/>
          </w:divBdr>
        </w:div>
      </w:divsChild>
    </w:div>
    <w:div w:id="2084788682">
      <w:bodyDiv w:val="1"/>
      <w:marLeft w:val="0"/>
      <w:marRight w:val="0"/>
      <w:marTop w:val="0"/>
      <w:marBottom w:val="0"/>
      <w:divBdr>
        <w:top w:val="none" w:sz="0" w:space="0" w:color="auto"/>
        <w:left w:val="none" w:sz="0" w:space="0" w:color="auto"/>
        <w:bottom w:val="none" w:sz="0" w:space="0" w:color="auto"/>
        <w:right w:val="none" w:sz="0" w:space="0" w:color="auto"/>
      </w:divBdr>
      <w:divsChild>
        <w:div w:id="1725979146">
          <w:marLeft w:val="0"/>
          <w:marRight w:val="0"/>
          <w:marTop w:val="0"/>
          <w:marBottom w:val="0"/>
          <w:divBdr>
            <w:top w:val="none" w:sz="0" w:space="0" w:color="auto"/>
            <w:left w:val="none" w:sz="0" w:space="0" w:color="auto"/>
            <w:bottom w:val="none" w:sz="0" w:space="0" w:color="auto"/>
            <w:right w:val="none" w:sz="0" w:space="0" w:color="auto"/>
          </w:divBdr>
        </w:div>
        <w:div w:id="1154449128">
          <w:marLeft w:val="0"/>
          <w:marRight w:val="0"/>
          <w:marTop w:val="0"/>
          <w:marBottom w:val="0"/>
          <w:divBdr>
            <w:top w:val="none" w:sz="0" w:space="0" w:color="auto"/>
            <w:left w:val="none" w:sz="0" w:space="0" w:color="auto"/>
            <w:bottom w:val="none" w:sz="0" w:space="0" w:color="auto"/>
            <w:right w:val="none" w:sz="0" w:space="0" w:color="auto"/>
          </w:divBdr>
        </w:div>
        <w:div w:id="658657696">
          <w:marLeft w:val="0"/>
          <w:marRight w:val="0"/>
          <w:marTop w:val="0"/>
          <w:marBottom w:val="0"/>
          <w:divBdr>
            <w:top w:val="none" w:sz="0" w:space="0" w:color="auto"/>
            <w:left w:val="none" w:sz="0" w:space="0" w:color="auto"/>
            <w:bottom w:val="none" w:sz="0" w:space="0" w:color="auto"/>
            <w:right w:val="none" w:sz="0" w:space="0" w:color="auto"/>
          </w:divBdr>
        </w:div>
        <w:div w:id="304163194">
          <w:marLeft w:val="0"/>
          <w:marRight w:val="0"/>
          <w:marTop w:val="0"/>
          <w:marBottom w:val="0"/>
          <w:divBdr>
            <w:top w:val="none" w:sz="0" w:space="0" w:color="auto"/>
            <w:left w:val="none" w:sz="0" w:space="0" w:color="auto"/>
            <w:bottom w:val="none" w:sz="0" w:space="0" w:color="auto"/>
            <w:right w:val="none" w:sz="0" w:space="0" w:color="auto"/>
          </w:divBdr>
        </w:div>
        <w:div w:id="856039481">
          <w:marLeft w:val="0"/>
          <w:marRight w:val="0"/>
          <w:marTop w:val="0"/>
          <w:marBottom w:val="0"/>
          <w:divBdr>
            <w:top w:val="none" w:sz="0" w:space="0" w:color="auto"/>
            <w:left w:val="none" w:sz="0" w:space="0" w:color="auto"/>
            <w:bottom w:val="none" w:sz="0" w:space="0" w:color="auto"/>
            <w:right w:val="none" w:sz="0" w:space="0" w:color="auto"/>
          </w:divBdr>
        </w:div>
        <w:div w:id="831067296">
          <w:marLeft w:val="0"/>
          <w:marRight w:val="0"/>
          <w:marTop w:val="0"/>
          <w:marBottom w:val="0"/>
          <w:divBdr>
            <w:top w:val="none" w:sz="0" w:space="0" w:color="auto"/>
            <w:left w:val="none" w:sz="0" w:space="0" w:color="auto"/>
            <w:bottom w:val="none" w:sz="0" w:space="0" w:color="auto"/>
            <w:right w:val="none" w:sz="0" w:space="0" w:color="auto"/>
          </w:divBdr>
        </w:div>
        <w:div w:id="1212769597">
          <w:marLeft w:val="0"/>
          <w:marRight w:val="0"/>
          <w:marTop w:val="0"/>
          <w:marBottom w:val="0"/>
          <w:divBdr>
            <w:top w:val="none" w:sz="0" w:space="0" w:color="auto"/>
            <w:left w:val="none" w:sz="0" w:space="0" w:color="auto"/>
            <w:bottom w:val="none" w:sz="0" w:space="0" w:color="auto"/>
            <w:right w:val="none" w:sz="0" w:space="0" w:color="auto"/>
          </w:divBdr>
        </w:div>
        <w:div w:id="29190441">
          <w:marLeft w:val="0"/>
          <w:marRight w:val="0"/>
          <w:marTop w:val="0"/>
          <w:marBottom w:val="0"/>
          <w:divBdr>
            <w:top w:val="none" w:sz="0" w:space="0" w:color="auto"/>
            <w:left w:val="none" w:sz="0" w:space="0" w:color="auto"/>
            <w:bottom w:val="none" w:sz="0" w:space="0" w:color="auto"/>
            <w:right w:val="none" w:sz="0" w:space="0" w:color="auto"/>
          </w:divBdr>
        </w:div>
        <w:div w:id="1903908509">
          <w:marLeft w:val="0"/>
          <w:marRight w:val="0"/>
          <w:marTop w:val="0"/>
          <w:marBottom w:val="0"/>
          <w:divBdr>
            <w:top w:val="none" w:sz="0" w:space="0" w:color="auto"/>
            <w:left w:val="none" w:sz="0" w:space="0" w:color="auto"/>
            <w:bottom w:val="none" w:sz="0" w:space="0" w:color="auto"/>
            <w:right w:val="none" w:sz="0" w:space="0" w:color="auto"/>
          </w:divBdr>
        </w:div>
        <w:div w:id="1923953442">
          <w:marLeft w:val="0"/>
          <w:marRight w:val="0"/>
          <w:marTop w:val="0"/>
          <w:marBottom w:val="0"/>
          <w:divBdr>
            <w:top w:val="none" w:sz="0" w:space="0" w:color="auto"/>
            <w:left w:val="none" w:sz="0" w:space="0" w:color="auto"/>
            <w:bottom w:val="none" w:sz="0" w:space="0" w:color="auto"/>
            <w:right w:val="none" w:sz="0" w:space="0" w:color="auto"/>
          </w:divBdr>
        </w:div>
        <w:div w:id="765033524">
          <w:marLeft w:val="0"/>
          <w:marRight w:val="0"/>
          <w:marTop w:val="0"/>
          <w:marBottom w:val="0"/>
          <w:divBdr>
            <w:top w:val="none" w:sz="0" w:space="0" w:color="auto"/>
            <w:left w:val="none" w:sz="0" w:space="0" w:color="auto"/>
            <w:bottom w:val="none" w:sz="0" w:space="0" w:color="auto"/>
            <w:right w:val="none" w:sz="0" w:space="0" w:color="auto"/>
          </w:divBdr>
        </w:div>
        <w:div w:id="233972187">
          <w:marLeft w:val="0"/>
          <w:marRight w:val="0"/>
          <w:marTop w:val="0"/>
          <w:marBottom w:val="0"/>
          <w:divBdr>
            <w:top w:val="none" w:sz="0" w:space="0" w:color="auto"/>
            <w:left w:val="none" w:sz="0" w:space="0" w:color="auto"/>
            <w:bottom w:val="none" w:sz="0" w:space="0" w:color="auto"/>
            <w:right w:val="none" w:sz="0" w:space="0" w:color="auto"/>
          </w:divBdr>
        </w:div>
        <w:div w:id="1615868925">
          <w:marLeft w:val="0"/>
          <w:marRight w:val="0"/>
          <w:marTop w:val="0"/>
          <w:marBottom w:val="0"/>
          <w:divBdr>
            <w:top w:val="none" w:sz="0" w:space="0" w:color="auto"/>
            <w:left w:val="none" w:sz="0" w:space="0" w:color="auto"/>
            <w:bottom w:val="none" w:sz="0" w:space="0" w:color="auto"/>
            <w:right w:val="none" w:sz="0" w:space="0" w:color="auto"/>
          </w:divBdr>
        </w:div>
        <w:div w:id="305476623">
          <w:marLeft w:val="0"/>
          <w:marRight w:val="0"/>
          <w:marTop w:val="0"/>
          <w:marBottom w:val="0"/>
          <w:divBdr>
            <w:top w:val="none" w:sz="0" w:space="0" w:color="auto"/>
            <w:left w:val="none" w:sz="0" w:space="0" w:color="auto"/>
            <w:bottom w:val="none" w:sz="0" w:space="0" w:color="auto"/>
            <w:right w:val="none" w:sz="0" w:space="0" w:color="auto"/>
          </w:divBdr>
        </w:div>
        <w:div w:id="747846585">
          <w:marLeft w:val="0"/>
          <w:marRight w:val="0"/>
          <w:marTop w:val="0"/>
          <w:marBottom w:val="0"/>
          <w:divBdr>
            <w:top w:val="none" w:sz="0" w:space="0" w:color="auto"/>
            <w:left w:val="none" w:sz="0" w:space="0" w:color="auto"/>
            <w:bottom w:val="none" w:sz="0" w:space="0" w:color="auto"/>
            <w:right w:val="none" w:sz="0" w:space="0" w:color="auto"/>
          </w:divBdr>
        </w:div>
        <w:div w:id="976184264">
          <w:marLeft w:val="0"/>
          <w:marRight w:val="0"/>
          <w:marTop w:val="0"/>
          <w:marBottom w:val="0"/>
          <w:divBdr>
            <w:top w:val="none" w:sz="0" w:space="0" w:color="auto"/>
            <w:left w:val="none" w:sz="0" w:space="0" w:color="auto"/>
            <w:bottom w:val="none" w:sz="0" w:space="0" w:color="auto"/>
            <w:right w:val="none" w:sz="0" w:space="0" w:color="auto"/>
          </w:divBdr>
        </w:div>
        <w:div w:id="669285732">
          <w:marLeft w:val="0"/>
          <w:marRight w:val="0"/>
          <w:marTop w:val="0"/>
          <w:marBottom w:val="0"/>
          <w:divBdr>
            <w:top w:val="none" w:sz="0" w:space="0" w:color="auto"/>
            <w:left w:val="none" w:sz="0" w:space="0" w:color="auto"/>
            <w:bottom w:val="none" w:sz="0" w:space="0" w:color="auto"/>
            <w:right w:val="none" w:sz="0" w:space="0" w:color="auto"/>
          </w:divBdr>
        </w:div>
        <w:div w:id="337080962">
          <w:marLeft w:val="0"/>
          <w:marRight w:val="0"/>
          <w:marTop w:val="0"/>
          <w:marBottom w:val="0"/>
          <w:divBdr>
            <w:top w:val="none" w:sz="0" w:space="0" w:color="auto"/>
            <w:left w:val="none" w:sz="0" w:space="0" w:color="auto"/>
            <w:bottom w:val="none" w:sz="0" w:space="0" w:color="auto"/>
            <w:right w:val="none" w:sz="0" w:space="0" w:color="auto"/>
          </w:divBdr>
        </w:div>
        <w:div w:id="568853322">
          <w:marLeft w:val="0"/>
          <w:marRight w:val="0"/>
          <w:marTop w:val="0"/>
          <w:marBottom w:val="0"/>
          <w:divBdr>
            <w:top w:val="none" w:sz="0" w:space="0" w:color="auto"/>
            <w:left w:val="none" w:sz="0" w:space="0" w:color="auto"/>
            <w:bottom w:val="none" w:sz="0" w:space="0" w:color="auto"/>
            <w:right w:val="none" w:sz="0" w:space="0" w:color="auto"/>
          </w:divBdr>
        </w:div>
        <w:div w:id="832376368">
          <w:marLeft w:val="0"/>
          <w:marRight w:val="0"/>
          <w:marTop w:val="0"/>
          <w:marBottom w:val="0"/>
          <w:divBdr>
            <w:top w:val="none" w:sz="0" w:space="0" w:color="auto"/>
            <w:left w:val="none" w:sz="0" w:space="0" w:color="auto"/>
            <w:bottom w:val="none" w:sz="0" w:space="0" w:color="auto"/>
            <w:right w:val="none" w:sz="0" w:space="0" w:color="auto"/>
          </w:divBdr>
        </w:div>
        <w:div w:id="1350258427">
          <w:marLeft w:val="0"/>
          <w:marRight w:val="0"/>
          <w:marTop w:val="0"/>
          <w:marBottom w:val="0"/>
          <w:divBdr>
            <w:top w:val="none" w:sz="0" w:space="0" w:color="auto"/>
            <w:left w:val="none" w:sz="0" w:space="0" w:color="auto"/>
            <w:bottom w:val="none" w:sz="0" w:space="0" w:color="auto"/>
            <w:right w:val="none" w:sz="0" w:space="0" w:color="auto"/>
          </w:divBdr>
        </w:div>
        <w:div w:id="596404524">
          <w:marLeft w:val="0"/>
          <w:marRight w:val="0"/>
          <w:marTop w:val="0"/>
          <w:marBottom w:val="0"/>
          <w:divBdr>
            <w:top w:val="none" w:sz="0" w:space="0" w:color="auto"/>
            <w:left w:val="none" w:sz="0" w:space="0" w:color="auto"/>
            <w:bottom w:val="none" w:sz="0" w:space="0" w:color="auto"/>
            <w:right w:val="none" w:sz="0" w:space="0" w:color="auto"/>
          </w:divBdr>
        </w:div>
        <w:div w:id="1837912862">
          <w:marLeft w:val="0"/>
          <w:marRight w:val="0"/>
          <w:marTop w:val="0"/>
          <w:marBottom w:val="0"/>
          <w:divBdr>
            <w:top w:val="none" w:sz="0" w:space="0" w:color="auto"/>
            <w:left w:val="none" w:sz="0" w:space="0" w:color="auto"/>
            <w:bottom w:val="none" w:sz="0" w:space="0" w:color="auto"/>
            <w:right w:val="none" w:sz="0" w:space="0" w:color="auto"/>
          </w:divBdr>
        </w:div>
        <w:div w:id="1043096504">
          <w:marLeft w:val="0"/>
          <w:marRight w:val="0"/>
          <w:marTop w:val="0"/>
          <w:marBottom w:val="0"/>
          <w:divBdr>
            <w:top w:val="none" w:sz="0" w:space="0" w:color="auto"/>
            <w:left w:val="none" w:sz="0" w:space="0" w:color="auto"/>
            <w:bottom w:val="none" w:sz="0" w:space="0" w:color="auto"/>
            <w:right w:val="none" w:sz="0" w:space="0" w:color="auto"/>
          </w:divBdr>
        </w:div>
        <w:div w:id="860362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leuren abcnova">
      <a:dk1>
        <a:srgbClr val="000000"/>
      </a:dk1>
      <a:lt1>
        <a:srgbClr val="FFFFFF"/>
      </a:lt1>
      <a:dk2>
        <a:srgbClr val="231F20"/>
      </a:dk2>
      <a:lt2>
        <a:srgbClr val="FFFFFF"/>
      </a:lt2>
      <a:accent1>
        <a:srgbClr val="81BDC9"/>
      </a:accent1>
      <a:accent2>
        <a:srgbClr val="D6A56B"/>
      </a:accent2>
      <a:accent3>
        <a:srgbClr val="E3F2F3"/>
      </a:accent3>
      <a:accent4>
        <a:srgbClr val="F6EBE1"/>
      </a:accent4>
      <a:accent5>
        <a:srgbClr val="316873"/>
      </a:accent5>
      <a:accent6>
        <a:srgbClr val="7D5422"/>
      </a:accent6>
      <a:hlink>
        <a:srgbClr val="000000"/>
      </a:hlink>
      <a:folHlink>
        <a:srgbClr val="000000"/>
      </a:folHlink>
    </a:clrScheme>
    <a:fontScheme name="Lettertypen abcnova">
      <a:majorFont>
        <a:latin typeface="Myriad Pro"/>
        <a:ea typeface=""/>
        <a:cs typeface=""/>
      </a:majorFont>
      <a:minorFont>
        <a:latin typeface="Myriad Pro"/>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ju xmlns="http://www.joulesunlimited.com/ccmappings">
  <Datum/>
  <Titel>Locatie Morgenster</Titel>
</ju>
</file>

<file path=customXml/itemProps1.xml><?xml version="1.0" encoding="utf-8"?>
<ds:datastoreItem xmlns:ds="http://schemas.openxmlformats.org/officeDocument/2006/customXml" ds:itemID="{0AF4E073-0317-49D9-8D15-44E3A6E6BB71}">
  <ds:schemaRefs>
    <ds:schemaRef ds:uri="http://schemas.openxmlformats.org/officeDocument/2006/bibliography"/>
  </ds:schemaRefs>
</ds:datastoreItem>
</file>

<file path=customXml/itemProps2.xml><?xml version="1.0" encoding="utf-8"?>
<ds:datastoreItem xmlns:ds="http://schemas.openxmlformats.org/officeDocument/2006/customXml" ds:itemID="{F9B77798-BA78-4C04-A506-0B3DE38A926D}">
  <ds:schemaRefs>
    <ds:schemaRef ds:uri="http://www.joulesunlimited.com/ccmapping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994</Words>
  <Characters>6634</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abcnova</Company>
  <LinksUpToDate>false</LinksUpToDate>
  <CharactersWithSpaces>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Henrico Baakman | ABC Nova</dc:creator>
  <cp:keywords/>
  <dc:description>sjabloonversie 1.4a - 22 september 2017_x000d_
sjablonen: www.JoulesUnlimited.nl</dc:description>
  <cp:lastModifiedBy>Esther van Vliet | abcnova</cp:lastModifiedBy>
  <cp:revision>4</cp:revision>
  <cp:lastPrinted>2022-05-24T15:26:00Z</cp:lastPrinted>
  <dcterms:created xsi:type="dcterms:W3CDTF">2022-10-27T11:42:00Z</dcterms:created>
  <dcterms:modified xsi:type="dcterms:W3CDTF">2022-10-27T11:54:00Z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Rapport staand Maatschappelijk abcnova.dotx</vt:lpwstr>
  </property>
</Properties>
</file>