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FA48" w14:textId="4825C6AD" w:rsidR="0014658F" w:rsidRDefault="00A01648" w:rsidP="00A01648">
      <w:pPr>
        <w:pStyle w:val="Bijlagekop1abcnova"/>
        <w:numPr>
          <w:ilvl w:val="0"/>
          <w:numId w:val="0"/>
        </w:numPr>
        <w:ind w:left="284" w:hanging="284"/>
      </w:pPr>
      <w:bookmarkStart w:id="0" w:name="_Toc535847076"/>
      <w:bookmarkStart w:id="1" w:name="_Toc92361886"/>
      <w:r>
        <w:t>F</w:t>
      </w:r>
      <w:r w:rsidR="00FD5071" w:rsidRPr="00E231AB">
        <w:t xml:space="preserve">ormulier </w:t>
      </w:r>
      <w:r w:rsidR="00931E5A">
        <w:t>C</w:t>
      </w:r>
      <w:r w:rsidR="008B5294">
        <w:t xml:space="preserve"> Format</w:t>
      </w:r>
      <w:r w:rsidR="0014658F">
        <w:t xml:space="preserve"> </w:t>
      </w:r>
      <w:r w:rsidR="00931E5A">
        <w:t>Nota van Inlichtingen</w:t>
      </w:r>
    </w:p>
    <w:p w14:paraId="468BC564" w14:textId="77777777" w:rsidR="008B5294" w:rsidRPr="00E231AB" w:rsidRDefault="008B5294" w:rsidP="008B5294"/>
    <w:p w14:paraId="0DE40999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268"/>
        <w:gridCol w:w="5111"/>
        <w:gridCol w:w="2763"/>
      </w:tblGrid>
      <w:tr w:rsidR="00931E5A" w14:paraId="6C83D051" w14:textId="77777777" w:rsidTr="00BD7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2" w:type="dxa"/>
          </w:tcPr>
          <w:p w14:paraId="658B11E7" w14:textId="6027A76E" w:rsidR="00931E5A" w:rsidRPr="00931E5A" w:rsidRDefault="00DB0C66" w:rsidP="00931E5A">
            <w:pPr>
              <w:pStyle w:val="Basistekstabcnov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268" w:type="dxa"/>
          </w:tcPr>
          <w:p w14:paraId="0B0525F0" w14:textId="2DD46075" w:rsidR="00931E5A" w:rsidRPr="00931E5A" w:rsidRDefault="00BD75CF" w:rsidP="00931E5A">
            <w:pPr>
              <w:pStyle w:val="Basistekstabcnov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Onderwerp</w:t>
            </w:r>
          </w:p>
        </w:tc>
        <w:tc>
          <w:tcPr>
            <w:tcW w:w="2268" w:type="dxa"/>
          </w:tcPr>
          <w:p w14:paraId="5F8D313E" w14:textId="46FE27C3" w:rsidR="00931E5A" w:rsidRPr="00931E5A" w:rsidRDefault="00BD75CF" w:rsidP="00931E5A">
            <w:pPr>
              <w:pStyle w:val="Basistekstabcnov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Verwijzing</w:t>
            </w:r>
          </w:p>
        </w:tc>
        <w:tc>
          <w:tcPr>
            <w:tcW w:w="5111" w:type="dxa"/>
          </w:tcPr>
          <w:p w14:paraId="46A6F52F" w14:textId="671B4F3D" w:rsidR="00931E5A" w:rsidRPr="00931E5A" w:rsidRDefault="00BD75CF" w:rsidP="00931E5A">
            <w:pPr>
              <w:pStyle w:val="Basistekstabcnov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2763" w:type="dxa"/>
          </w:tcPr>
          <w:p w14:paraId="0E18E7DD" w14:textId="058AE688" w:rsidR="00931E5A" w:rsidRPr="00931E5A" w:rsidRDefault="00931E5A" w:rsidP="00931E5A">
            <w:pPr>
              <w:pStyle w:val="Basistekstabcnova"/>
              <w:rPr>
                <w:b/>
                <w:bCs/>
                <w:sz w:val="20"/>
                <w:szCs w:val="20"/>
              </w:rPr>
            </w:pPr>
            <w:r w:rsidRPr="00931E5A">
              <w:rPr>
                <w:b/>
                <w:bCs/>
                <w:sz w:val="20"/>
                <w:szCs w:val="20"/>
              </w:rPr>
              <w:t>Antwoord</w:t>
            </w:r>
          </w:p>
        </w:tc>
      </w:tr>
      <w:tr w:rsidR="00931E5A" w14:paraId="35097064" w14:textId="77777777" w:rsidTr="00BD7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1D030A50" w14:textId="13C3479E" w:rsidR="00931E5A" w:rsidRDefault="00931E5A" w:rsidP="00931E5A">
            <w:pPr>
              <w:pStyle w:val="Basistekstabcnova"/>
            </w:pPr>
            <w:r>
              <w:t>1</w:t>
            </w:r>
          </w:p>
        </w:tc>
        <w:tc>
          <w:tcPr>
            <w:tcW w:w="2268" w:type="dxa"/>
          </w:tcPr>
          <w:p w14:paraId="75A4AA6C" w14:textId="233AACC7" w:rsidR="00931E5A" w:rsidRDefault="00931E5A" w:rsidP="00931E5A">
            <w:pPr>
              <w:pStyle w:val="Basistekstabcnova"/>
            </w:pPr>
          </w:p>
          <w:p w14:paraId="0C6C6AD2" w14:textId="77777777" w:rsidR="00931E5A" w:rsidRDefault="00931E5A" w:rsidP="00931E5A">
            <w:pPr>
              <w:pStyle w:val="Basistekstabcnova"/>
            </w:pPr>
          </w:p>
          <w:p w14:paraId="17DB94C3" w14:textId="492ADCFB" w:rsidR="00931E5A" w:rsidRDefault="00931E5A" w:rsidP="00931E5A">
            <w:pPr>
              <w:pStyle w:val="Basistekstabcnova"/>
            </w:pPr>
          </w:p>
        </w:tc>
        <w:tc>
          <w:tcPr>
            <w:tcW w:w="2268" w:type="dxa"/>
          </w:tcPr>
          <w:p w14:paraId="5DE6AE84" w14:textId="77777777" w:rsidR="00931E5A" w:rsidRDefault="00931E5A" w:rsidP="00931E5A">
            <w:pPr>
              <w:pStyle w:val="Basistekstabcnova"/>
            </w:pPr>
          </w:p>
        </w:tc>
        <w:tc>
          <w:tcPr>
            <w:tcW w:w="5111" w:type="dxa"/>
          </w:tcPr>
          <w:p w14:paraId="75C1E833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2AF5DC19" w14:textId="3DCE2D7D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3BBDB720" w14:textId="77777777" w:rsidTr="00BD75CF">
        <w:tc>
          <w:tcPr>
            <w:tcW w:w="562" w:type="dxa"/>
          </w:tcPr>
          <w:p w14:paraId="1BD58916" w14:textId="459F370A" w:rsidR="00931E5A" w:rsidRDefault="00931E5A" w:rsidP="00931E5A">
            <w:pPr>
              <w:pStyle w:val="Basistekstabcnova"/>
            </w:pPr>
            <w:r>
              <w:t>2</w:t>
            </w:r>
          </w:p>
        </w:tc>
        <w:tc>
          <w:tcPr>
            <w:tcW w:w="2268" w:type="dxa"/>
          </w:tcPr>
          <w:p w14:paraId="681EBF36" w14:textId="18AF657F" w:rsidR="00931E5A" w:rsidRDefault="00931E5A" w:rsidP="00931E5A">
            <w:pPr>
              <w:pStyle w:val="Basistekstabcnova"/>
            </w:pPr>
          </w:p>
          <w:p w14:paraId="05C00EFA" w14:textId="77777777" w:rsidR="00931E5A" w:rsidRDefault="00931E5A" w:rsidP="00931E5A">
            <w:pPr>
              <w:pStyle w:val="Basistekstabcnova"/>
            </w:pPr>
          </w:p>
          <w:p w14:paraId="462986D7" w14:textId="7E9A6FCD" w:rsidR="00931E5A" w:rsidRDefault="00931E5A" w:rsidP="00931E5A">
            <w:pPr>
              <w:pStyle w:val="Basistekstabcnova"/>
            </w:pPr>
          </w:p>
        </w:tc>
        <w:tc>
          <w:tcPr>
            <w:tcW w:w="2268" w:type="dxa"/>
          </w:tcPr>
          <w:p w14:paraId="4226D021" w14:textId="77777777" w:rsidR="00931E5A" w:rsidRDefault="00931E5A" w:rsidP="00931E5A">
            <w:pPr>
              <w:pStyle w:val="Basistekstabcnova"/>
            </w:pPr>
          </w:p>
        </w:tc>
        <w:tc>
          <w:tcPr>
            <w:tcW w:w="5111" w:type="dxa"/>
          </w:tcPr>
          <w:p w14:paraId="660B5CA6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5CEE4443" w14:textId="6AA101E3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2E6E63BC" w14:textId="77777777" w:rsidTr="00BD7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0C3EEB99" w14:textId="080F4EC8" w:rsidR="00931E5A" w:rsidRDefault="00931E5A" w:rsidP="00931E5A">
            <w:pPr>
              <w:pStyle w:val="Basistekstabcnova"/>
            </w:pPr>
            <w:r>
              <w:t>3</w:t>
            </w:r>
          </w:p>
        </w:tc>
        <w:tc>
          <w:tcPr>
            <w:tcW w:w="2268" w:type="dxa"/>
          </w:tcPr>
          <w:p w14:paraId="2D6C83C4" w14:textId="69F8E390" w:rsidR="00931E5A" w:rsidRDefault="00931E5A" w:rsidP="00931E5A">
            <w:pPr>
              <w:pStyle w:val="Basistekstabcnova"/>
            </w:pPr>
          </w:p>
          <w:p w14:paraId="41E1C660" w14:textId="77777777" w:rsidR="00931E5A" w:rsidRDefault="00931E5A" w:rsidP="00931E5A">
            <w:pPr>
              <w:pStyle w:val="Basistekstabcnova"/>
            </w:pPr>
          </w:p>
          <w:p w14:paraId="782718F8" w14:textId="3707D0CB" w:rsidR="00931E5A" w:rsidRDefault="00931E5A" w:rsidP="00931E5A">
            <w:pPr>
              <w:pStyle w:val="Basistekstabcnova"/>
            </w:pPr>
          </w:p>
        </w:tc>
        <w:tc>
          <w:tcPr>
            <w:tcW w:w="2268" w:type="dxa"/>
          </w:tcPr>
          <w:p w14:paraId="0EF5D3D7" w14:textId="77777777" w:rsidR="00931E5A" w:rsidRDefault="00931E5A" w:rsidP="00931E5A">
            <w:pPr>
              <w:pStyle w:val="Basistekstabcnova"/>
            </w:pPr>
          </w:p>
        </w:tc>
        <w:tc>
          <w:tcPr>
            <w:tcW w:w="5111" w:type="dxa"/>
          </w:tcPr>
          <w:p w14:paraId="07CC8865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4C994163" w14:textId="3DD24006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66205116" w14:textId="77777777" w:rsidTr="00BD75CF">
        <w:tc>
          <w:tcPr>
            <w:tcW w:w="562" w:type="dxa"/>
          </w:tcPr>
          <w:p w14:paraId="2924D618" w14:textId="4E4E0175" w:rsidR="00931E5A" w:rsidRDefault="00931E5A" w:rsidP="00931E5A">
            <w:pPr>
              <w:pStyle w:val="Basistekstabcnova"/>
            </w:pPr>
            <w:r>
              <w:t>4</w:t>
            </w:r>
          </w:p>
        </w:tc>
        <w:tc>
          <w:tcPr>
            <w:tcW w:w="2268" w:type="dxa"/>
          </w:tcPr>
          <w:p w14:paraId="21E905D8" w14:textId="64E10FB7" w:rsidR="00931E5A" w:rsidRDefault="00931E5A" w:rsidP="00931E5A">
            <w:pPr>
              <w:pStyle w:val="Basistekstabcnova"/>
            </w:pPr>
          </w:p>
          <w:p w14:paraId="12D84041" w14:textId="77777777" w:rsidR="00931E5A" w:rsidRDefault="00931E5A" w:rsidP="00931E5A">
            <w:pPr>
              <w:pStyle w:val="Basistekstabcnova"/>
            </w:pPr>
          </w:p>
          <w:p w14:paraId="5BF4E4EF" w14:textId="0391FE5F" w:rsidR="00931E5A" w:rsidRDefault="00931E5A" w:rsidP="00931E5A">
            <w:pPr>
              <w:pStyle w:val="Basistekstabcnova"/>
            </w:pPr>
          </w:p>
        </w:tc>
        <w:tc>
          <w:tcPr>
            <w:tcW w:w="2268" w:type="dxa"/>
          </w:tcPr>
          <w:p w14:paraId="5CFF8328" w14:textId="77777777" w:rsidR="00931E5A" w:rsidRDefault="00931E5A" w:rsidP="00931E5A">
            <w:pPr>
              <w:pStyle w:val="Basistekstabcnova"/>
            </w:pPr>
          </w:p>
        </w:tc>
        <w:tc>
          <w:tcPr>
            <w:tcW w:w="5111" w:type="dxa"/>
          </w:tcPr>
          <w:p w14:paraId="515789AB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264953CB" w14:textId="45EF08DC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5430857F" w14:textId="77777777" w:rsidTr="00BD7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08486E46" w14:textId="219AC531" w:rsidR="00931E5A" w:rsidRDefault="00931E5A" w:rsidP="00931E5A">
            <w:pPr>
              <w:pStyle w:val="Basistekstabcnova"/>
            </w:pPr>
            <w:r>
              <w:t>5</w:t>
            </w:r>
          </w:p>
        </w:tc>
        <w:tc>
          <w:tcPr>
            <w:tcW w:w="2268" w:type="dxa"/>
          </w:tcPr>
          <w:p w14:paraId="7DE46489" w14:textId="05361ECE" w:rsidR="00931E5A" w:rsidRDefault="00931E5A" w:rsidP="00931E5A">
            <w:pPr>
              <w:pStyle w:val="Basistekstabcnova"/>
            </w:pPr>
          </w:p>
          <w:p w14:paraId="02C46EE1" w14:textId="77777777" w:rsidR="00931E5A" w:rsidRDefault="00931E5A" w:rsidP="00931E5A">
            <w:pPr>
              <w:pStyle w:val="Basistekstabcnova"/>
            </w:pPr>
          </w:p>
          <w:p w14:paraId="00D397A1" w14:textId="3DF1DD52" w:rsidR="00931E5A" w:rsidRDefault="00931E5A" w:rsidP="00931E5A">
            <w:pPr>
              <w:pStyle w:val="Basistekstabcnova"/>
            </w:pPr>
          </w:p>
        </w:tc>
        <w:tc>
          <w:tcPr>
            <w:tcW w:w="2268" w:type="dxa"/>
          </w:tcPr>
          <w:p w14:paraId="506CBEC6" w14:textId="77777777" w:rsidR="00931E5A" w:rsidRDefault="00931E5A" w:rsidP="00931E5A">
            <w:pPr>
              <w:pStyle w:val="Basistekstabcnova"/>
            </w:pPr>
          </w:p>
        </w:tc>
        <w:tc>
          <w:tcPr>
            <w:tcW w:w="5111" w:type="dxa"/>
          </w:tcPr>
          <w:p w14:paraId="76DF901D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79A89A33" w14:textId="7E33C239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65E38F03" w14:textId="77777777" w:rsidTr="00BD75CF">
        <w:tc>
          <w:tcPr>
            <w:tcW w:w="562" w:type="dxa"/>
          </w:tcPr>
          <w:p w14:paraId="7262A656" w14:textId="498B9A8E" w:rsidR="00931E5A" w:rsidRDefault="00931E5A" w:rsidP="00931E5A">
            <w:pPr>
              <w:pStyle w:val="Basistekstabcnova"/>
            </w:pPr>
            <w:r>
              <w:t>6</w:t>
            </w:r>
          </w:p>
        </w:tc>
        <w:tc>
          <w:tcPr>
            <w:tcW w:w="2268" w:type="dxa"/>
          </w:tcPr>
          <w:p w14:paraId="23A01D02" w14:textId="5DBB3810" w:rsidR="00931E5A" w:rsidRDefault="00931E5A" w:rsidP="00931E5A">
            <w:pPr>
              <w:pStyle w:val="Basistekstabcnova"/>
            </w:pPr>
          </w:p>
          <w:p w14:paraId="31517A82" w14:textId="77777777" w:rsidR="00931E5A" w:rsidRDefault="00931E5A" w:rsidP="00931E5A">
            <w:pPr>
              <w:pStyle w:val="Basistekstabcnova"/>
            </w:pPr>
          </w:p>
          <w:p w14:paraId="647E336C" w14:textId="50859FD4" w:rsidR="00931E5A" w:rsidRDefault="00931E5A" w:rsidP="00931E5A">
            <w:pPr>
              <w:pStyle w:val="Basistekstabcnova"/>
            </w:pPr>
          </w:p>
        </w:tc>
        <w:tc>
          <w:tcPr>
            <w:tcW w:w="2268" w:type="dxa"/>
          </w:tcPr>
          <w:p w14:paraId="5887B1B7" w14:textId="77777777" w:rsidR="00931E5A" w:rsidRDefault="00931E5A" w:rsidP="00931E5A">
            <w:pPr>
              <w:pStyle w:val="Basistekstabcnova"/>
            </w:pPr>
          </w:p>
        </w:tc>
        <w:tc>
          <w:tcPr>
            <w:tcW w:w="5111" w:type="dxa"/>
          </w:tcPr>
          <w:p w14:paraId="68B9A081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344F6BB3" w14:textId="22AF10E6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1B66739A" w14:textId="77777777" w:rsidTr="00BD7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45B5FCB7" w14:textId="0BB50471" w:rsidR="00931E5A" w:rsidRDefault="00931E5A" w:rsidP="00931E5A">
            <w:pPr>
              <w:pStyle w:val="Basistekstabcnova"/>
            </w:pPr>
            <w:r>
              <w:t>7</w:t>
            </w:r>
          </w:p>
        </w:tc>
        <w:tc>
          <w:tcPr>
            <w:tcW w:w="2268" w:type="dxa"/>
          </w:tcPr>
          <w:p w14:paraId="25DC26DA" w14:textId="4D9419FE" w:rsidR="00931E5A" w:rsidRDefault="00931E5A" w:rsidP="00931E5A">
            <w:pPr>
              <w:pStyle w:val="Basistekstabcnova"/>
            </w:pPr>
          </w:p>
          <w:p w14:paraId="57B917E4" w14:textId="77777777" w:rsidR="00931E5A" w:rsidRDefault="00931E5A" w:rsidP="00931E5A">
            <w:pPr>
              <w:pStyle w:val="Basistekstabcnova"/>
            </w:pPr>
          </w:p>
          <w:p w14:paraId="65F24FE3" w14:textId="09CB4F97" w:rsidR="00931E5A" w:rsidRDefault="00931E5A" w:rsidP="00931E5A">
            <w:pPr>
              <w:pStyle w:val="Basistekstabcnova"/>
            </w:pPr>
          </w:p>
        </w:tc>
        <w:tc>
          <w:tcPr>
            <w:tcW w:w="2268" w:type="dxa"/>
          </w:tcPr>
          <w:p w14:paraId="1BEFA397" w14:textId="77777777" w:rsidR="00931E5A" w:rsidRDefault="00931E5A" w:rsidP="00931E5A">
            <w:pPr>
              <w:pStyle w:val="Basistekstabcnova"/>
            </w:pPr>
          </w:p>
        </w:tc>
        <w:tc>
          <w:tcPr>
            <w:tcW w:w="5111" w:type="dxa"/>
          </w:tcPr>
          <w:p w14:paraId="53638F74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2D832670" w14:textId="31281BB3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</w:tbl>
    <w:p w14:paraId="450530BB" w14:textId="77777777" w:rsidR="0010496A" w:rsidRDefault="0010496A" w:rsidP="00931E5A">
      <w:pPr>
        <w:pStyle w:val="Basistekstabcnova"/>
      </w:pPr>
    </w:p>
    <w:p w14:paraId="3E821174" w14:textId="77777777" w:rsidR="0010496A" w:rsidRDefault="0010496A" w:rsidP="008B5294">
      <w:pPr>
        <w:pStyle w:val="Basistekstabcnova"/>
      </w:pPr>
    </w:p>
    <w:bookmarkEnd w:id="0"/>
    <w:bookmarkEnd w:id="1"/>
    <w:sectPr w:rsidR="0010496A" w:rsidSect="00931E5A">
      <w:headerReference w:type="default" r:id="rId9"/>
      <w:footerReference w:type="default" r:id="rId10"/>
      <w:headerReference w:type="first" r:id="rId11"/>
      <w:pgSz w:w="16838" w:h="11906" w:orient="landscape" w:code="9"/>
      <w:pgMar w:top="1418" w:right="1985" w:bottom="851" w:left="1871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50717" w14:textId="77777777" w:rsidR="000C3788" w:rsidRDefault="000C3788">
      <w:r>
        <w:separator/>
      </w:r>
    </w:p>
  </w:endnote>
  <w:endnote w:type="continuationSeparator" w:id="0">
    <w:p w14:paraId="0AE90767" w14:textId="77777777" w:rsidR="000C3788" w:rsidRDefault="000C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20B050303040309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panose1 w:val="00000805000000000000"/>
    <w:charset w:val="00"/>
    <w:family w:val="auto"/>
    <w:pitch w:val="variable"/>
    <w:sig w:usb0="00000007" w:usb1="00000000" w:usb2="00000000" w:usb3="00000000" w:csb0="00000093" w:csb1="00000000"/>
  </w:font>
  <w:font w:name="Novecento wide Light">
    <w:panose1 w:val="00000405000000000000"/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panose1 w:val="00000505000000000000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2108139"/>
      <w:docPartObj>
        <w:docPartGallery w:val="Page Numbers (Bottom of Page)"/>
        <w:docPartUnique/>
      </w:docPartObj>
    </w:sdtPr>
    <w:sdtEndPr/>
    <w:sdtContent>
      <w:p w14:paraId="7C22AAE1" w14:textId="4D077B93" w:rsidR="000C3788" w:rsidRDefault="000C378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D3C78D" w14:textId="77777777" w:rsidR="000C3788" w:rsidRDefault="000C37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F686D" w14:textId="77777777" w:rsidR="000C3788" w:rsidRDefault="000C3788">
      <w:r>
        <w:separator/>
      </w:r>
    </w:p>
  </w:footnote>
  <w:footnote w:type="continuationSeparator" w:id="0">
    <w:p w14:paraId="196E8723" w14:textId="77777777" w:rsidR="000C3788" w:rsidRDefault="000C3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70998" w14:textId="76C0038F" w:rsidR="000C3788" w:rsidRDefault="000C378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2D5B65" wp14:editId="7B9D75FB">
          <wp:simplePos x="0" y="0"/>
          <wp:positionH relativeFrom="margin">
            <wp:posOffset>4187190</wp:posOffset>
          </wp:positionH>
          <wp:positionV relativeFrom="paragraph">
            <wp:posOffset>63500</wp:posOffset>
          </wp:positionV>
          <wp:extent cx="1918335" cy="1000125"/>
          <wp:effectExtent l="0" t="0" r="5715" b="9525"/>
          <wp:wrapSquare wrapText="bothSides"/>
          <wp:docPr id="18" name="Afbeelding 18" descr="Werken bij gemeente Altena - Bekijk onze vacatu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rken bij gemeente Altena - Bekijk onze vacatu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C42A58" w14:textId="402EC034" w:rsidR="000C3788" w:rsidRDefault="000C37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EFDF" w14:textId="74B5F627" w:rsidR="000E423E" w:rsidRDefault="00BD75CF" w:rsidP="00BD75CF">
    <w:pPr>
      <w:pStyle w:val="Koptekst"/>
      <w:jc w:val="right"/>
    </w:pPr>
    <w:r w:rsidRPr="0057216C">
      <w:rPr>
        <w:rFonts w:asciiTheme="majorHAnsi" w:hAnsiTheme="majorHAnsi" w:cstheme="majorHAnsi"/>
        <w:noProof/>
        <w:color w:val="A6A6A6" w:themeColor="background1" w:themeShade="A6"/>
      </w:rPr>
      <w:drawing>
        <wp:inline distT="0" distB="0" distL="0" distR="0" wp14:anchorId="03B124B1" wp14:editId="3DD95652">
          <wp:extent cx="1857798" cy="820420"/>
          <wp:effectExtent l="0" t="0" r="9525" b="0"/>
          <wp:docPr id="40" name="Tijdelijke aanduiding voor inhoud 3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jdelijke aanduiding voor inhoud 3"/>
                  <pic:cNvPicPr>
                    <a:picLocks noGrp="1"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69" r="16416"/>
                  <a:stretch/>
                </pic:blipFill>
                <pic:spPr bwMode="auto">
                  <a:xfrm>
                    <a:off x="0" y="0"/>
                    <a:ext cx="1858658" cy="82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87A63"/>
    <w:multiLevelType w:val="hybridMultilevel"/>
    <w:tmpl w:val="FA6E10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20194"/>
    <w:multiLevelType w:val="multilevel"/>
    <w:tmpl w:val="0C0A3B86"/>
    <w:numStyleLink w:val="Kopnummeringabcnova"/>
  </w:abstractNum>
  <w:abstractNum w:abstractNumId="12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0AE523F2"/>
    <w:multiLevelType w:val="hybridMultilevel"/>
    <w:tmpl w:val="8D6E57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394972"/>
    <w:multiLevelType w:val="hybridMultilevel"/>
    <w:tmpl w:val="78AA93B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C24928"/>
    <w:multiLevelType w:val="multilevel"/>
    <w:tmpl w:val="B4BACAD8"/>
    <w:styleLink w:val="Opsommingstreepjeabcnova"/>
    <w:lvl w:ilvl="0">
      <w:start w:val="1"/>
      <w:numFmt w:val="bullet"/>
      <w:pStyle w:val="Opsommingstreepje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bcnova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bcnova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0BD93568"/>
    <w:multiLevelType w:val="hybridMultilevel"/>
    <w:tmpl w:val="959C1F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8E9E0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38B5EF8"/>
    <w:multiLevelType w:val="multilevel"/>
    <w:tmpl w:val="48B4A0B0"/>
    <w:numStyleLink w:val="Bijlagenummeringabcnova"/>
  </w:abstractNum>
  <w:abstractNum w:abstractNumId="21" w15:restartNumberingAfterBreak="0">
    <w:nsid w:val="182879C7"/>
    <w:multiLevelType w:val="multilevel"/>
    <w:tmpl w:val="89367262"/>
    <w:numStyleLink w:val="Opsommingnummerabcnova"/>
  </w:abstractNum>
  <w:abstractNum w:abstractNumId="22" w15:restartNumberingAfterBreak="0">
    <w:nsid w:val="1E653660"/>
    <w:multiLevelType w:val="hybridMultilevel"/>
    <w:tmpl w:val="5A0CF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E13B9C"/>
    <w:multiLevelType w:val="hybridMultilevel"/>
    <w:tmpl w:val="24E6D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2769D5"/>
    <w:multiLevelType w:val="hybridMultilevel"/>
    <w:tmpl w:val="B84E2A70"/>
    <w:lvl w:ilvl="0" w:tplc="04130011">
      <w:start w:val="1"/>
      <w:numFmt w:val="decimal"/>
      <w:lvlText w:val="%1)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A2622E3"/>
    <w:multiLevelType w:val="hybridMultilevel"/>
    <w:tmpl w:val="043CF58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CE505B2"/>
    <w:multiLevelType w:val="hybridMultilevel"/>
    <w:tmpl w:val="563CBA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FA270F"/>
    <w:multiLevelType w:val="hybridMultilevel"/>
    <w:tmpl w:val="C5A6E9CE"/>
    <w:lvl w:ilvl="0" w:tplc="CE1E0C9A">
      <w:start w:val="1"/>
      <w:numFmt w:val="bullet"/>
      <w:lvlText w:val="–"/>
      <w:lvlJc w:val="left"/>
      <w:pPr>
        <w:ind w:left="1080" w:hanging="360"/>
      </w:pPr>
      <w:rPr>
        <w:rFonts w:ascii="Myriad Pro" w:eastAsia="Times New Roman" w:hAnsi="Myriad Pro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9" w15:restartNumberingAfterBreak="0">
    <w:nsid w:val="2D7E06B0"/>
    <w:multiLevelType w:val="multilevel"/>
    <w:tmpl w:val="9200769E"/>
    <w:styleLink w:val="Opsommingkleineletterabcnova"/>
    <w:lvl w:ilvl="0">
      <w:start w:val="1"/>
      <w:numFmt w:val="lowerLetter"/>
      <w:pStyle w:val="Opsommingkleinelett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30" w15:restartNumberingAfterBreak="0">
    <w:nsid w:val="2EE01550"/>
    <w:multiLevelType w:val="hybridMultilevel"/>
    <w:tmpl w:val="BC36FC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40EF61F8"/>
    <w:multiLevelType w:val="multilevel"/>
    <w:tmpl w:val="0C0A3B86"/>
    <w:styleLink w:val="Kopnummeringabcnova"/>
    <w:lvl w:ilvl="0">
      <w:start w:val="1"/>
      <w:numFmt w:val="decimal"/>
      <w:pStyle w:val="Kop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8" w:hanging="1588"/>
      </w:pPr>
      <w:rPr>
        <w:rFonts w:hint="default"/>
      </w:rPr>
    </w:lvl>
  </w:abstractNum>
  <w:abstractNum w:abstractNumId="33" w15:restartNumberingAfterBreak="0">
    <w:nsid w:val="43013EF8"/>
    <w:multiLevelType w:val="hybridMultilevel"/>
    <w:tmpl w:val="DB18B372"/>
    <w:lvl w:ilvl="0" w:tplc="1DA2341A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A60AA0"/>
    <w:multiLevelType w:val="multilevel"/>
    <w:tmpl w:val="C9FA2D30"/>
    <w:styleLink w:val="Opsommingopenrondjeabcnova"/>
    <w:lvl w:ilvl="0">
      <w:start w:val="1"/>
      <w:numFmt w:val="bullet"/>
      <w:pStyle w:val="Opsommingopenrondje1eniveauabcnova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bcnova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bcnova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35" w15:restartNumberingAfterBreak="0">
    <w:nsid w:val="47C92711"/>
    <w:multiLevelType w:val="hybridMultilevel"/>
    <w:tmpl w:val="A02AE20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E04A53"/>
    <w:multiLevelType w:val="multilevel"/>
    <w:tmpl w:val="FDA2BD76"/>
    <w:styleLink w:val="Agendapuntlijstabcnova"/>
    <w:lvl w:ilvl="0">
      <w:start w:val="1"/>
      <w:numFmt w:val="decimal"/>
      <w:pStyle w:val="Agendapuntabcnov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D05543B"/>
    <w:multiLevelType w:val="hybridMultilevel"/>
    <w:tmpl w:val="14508D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C4539"/>
    <w:multiLevelType w:val="hybridMultilevel"/>
    <w:tmpl w:val="0C4E48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F335A0"/>
    <w:multiLevelType w:val="multilevel"/>
    <w:tmpl w:val="8576664C"/>
    <w:styleLink w:val="Opsommingtekenabcnova"/>
    <w:lvl w:ilvl="0">
      <w:start w:val="1"/>
      <w:numFmt w:val="bullet"/>
      <w:pStyle w:val="Opsommingteken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bcnova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41" w15:restartNumberingAfterBreak="0">
    <w:nsid w:val="6A0A4F1B"/>
    <w:multiLevelType w:val="hybridMultilevel"/>
    <w:tmpl w:val="A76675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6644DD"/>
    <w:multiLevelType w:val="multilevel"/>
    <w:tmpl w:val="9E50E438"/>
    <w:numStyleLink w:val="Opsommingbolletjeabcnova"/>
  </w:abstractNum>
  <w:abstractNum w:abstractNumId="43" w15:restartNumberingAfterBreak="0">
    <w:nsid w:val="6CAB1E63"/>
    <w:multiLevelType w:val="multilevel"/>
    <w:tmpl w:val="FDA2BD76"/>
    <w:numStyleLink w:val="Agendapuntlijstabcnova"/>
  </w:abstractNum>
  <w:abstractNum w:abstractNumId="44" w15:restartNumberingAfterBreak="0">
    <w:nsid w:val="6E7370EC"/>
    <w:multiLevelType w:val="multilevel"/>
    <w:tmpl w:val="9200769E"/>
    <w:numStyleLink w:val="Opsommingkleineletterabcnova"/>
  </w:abstractNum>
  <w:abstractNum w:abstractNumId="45" w15:restartNumberingAfterBreak="0">
    <w:nsid w:val="70EC4E8C"/>
    <w:multiLevelType w:val="multilevel"/>
    <w:tmpl w:val="C9FA2D30"/>
    <w:numStyleLink w:val="Opsommingopenrondjeabcnova"/>
  </w:abstractNum>
  <w:abstractNum w:abstractNumId="46" w15:restartNumberingAfterBreak="0">
    <w:nsid w:val="74DA1220"/>
    <w:multiLevelType w:val="hybridMultilevel"/>
    <w:tmpl w:val="C3DA3774"/>
    <w:lvl w:ilvl="0" w:tplc="F42011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9B474C6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6AE427F"/>
    <w:multiLevelType w:val="multilevel"/>
    <w:tmpl w:val="8576664C"/>
    <w:numStyleLink w:val="Opsommingtekenabcnova"/>
  </w:abstractNum>
  <w:abstractNum w:abstractNumId="48" w15:restartNumberingAfterBreak="0">
    <w:nsid w:val="79AE6CDF"/>
    <w:multiLevelType w:val="multilevel"/>
    <w:tmpl w:val="B4BACAD8"/>
    <w:numStyleLink w:val="Opsommingstreepjeabcnova"/>
  </w:abstractNum>
  <w:abstractNum w:abstractNumId="49" w15:restartNumberingAfterBreak="0">
    <w:nsid w:val="7A4169FA"/>
    <w:multiLevelType w:val="hybridMultilevel"/>
    <w:tmpl w:val="2256B45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2518C7"/>
    <w:multiLevelType w:val="hybridMultilevel"/>
    <w:tmpl w:val="8B943038"/>
    <w:lvl w:ilvl="0" w:tplc="1DA2341A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sz w:val="18"/>
        <w:szCs w:val="18"/>
      </w:rPr>
    </w:lvl>
    <w:lvl w:ilvl="1" w:tplc="CE1E0C9A">
      <w:start w:val="1"/>
      <w:numFmt w:val="bullet"/>
      <w:lvlText w:val="–"/>
      <w:lvlJc w:val="left"/>
      <w:pPr>
        <w:ind w:left="2160" w:hanging="360"/>
      </w:pPr>
      <w:rPr>
        <w:rFonts w:ascii="Myriad Pro" w:eastAsia="Times New Roman" w:hAnsi="Myriad Pro" w:cs="Maiandra GD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43573490">
    <w:abstractNumId w:val="13"/>
  </w:num>
  <w:num w:numId="2" w16cid:durableId="1634867172">
    <w:abstractNumId w:val="31"/>
  </w:num>
  <w:num w:numId="3" w16cid:durableId="1192644970">
    <w:abstractNumId w:val="34"/>
  </w:num>
  <w:num w:numId="4" w16cid:durableId="1977488583">
    <w:abstractNumId w:val="16"/>
  </w:num>
  <w:num w:numId="5" w16cid:durableId="1724325710">
    <w:abstractNumId w:val="37"/>
  </w:num>
  <w:num w:numId="6" w16cid:durableId="1026443562">
    <w:abstractNumId w:val="19"/>
  </w:num>
  <w:num w:numId="7" w16cid:durableId="598879232">
    <w:abstractNumId w:val="18"/>
  </w:num>
  <w:num w:numId="8" w16cid:durableId="1677923309">
    <w:abstractNumId w:val="29"/>
  </w:num>
  <w:num w:numId="9" w16cid:durableId="1443917682">
    <w:abstractNumId w:val="32"/>
  </w:num>
  <w:num w:numId="10" w16cid:durableId="2141259753">
    <w:abstractNumId w:val="40"/>
  </w:num>
  <w:num w:numId="11" w16cid:durableId="570192177">
    <w:abstractNumId w:val="28"/>
  </w:num>
  <w:num w:numId="12" w16cid:durableId="356933903">
    <w:abstractNumId w:val="9"/>
  </w:num>
  <w:num w:numId="13" w16cid:durableId="1196844385">
    <w:abstractNumId w:val="7"/>
  </w:num>
  <w:num w:numId="14" w16cid:durableId="73207851">
    <w:abstractNumId w:val="6"/>
  </w:num>
  <w:num w:numId="15" w16cid:durableId="1462455457">
    <w:abstractNumId w:val="5"/>
  </w:num>
  <w:num w:numId="16" w16cid:durableId="1671717758">
    <w:abstractNumId w:val="4"/>
  </w:num>
  <w:num w:numId="17" w16cid:durableId="1625186215">
    <w:abstractNumId w:val="8"/>
  </w:num>
  <w:num w:numId="18" w16cid:durableId="381902764">
    <w:abstractNumId w:val="3"/>
  </w:num>
  <w:num w:numId="19" w16cid:durableId="532424071">
    <w:abstractNumId w:val="2"/>
  </w:num>
  <w:num w:numId="20" w16cid:durableId="510219863">
    <w:abstractNumId w:val="1"/>
  </w:num>
  <w:num w:numId="21" w16cid:durableId="712924894">
    <w:abstractNumId w:val="0"/>
  </w:num>
  <w:num w:numId="22" w16cid:durableId="1377393790">
    <w:abstractNumId w:val="44"/>
  </w:num>
  <w:num w:numId="23" w16cid:durableId="519323741">
    <w:abstractNumId w:val="36"/>
  </w:num>
  <w:num w:numId="24" w16cid:durableId="989407660">
    <w:abstractNumId w:val="43"/>
  </w:num>
  <w:num w:numId="25" w16cid:durableId="503596701">
    <w:abstractNumId w:val="42"/>
  </w:num>
  <w:num w:numId="26" w16cid:durableId="1141077671">
    <w:abstractNumId w:val="45"/>
  </w:num>
  <w:num w:numId="27" w16cid:durableId="1560241277">
    <w:abstractNumId w:val="48"/>
  </w:num>
  <w:num w:numId="28" w16cid:durableId="1807047100">
    <w:abstractNumId w:val="47"/>
  </w:num>
  <w:num w:numId="29" w16cid:durableId="1887178739">
    <w:abstractNumId w:val="11"/>
  </w:num>
  <w:num w:numId="30" w16cid:durableId="1434669723">
    <w:abstractNumId w:val="20"/>
  </w:num>
  <w:num w:numId="31" w16cid:durableId="1248416042">
    <w:abstractNumId w:val="21"/>
  </w:num>
  <w:num w:numId="32" w16cid:durableId="3353486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65548339">
    <w:abstractNumId w:val="11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Theme="minorHAnsi" w:hAnsiTheme="minorHAnsi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b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</w:lvl>
    </w:lvlOverride>
  </w:num>
  <w:num w:numId="34" w16cid:durableId="1940063595">
    <w:abstractNumId w:val="12"/>
  </w:num>
  <w:num w:numId="35" w16cid:durableId="1424032292">
    <w:abstractNumId w:val="17"/>
  </w:num>
  <w:num w:numId="36" w16cid:durableId="1306819181">
    <w:abstractNumId w:val="25"/>
  </w:num>
  <w:num w:numId="37" w16cid:durableId="1929263789">
    <w:abstractNumId w:val="23"/>
  </w:num>
  <w:num w:numId="38" w16cid:durableId="2001619783">
    <w:abstractNumId w:val="42"/>
  </w:num>
  <w:num w:numId="39" w16cid:durableId="268199628">
    <w:abstractNumId w:val="15"/>
  </w:num>
  <w:num w:numId="40" w16cid:durableId="665519100">
    <w:abstractNumId w:val="22"/>
  </w:num>
  <w:num w:numId="41" w16cid:durableId="924798048">
    <w:abstractNumId w:val="10"/>
  </w:num>
  <w:num w:numId="42" w16cid:durableId="1684895070">
    <w:abstractNumId w:val="39"/>
  </w:num>
  <w:num w:numId="43" w16cid:durableId="658577682">
    <w:abstractNumId w:val="30"/>
  </w:num>
  <w:num w:numId="44" w16cid:durableId="1572235198">
    <w:abstractNumId w:val="14"/>
  </w:num>
  <w:num w:numId="45" w16cid:durableId="1181314214">
    <w:abstractNumId w:val="41"/>
  </w:num>
  <w:num w:numId="46" w16cid:durableId="410155828">
    <w:abstractNumId w:val="38"/>
  </w:num>
  <w:num w:numId="47" w16cid:durableId="1642887278">
    <w:abstractNumId w:val="26"/>
  </w:num>
  <w:num w:numId="48" w16cid:durableId="874734381">
    <w:abstractNumId w:val="49"/>
  </w:num>
  <w:num w:numId="49" w16cid:durableId="914969977">
    <w:abstractNumId w:val="35"/>
  </w:num>
  <w:num w:numId="50" w16cid:durableId="1592933513">
    <w:abstractNumId w:val="24"/>
  </w:num>
  <w:num w:numId="51" w16cid:durableId="1255019733">
    <w:abstractNumId w:val="46"/>
  </w:num>
  <w:num w:numId="52" w16cid:durableId="1697147948">
    <w:abstractNumId w:val="50"/>
  </w:num>
  <w:num w:numId="53" w16cid:durableId="337314512">
    <w:abstractNumId w:val="27"/>
  </w:num>
  <w:num w:numId="54" w16cid:durableId="2046250713">
    <w:abstractNumId w:val="3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10"/>
    <w:rsid w:val="00001D06"/>
    <w:rsid w:val="000024CC"/>
    <w:rsid w:val="00004562"/>
    <w:rsid w:val="00006237"/>
    <w:rsid w:val="000062B6"/>
    <w:rsid w:val="0000663D"/>
    <w:rsid w:val="000072A7"/>
    <w:rsid w:val="000101C3"/>
    <w:rsid w:val="00010D95"/>
    <w:rsid w:val="00011BFA"/>
    <w:rsid w:val="00012581"/>
    <w:rsid w:val="00021334"/>
    <w:rsid w:val="0002562D"/>
    <w:rsid w:val="000275AA"/>
    <w:rsid w:val="0003377A"/>
    <w:rsid w:val="00035232"/>
    <w:rsid w:val="00035E9C"/>
    <w:rsid w:val="0004183F"/>
    <w:rsid w:val="000418EF"/>
    <w:rsid w:val="0004513F"/>
    <w:rsid w:val="00047B4E"/>
    <w:rsid w:val="000504D5"/>
    <w:rsid w:val="00050D4B"/>
    <w:rsid w:val="0005205D"/>
    <w:rsid w:val="00052426"/>
    <w:rsid w:val="00052FF4"/>
    <w:rsid w:val="00053E43"/>
    <w:rsid w:val="0005430B"/>
    <w:rsid w:val="0005732F"/>
    <w:rsid w:val="000633F9"/>
    <w:rsid w:val="00066DF0"/>
    <w:rsid w:val="0007412C"/>
    <w:rsid w:val="00074DAC"/>
    <w:rsid w:val="0007714E"/>
    <w:rsid w:val="00086FEE"/>
    <w:rsid w:val="00092B0D"/>
    <w:rsid w:val="00095176"/>
    <w:rsid w:val="0009698A"/>
    <w:rsid w:val="000974A8"/>
    <w:rsid w:val="000A1B78"/>
    <w:rsid w:val="000A1B7F"/>
    <w:rsid w:val="000B1CDC"/>
    <w:rsid w:val="000B2785"/>
    <w:rsid w:val="000B46BB"/>
    <w:rsid w:val="000B5431"/>
    <w:rsid w:val="000B673A"/>
    <w:rsid w:val="000C0969"/>
    <w:rsid w:val="000C0AB0"/>
    <w:rsid w:val="000C1A1A"/>
    <w:rsid w:val="000C1D82"/>
    <w:rsid w:val="000C3788"/>
    <w:rsid w:val="000C7E6E"/>
    <w:rsid w:val="000D6AB7"/>
    <w:rsid w:val="000E062E"/>
    <w:rsid w:val="000E1539"/>
    <w:rsid w:val="000E423E"/>
    <w:rsid w:val="000E55A1"/>
    <w:rsid w:val="000E6E43"/>
    <w:rsid w:val="000E7A7C"/>
    <w:rsid w:val="000F213A"/>
    <w:rsid w:val="000F2D93"/>
    <w:rsid w:val="000F5ABC"/>
    <w:rsid w:val="000F650E"/>
    <w:rsid w:val="00100B98"/>
    <w:rsid w:val="00100D03"/>
    <w:rsid w:val="0010496A"/>
    <w:rsid w:val="00106601"/>
    <w:rsid w:val="00110A9F"/>
    <w:rsid w:val="00111782"/>
    <w:rsid w:val="001160B3"/>
    <w:rsid w:val="001170AE"/>
    <w:rsid w:val="00122DED"/>
    <w:rsid w:val="001243F8"/>
    <w:rsid w:val="001301F0"/>
    <w:rsid w:val="00130B48"/>
    <w:rsid w:val="00132265"/>
    <w:rsid w:val="00134E43"/>
    <w:rsid w:val="00135A2A"/>
    <w:rsid w:val="00135E7B"/>
    <w:rsid w:val="00137CBB"/>
    <w:rsid w:val="00140563"/>
    <w:rsid w:val="00140BC2"/>
    <w:rsid w:val="00141205"/>
    <w:rsid w:val="00141ACA"/>
    <w:rsid w:val="00145B8E"/>
    <w:rsid w:val="0014640F"/>
    <w:rsid w:val="0014658F"/>
    <w:rsid w:val="00146BD5"/>
    <w:rsid w:val="00152E4D"/>
    <w:rsid w:val="00153BC0"/>
    <w:rsid w:val="001574EA"/>
    <w:rsid w:val="001579D8"/>
    <w:rsid w:val="001639F5"/>
    <w:rsid w:val="00164529"/>
    <w:rsid w:val="00165853"/>
    <w:rsid w:val="00171AF0"/>
    <w:rsid w:val="00176939"/>
    <w:rsid w:val="0018093D"/>
    <w:rsid w:val="00180B3C"/>
    <w:rsid w:val="00181F36"/>
    <w:rsid w:val="00184CB3"/>
    <w:rsid w:val="00187A59"/>
    <w:rsid w:val="001941D0"/>
    <w:rsid w:val="00194BB1"/>
    <w:rsid w:val="001953CA"/>
    <w:rsid w:val="00196D96"/>
    <w:rsid w:val="001A3767"/>
    <w:rsid w:val="001A7919"/>
    <w:rsid w:val="001B1B37"/>
    <w:rsid w:val="001B3BD4"/>
    <w:rsid w:val="001B4C7E"/>
    <w:rsid w:val="001C0963"/>
    <w:rsid w:val="001C11BE"/>
    <w:rsid w:val="001C2878"/>
    <w:rsid w:val="001C6232"/>
    <w:rsid w:val="001C63E7"/>
    <w:rsid w:val="001D14ED"/>
    <w:rsid w:val="001D2384"/>
    <w:rsid w:val="001D2A06"/>
    <w:rsid w:val="001D6682"/>
    <w:rsid w:val="001E2293"/>
    <w:rsid w:val="001E34AC"/>
    <w:rsid w:val="001E3B5A"/>
    <w:rsid w:val="001E3F82"/>
    <w:rsid w:val="001E5F7F"/>
    <w:rsid w:val="001F5B4F"/>
    <w:rsid w:val="001F5C28"/>
    <w:rsid w:val="001F60A8"/>
    <w:rsid w:val="001F6547"/>
    <w:rsid w:val="0020548B"/>
    <w:rsid w:val="0020607F"/>
    <w:rsid w:val="00206E2A"/>
    <w:rsid w:val="00206FF8"/>
    <w:rsid w:val="002074B2"/>
    <w:rsid w:val="00216489"/>
    <w:rsid w:val="00217610"/>
    <w:rsid w:val="00220A9C"/>
    <w:rsid w:val="00224304"/>
    <w:rsid w:val="00225889"/>
    <w:rsid w:val="00230B64"/>
    <w:rsid w:val="00232CC1"/>
    <w:rsid w:val="00236DE9"/>
    <w:rsid w:val="00242226"/>
    <w:rsid w:val="00245AA4"/>
    <w:rsid w:val="00246C93"/>
    <w:rsid w:val="002518D2"/>
    <w:rsid w:val="00252B9A"/>
    <w:rsid w:val="00254088"/>
    <w:rsid w:val="00256039"/>
    <w:rsid w:val="00257AA9"/>
    <w:rsid w:val="00262D4E"/>
    <w:rsid w:val="002646C8"/>
    <w:rsid w:val="002718BE"/>
    <w:rsid w:val="00273938"/>
    <w:rsid w:val="00280D1D"/>
    <w:rsid w:val="00282766"/>
    <w:rsid w:val="00282B5D"/>
    <w:rsid w:val="00283592"/>
    <w:rsid w:val="002837E8"/>
    <w:rsid w:val="00284612"/>
    <w:rsid w:val="00284921"/>
    <w:rsid w:val="00285116"/>
    <w:rsid w:val="00286914"/>
    <w:rsid w:val="0029053E"/>
    <w:rsid w:val="002934D4"/>
    <w:rsid w:val="00294CD2"/>
    <w:rsid w:val="00294F7B"/>
    <w:rsid w:val="00297431"/>
    <w:rsid w:val="00297E20"/>
    <w:rsid w:val="002A0FF0"/>
    <w:rsid w:val="002A2E44"/>
    <w:rsid w:val="002A6E6E"/>
    <w:rsid w:val="002B0042"/>
    <w:rsid w:val="002B08A4"/>
    <w:rsid w:val="002B2998"/>
    <w:rsid w:val="002B41AD"/>
    <w:rsid w:val="002B42C8"/>
    <w:rsid w:val="002B64EE"/>
    <w:rsid w:val="002C46FB"/>
    <w:rsid w:val="002C5918"/>
    <w:rsid w:val="002D0E88"/>
    <w:rsid w:val="002D52B2"/>
    <w:rsid w:val="002D62D2"/>
    <w:rsid w:val="002E2611"/>
    <w:rsid w:val="002E274E"/>
    <w:rsid w:val="002E68CD"/>
    <w:rsid w:val="002F1D4E"/>
    <w:rsid w:val="002F494B"/>
    <w:rsid w:val="002F678C"/>
    <w:rsid w:val="002F7B77"/>
    <w:rsid w:val="003063C0"/>
    <w:rsid w:val="00310ADA"/>
    <w:rsid w:val="00312809"/>
    <w:rsid w:val="00312D26"/>
    <w:rsid w:val="00317DEA"/>
    <w:rsid w:val="003208CF"/>
    <w:rsid w:val="00322A9F"/>
    <w:rsid w:val="00323121"/>
    <w:rsid w:val="00334D4B"/>
    <w:rsid w:val="00335B51"/>
    <w:rsid w:val="00335B5E"/>
    <w:rsid w:val="003372EA"/>
    <w:rsid w:val="00337DDE"/>
    <w:rsid w:val="00342721"/>
    <w:rsid w:val="003432B9"/>
    <w:rsid w:val="00345315"/>
    <w:rsid w:val="00346631"/>
    <w:rsid w:val="003467E1"/>
    <w:rsid w:val="00347094"/>
    <w:rsid w:val="00347222"/>
    <w:rsid w:val="00347B57"/>
    <w:rsid w:val="00353AA5"/>
    <w:rsid w:val="00362B60"/>
    <w:rsid w:val="0036336D"/>
    <w:rsid w:val="00364B2C"/>
    <w:rsid w:val="00364E1D"/>
    <w:rsid w:val="00365254"/>
    <w:rsid w:val="00365327"/>
    <w:rsid w:val="00372DB9"/>
    <w:rsid w:val="00373366"/>
    <w:rsid w:val="00374C23"/>
    <w:rsid w:val="00374D9A"/>
    <w:rsid w:val="0037715E"/>
    <w:rsid w:val="00377612"/>
    <w:rsid w:val="00382603"/>
    <w:rsid w:val="00383954"/>
    <w:rsid w:val="00386E08"/>
    <w:rsid w:val="003907F4"/>
    <w:rsid w:val="0039126D"/>
    <w:rsid w:val="0039178A"/>
    <w:rsid w:val="003964D4"/>
    <w:rsid w:val="0039656A"/>
    <w:rsid w:val="003A01F9"/>
    <w:rsid w:val="003A5432"/>
    <w:rsid w:val="003A5ED3"/>
    <w:rsid w:val="003A6677"/>
    <w:rsid w:val="003A74FB"/>
    <w:rsid w:val="003B14A0"/>
    <w:rsid w:val="003B595E"/>
    <w:rsid w:val="003C0E71"/>
    <w:rsid w:val="003C18F5"/>
    <w:rsid w:val="003C7A76"/>
    <w:rsid w:val="003D04B7"/>
    <w:rsid w:val="003D09E4"/>
    <w:rsid w:val="003D19F7"/>
    <w:rsid w:val="003D414A"/>
    <w:rsid w:val="003D49E5"/>
    <w:rsid w:val="003D548F"/>
    <w:rsid w:val="003E1772"/>
    <w:rsid w:val="003E30F2"/>
    <w:rsid w:val="003E3B7D"/>
    <w:rsid w:val="003E3C7C"/>
    <w:rsid w:val="003E766F"/>
    <w:rsid w:val="003F2747"/>
    <w:rsid w:val="003F768C"/>
    <w:rsid w:val="004001AF"/>
    <w:rsid w:val="004029AB"/>
    <w:rsid w:val="00410F28"/>
    <w:rsid w:val="00413E39"/>
    <w:rsid w:val="0041674F"/>
    <w:rsid w:val="0042594D"/>
    <w:rsid w:val="004304E7"/>
    <w:rsid w:val="00441382"/>
    <w:rsid w:val="00451FDB"/>
    <w:rsid w:val="00453C60"/>
    <w:rsid w:val="004564A6"/>
    <w:rsid w:val="004578B4"/>
    <w:rsid w:val="00460140"/>
    <w:rsid w:val="00460433"/>
    <w:rsid w:val="004656F6"/>
    <w:rsid w:val="004659D3"/>
    <w:rsid w:val="0046664A"/>
    <w:rsid w:val="00466D71"/>
    <w:rsid w:val="0046776E"/>
    <w:rsid w:val="00467B89"/>
    <w:rsid w:val="00470174"/>
    <w:rsid w:val="00471C0F"/>
    <w:rsid w:val="00472E5E"/>
    <w:rsid w:val="004733C3"/>
    <w:rsid w:val="0047392D"/>
    <w:rsid w:val="0047518D"/>
    <w:rsid w:val="004804E1"/>
    <w:rsid w:val="00484C8E"/>
    <w:rsid w:val="0048524E"/>
    <w:rsid w:val="00486319"/>
    <w:rsid w:val="00487543"/>
    <w:rsid w:val="004875E2"/>
    <w:rsid w:val="00490BBD"/>
    <w:rsid w:val="00495327"/>
    <w:rsid w:val="0049645D"/>
    <w:rsid w:val="004A213D"/>
    <w:rsid w:val="004A3033"/>
    <w:rsid w:val="004B1F60"/>
    <w:rsid w:val="004B267D"/>
    <w:rsid w:val="004B2C90"/>
    <w:rsid w:val="004C0567"/>
    <w:rsid w:val="004C51F8"/>
    <w:rsid w:val="004D0523"/>
    <w:rsid w:val="004D2412"/>
    <w:rsid w:val="004D24E4"/>
    <w:rsid w:val="004E3347"/>
    <w:rsid w:val="004E62E4"/>
    <w:rsid w:val="004F13CB"/>
    <w:rsid w:val="004F4A4D"/>
    <w:rsid w:val="004F6A99"/>
    <w:rsid w:val="005017F3"/>
    <w:rsid w:val="00501A64"/>
    <w:rsid w:val="00503BFD"/>
    <w:rsid w:val="0050416F"/>
    <w:rsid w:val="005043E5"/>
    <w:rsid w:val="005044D7"/>
    <w:rsid w:val="00513D36"/>
    <w:rsid w:val="005156B4"/>
    <w:rsid w:val="00515E2F"/>
    <w:rsid w:val="00521726"/>
    <w:rsid w:val="00523888"/>
    <w:rsid w:val="0052455F"/>
    <w:rsid w:val="00525AB7"/>
    <w:rsid w:val="00526530"/>
    <w:rsid w:val="005312CC"/>
    <w:rsid w:val="0053645C"/>
    <w:rsid w:val="005377CC"/>
    <w:rsid w:val="0054277B"/>
    <w:rsid w:val="00545244"/>
    <w:rsid w:val="00546F0D"/>
    <w:rsid w:val="005477B2"/>
    <w:rsid w:val="0055260B"/>
    <w:rsid w:val="00553801"/>
    <w:rsid w:val="00553ADB"/>
    <w:rsid w:val="00553F41"/>
    <w:rsid w:val="005615BE"/>
    <w:rsid w:val="00562E3D"/>
    <w:rsid w:val="00563A72"/>
    <w:rsid w:val="005736CD"/>
    <w:rsid w:val="00575FFC"/>
    <w:rsid w:val="005818B8"/>
    <w:rsid w:val="005829AC"/>
    <w:rsid w:val="00583536"/>
    <w:rsid w:val="00584FC6"/>
    <w:rsid w:val="00585EF3"/>
    <w:rsid w:val="00587C2B"/>
    <w:rsid w:val="0059027A"/>
    <w:rsid w:val="005938DD"/>
    <w:rsid w:val="005945F8"/>
    <w:rsid w:val="00597503"/>
    <w:rsid w:val="005A1BD7"/>
    <w:rsid w:val="005A2BEC"/>
    <w:rsid w:val="005A2F31"/>
    <w:rsid w:val="005B0D3E"/>
    <w:rsid w:val="005B4FAF"/>
    <w:rsid w:val="005C11BC"/>
    <w:rsid w:val="005C1336"/>
    <w:rsid w:val="005C5603"/>
    <w:rsid w:val="005C5BE3"/>
    <w:rsid w:val="005C5D67"/>
    <w:rsid w:val="005C6668"/>
    <w:rsid w:val="005C7FD0"/>
    <w:rsid w:val="005D4151"/>
    <w:rsid w:val="005D5BD6"/>
    <w:rsid w:val="005D5E21"/>
    <w:rsid w:val="005E29C1"/>
    <w:rsid w:val="005E3236"/>
    <w:rsid w:val="005E3E58"/>
    <w:rsid w:val="005F1738"/>
    <w:rsid w:val="005F4492"/>
    <w:rsid w:val="005F63B0"/>
    <w:rsid w:val="006040DB"/>
    <w:rsid w:val="00606D41"/>
    <w:rsid w:val="00610FF8"/>
    <w:rsid w:val="00612C22"/>
    <w:rsid w:val="00615C66"/>
    <w:rsid w:val="00617C94"/>
    <w:rsid w:val="00621D0A"/>
    <w:rsid w:val="00624485"/>
    <w:rsid w:val="006245FB"/>
    <w:rsid w:val="0063452D"/>
    <w:rsid w:val="00641E45"/>
    <w:rsid w:val="00647A67"/>
    <w:rsid w:val="00653D01"/>
    <w:rsid w:val="00664EE1"/>
    <w:rsid w:val="006662ED"/>
    <w:rsid w:val="00666B2B"/>
    <w:rsid w:val="0067375A"/>
    <w:rsid w:val="006746C4"/>
    <w:rsid w:val="006767B2"/>
    <w:rsid w:val="00685EED"/>
    <w:rsid w:val="006940E4"/>
    <w:rsid w:val="0069483B"/>
    <w:rsid w:val="006953A2"/>
    <w:rsid w:val="00697D21"/>
    <w:rsid w:val="006B0A28"/>
    <w:rsid w:val="006B6044"/>
    <w:rsid w:val="006C4686"/>
    <w:rsid w:val="006C6A9D"/>
    <w:rsid w:val="006D1154"/>
    <w:rsid w:val="006D2ECD"/>
    <w:rsid w:val="006D63BA"/>
    <w:rsid w:val="006D74A8"/>
    <w:rsid w:val="00703BD3"/>
    <w:rsid w:val="00705849"/>
    <w:rsid w:val="00706308"/>
    <w:rsid w:val="00706BB8"/>
    <w:rsid w:val="00706F42"/>
    <w:rsid w:val="0071217C"/>
    <w:rsid w:val="00712665"/>
    <w:rsid w:val="00712F90"/>
    <w:rsid w:val="0071386B"/>
    <w:rsid w:val="0072479C"/>
    <w:rsid w:val="00734BA2"/>
    <w:rsid w:val="007358BA"/>
    <w:rsid w:val="007361EE"/>
    <w:rsid w:val="00743326"/>
    <w:rsid w:val="00750733"/>
    <w:rsid w:val="00750780"/>
    <w:rsid w:val="00750B40"/>
    <w:rsid w:val="007525D1"/>
    <w:rsid w:val="00752725"/>
    <w:rsid w:val="00756C31"/>
    <w:rsid w:val="00756EF2"/>
    <w:rsid w:val="00760A65"/>
    <w:rsid w:val="00763B35"/>
    <w:rsid w:val="00764AF2"/>
    <w:rsid w:val="00766E99"/>
    <w:rsid w:val="00770652"/>
    <w:rsid w:val="00775717"/>
    <w:rsid w:val="00776618"/>
    <w:rsid w:val="00780492"/>
    <w:rsid w:val="00784E98"/>
    <w:rsid w:val="007865DD"/>
    <w:rsid w:val="00787B55"/>
    <w:rsid w:val="0079179F"/>
    <w:rsid w:val="00792914"/>
    <w:rsid w:val="00793E98"/>
    <w:rsid w:val="00796A40"/>
    <w:rsid w:val="00796A8D"/>
    <w:rsid w:val="007B0C68"/>
    <w:rsid w:val="007B3114"/>
    <w:rsid w:val="007B467E"/>
    <w:rsid w:val="007B5253"/>
    <w:rsid w:val="007B5373"/>
    <w:rsid w:val="007C0010"/>
    <w:rsid w:val="007C037C"/>
    <w:rsid w:val="007C591D"/>
    <w:rsid w:val="007C6C84"/>
    <w:rsid w:val="007D0EF6"/>
    <w:rsid w:val="007D4A7D"/>
    <w:rsid w:val="007D4DCE"/>
    <w:rsid w:val="007D6EEE"/>
    <w:rsid w:val="007E316E"/>
    <w:rsid w:val="007E4485"/>
    <w:rsid w:val="007E7724"/>
    <w:rsid w:val="007F0211"/>
    <w:rsid w:val="007F0A2A"/>
    <w:rsid w:val="007F1417"/>
    <w:rsid w:val="007F1F0F"/>
    <w:rsid w:val="007F48F0"/>
    <w:rsid w:val="007F653F"/>
    <w:rsid w:val="008064EE"/>
    <w:rsid w:val="00810585"/>
    <w:rsid w:val="0081469D"/>
    <w:rsid w:val="00814B88"/>
    <w:rsid w:val="008222EE"/>
    <w:rsid w:val="0082247F"/>
    <w:rsid w:val="00823AC1"/>
    <w:rsid w:val="008269DF"/>
    <w:rsid w:val="00826EA4"/>
    <w:rsid w:val="00832239"/>
    <w:rsid w:val="00835D5D"/>
    <w:rsid w:val="00843B35"/>
    <w:rsid w:val="008453B4"/>
    <w:rsid w:val="00854B34"/>
    <w:rsid w:val="008568F5"/>
    <w:rsid w:val="00861132"/>
    <w:rsid w:val="0086137E"/>
    <w:rsid w:val="00861EAB"/>
    <w:rsid w:val="008664DD"/>
    <w:rsid w:val="0087025A"/>
    <w:rsid w:val="00872B9B"/>
    <w:rsid w:val="008736AE"/>
    <w:rsid w:val="00875812"/>
    <w:rsid w:val="008775D3"/>
    <w:rsid w:val="00877BD5"/>
    <w:rsid w:val="008802D3"/>
    <w:rsid w:val="00880414"/>
    <w:rsid w:val="00886BB9"/>
    <w:rsid w:val="008870F0"/>
    <w:rsid w:val="00890050"/>
    <w:rsid w:val="008931CF"/>
    <w:rsid w:val="00893934"/>
    <w:rsid w:val="008A2A1D"/>
    <w:rsid w:val="008A2A6B"/>
    <w:rsid w:val="008A4B75"/>
    <w:rsid w:val="008A5E5E"/>
    <w:rsid w:val="008B25F9"/>
    <w:rsid w:val="008B35E1"/>
    <w:rsid w:val="008B5294"/>
    <w:rsid w:val="008B5CD1"/>
    <w:rsid w:val="008C2F90"/>
    <w:rsid w:val="008C3852"/>
    <w:rsid w:val="008C6251"/>
    <w:rsid w:val="008D310E"/>
    <w:rsid w:val="008D7BDD"/>
    <w:rsid w:val="008D7CF2"/>
    <w:rsid w:val="008E134A"/>
    <w:rsid w:val="008E1EA0"/>
    <w:rsid w:val="008E2CE5"/>
    <w:rsid w:val="008E3E08"/>
    <w:rsid w:val="0090254C"/>
    <w:rsid w:val="0090724E"/>
    <w:rsid w:val="00910D57"/>
    <w:rsid w:val="009179D8"/>
    <w:rsid w:val="009221AC"/>
    <w:rsid w:val="009225D7"/>
    <w:rsid w:val="00922680"/>
    <w:rsid w:val="009261FD"/>
    <w:rsid w:val="00926FF7"/>
    <w:rsid w:val="00931E5A"/>
    <w:rsid w:val="00931EDD"/>
    <w:rsid w:val="00934750"/>
    <w:rsid w:val="00934E30"/>
    <w:rsid w:val="00935177"/>
    <w:rsid w:val="00935271"/>
    <w:rsid w:val="00943209"/>
    <w:rsid w:val="0094509D"/>
    <w:rsid w:val="00945318"/>
    <w:rsid w:val="00950DB4"/>
    <w:rsid w:val="009534C6"/>
    <w:rsid w:val="0095392F"/>
    <w:rsid w:val="00954D0A"/>
    <w:rsid w:val="00957CCB"/>
    <w:rsid w:val="009606EB"/>
    <w:rsid w:val="00960F70"/>
    <w:rsid w:val="00963973"/>
    <w:rsid w:val="009655D7"/>
    <w:rsid w:val="00971786"/>
    <w:rsid w:val="00971B3B"/>
    <w:rsid w:val="00976C1E"/>
    <w:rsid w:val="00980603"/>
    <w:rsid w:val="00984987"/>
    <w:rsid w:val="00984DB2"/>
    <w:rsid w:val="009902B0"/>
    <w:rsid w:val="00992098"/>
    <w:rsid w:val="00995675"/>
    <w:rsid w:val="009A18E7"/>
    <w:rsid w:val="009A40D6"/>
    <w:rsid w:val="009A5B18"/>
    <w:rsid w:val="009B1047"/>
    <w:rsid w:val="009B7E9E"/>
    <w:rsid w:val="009C1976"/>
    <w:rsid w:val="009C1F4E"/>
    <w:rsid w:val="009C2F9E"/>
    <w:rsid w:val="009C4EEE"/>
    <w:rsid w:val="009C7888"/>
    <w:rsid w:val="009D5AE2"/>
    <w:rsid w:val="009E068E"/>
    <w:rsid w:val="009E3E4C"/>
    <w:rsid w:val="009F0E57"/>
    <w:rsid w:val="009F5D46"/>
    <w:rsid w:val="009F5E5A"/>
    <w:rsid w:val="00A01648"/>
    <w:rsid w:val="00A07FEF"/>
    <w:rsid w:val="00A1497C"/>
    <w:rsid w:val="00A14FA5"/>
    <w:rsid w:val="00A163C1"/>
    <w:rsid w:val="00A17BD7"/>
    <w:rsid w:val="00A21956"/>
    <w:rsid w:val="00A2377E"/>
    <w:rsid w:val="00A34598"/>
    <w:rsid w:val="00A35E9C"/>
    <w:rsid w:val="00A42BD0"/>
    <w:rsid w:val="00A42EEC"/>
    <w:rsid w:val="00A43BF4"/>
    <w:rsid w:val="00A50406"/>
    <w:rsid w:val="00A50620"/>
    <w:rsid w:val="00A50767"/>
    <w:rsid w:val="00A50801"/>
    <w:rsid w:val="00A50B5C"/>
    <w:rsid w:val="00A567EC"/>
    <w:rsid w:val="00A60A58"/>
    <w:rsid w:val="00A60E57"/>
    <w:rsid w:val="00A61B21"/>
    <w:rsid w:val="00A6277F"/>
    <w:rsid w:val="00A65B09"/>
    <w:rsid w:val="00A670BB"/>
    <w:rsid w:val="00A7064D"/>
    <w:rsid w:val="00A71291"/>
    <w:rsid w:val="00A76E7C"/>
    <w:rsid w:val="00A871D6"/>
    <w:rsid w:val="00A91421"/>
    <w:rsid w:val="00A954E4"/>
    <w:rsid w:val="00AA0AD2"/>
    <w:rsid w:val="00AA2F6F"/>
    <w:rsid w:val="00AA7BE4"/>
    <w:rsid w:val="00AB0D90"/>
    <w:rsid w:val="00AB1E21"/>
    <w:rsid w:val="00AB1E30"/>
    <w:rsid w:val="00AB2477"/>
    <w:rsid w:val="00AB35AB"/>
    <w:rsid w:val="00AB56F0"/>
    <w:rsid w:val="00AB5DBD"/>
    <w:rsid w:val="00AB5F0C"/>
    <w:rsid w:val="00AB61C8"/>
    <w:rsid w:val="00AB77BB"/>
    <w:rsid w:val="00AC273E"/>
    <w:rsid w:val="00AC690A"/>
    <w:rsid w:val="00AD0B26"/>
    <w:rsid w:val="00AD1418"/>
    <w:rsid w:val="00AD24E6"/>
    <w:rsid w:val="00AD31A0"/>
    <w:rsid w:val="00AD44F1"/>
    <w:rsid w:val="00AD4DF7"/>
    <w:rsid w:val="00AD784B"/>
    <w:rsid w:val="00AE0183"/>
    <w:rsid w:val="00AE1123"/>
    <w:rsid w:val="00AE1288"/>
    <w:rsid w:val="00AE2110"/>
    <w:rsid w:val="00AE2EB1"/>
    <w:rsid w:val="00AF51DC"/>
    <w:rsid w:val="00B0199D"/>
    <w:rsid w:val="00B01DA1"/>
    <w:rsid w:val="00B04221"/>
    <w:rsid w:val="00B11A76"/>
    <w:rsid w:val="00B11C7E"/>
    <w:rsid w:val="00B233E3"/>
    <w:rsid w:val="00B30352"/>
    <w:rsid w:val="00B30549"/>
    <w:rsid w:val="00B31986"/>
    <w:rsid w:val="00B346DF"/>
    <w:rsid w:val="00B36D8E"/>
    <w:rsid w:val="00B451E5"/>
    <w:rsid w:val="00B460C2"/>
    <w:rsid w:val="00B47460"/>
    <w:rsid w:val="00B60FF3"/>
    <w:rsid w:val="00B63EB9"/>
    <w:rsid w:val="00B75ED8"/>
    <w:rsid w:val="00B77809"/>
    <w:rsid w:val="00B83B98"/>
    <w:rsid w:val="00B860DC"/>
    <w:rsid w:val="00B87427"/>
    <w:rsid w:val="00B90ED9"/>
    <w:rsid w:val="00B92176"/>
    <w:rsid w:val="00B94952"/>
    <w:rsid w:val="00B94A6A"/>
    <w:rsid w:val="00B9540B"/>
    <w:rsid w:val="00BA0CCF"/>
    <w:rsid w:val="00BA3794"/>
    <w:rsid w:val="00BA3F4D"/>
    <w:rsid w:val="00BA56E0"/>
    <w:rsid w:val="00BA79E3"/>
    <w:rsid w:val="00BB1C41"/>
    <w:rsid w:val="00BB1FC1"/>
    <w:rsid w:val="00BB239A"/>
    <w:rsid w:val="00BB31CE"/>
    <w:rsid w:val="00BB43C9"/>
    <w:rsid w:val="00BB61D0"/>
    <w:rsid w:val="00BB690F"/>
    <w:rsid w:val="00BB79AF"/>
    <w:rsid w:val="00BC0188"/>
    <w:rsid w:val="00BC1E77"/>
    <w:rsid w:val="00BC6FB7"/>
    <w:rsid w:val="00BD75CF"/>
    <w:rsid w:val="00BE55A7"/>
    <w:rsid w:val="00BE64B3"/>
    <w:rsid w:val="00BF15B3"/>
    <w:rsid w:val="00BF6A7B"/>
    <w:rsid w:val="00BF6B3C"/>
    <w:rsid w:val="00BF7858"/>
    <w:rsid w:val="00C06D9A"/>
    <w:rsid w:val="00C0702B"/>
    <w:rsid w:val="00C11B08"/>
    <w:rsid w:val="00C12133"/>
    <w:rsid w:val="00C12629"/>
    <w:rsid w:val="00C17A25"/>
    <w:rsid w:val="00C201EB"/>
    <w:rsid w:val="00C20CD0"/>
    <w:rsid w:val="00C25474"/>
    <w:rsid w:val="00C30F56"/>
    <w:rsid w:val="00C32568"/>
    <w:rsid w:val="00C33308"/>
    <w:rsid w:val="00C350CB"/>
    <w:rsid w:val="00C4003A"/>
    <w:rsid w:val="00C40B41"/>
    <w:rsid w:val="00C41422"/>
    <w:rsid w:val="00C42405"/>
    <w:rsid w:val="00C428B6"/>
    <w:rsid w:val="00C50828"/>
    <w:rsid w:val="00C51137"/>
    <w:rsid w:val="00C607EE"/>
    <w:rsid w:val="00C6206C"/>
    <w:rsid w:val="00C70851"/>
    <w:rsid w:val="00C72D11"/>
    <w:rsid w:val="00C814CA"/>
    <w:rsid w:val="00C863AE"/>
    <w:rsid w:val="00C87372"/>
    <w:rsid w:val="00C92E08"/>
    <w:rsid w:val="00C93473"/>
    <w:rsid w:val="00C95221"/>
    <w:rsid w:val="00C956B6"/>
    <w:rsid w:val="00C971C1"/>
    <w:rsid w:val="00CA1FE3"/>
    <w:rsid w:val="00CA332D"/>
    <w:rsid w:val="00CA5986"/>
    <w:rsid w:val="00CA7C09"/>
    <w:rsid w:val="00CB254D"/>
    <w:rsid w:val="00CB3533"/>
    <w:rsid w:val="00CB403D"/>
    <w:rsid w:val="00CB533B"/>
    <w:rsid w:val="00CB5E52"/>
    <w:rsid w:val="00CB75AF"/>
    <w:rsid w:val="00CB7600"/>
    <w:rsid w:val="00CB7D61"/>
    <w:rsid w:val="00CC078F"/>
    <w:rsid w:val="00CC6A4B"/>
    <w:rsid w:val="00CD7A5A"/>
    <w:rsid w:val="00CD7AAF"/>
    <w:rsid w:val="00CE140B"/>
    <w:rsid w:val="00CE2BA6"/>
    <w:rsid w:val="00CE564D"/>
    <w:rsid w:val="00CE5ABB"/>
    <w:rsid w:val="00CF1BF2"/>
    <w:rsid w:val="00CF2B0C"/>
    <w:rsid w:val="00CF64DE"/>
    <w:rsid w:val="00D00209"/>
    <w:rsid w:val="00D023A0"/>
    <w:rsid w:val="00D11185"/>
    <w:rsid w:val="00D117A6"/>
    <w:rsid w:val="00D135AE"/>
    <w:rsid w:val="00D16E87"/>
    <w:rsid w:val="00D219A0"/>
    <w:rsid w:val="00D243A9"/>
    <w:rsid w:val="00D24B4A"/>
    <w:rsid w:val="00D25AA0"/>
    <w:rsid w:val="00D27D0E"/>
    <w:rsid w:val="00D325A2"/>
    <w:rsid w:val="00D35339"/>
    <w:rsid w:val="00D35DA7"/>
    <w:rsid w:val="00D44333"/>
    <w:rsid w:val="00D45DCA"/>
    <w:rsid w:val="00D463E2"/>
    <w:rsid w:val="00D47AD0"/>
    <w:rsid w:val="00D47EEA"/>
    <w:rsid w:val="00D53936"/>
    <w:rsid w:val="00D53B09"/>
    <w:rsid w:val="00D57A57"/>
    <w:rsid w:val="00D613A9"/>
    <w:rsid w:val="00D658D3"/>
    <w:rsid w:val="00D7238E"/>
    <w:rsid w:val="00D73003"/>
    <w:rsid w:val="00D73C03"/>
    <w:rsid w:val="00D7421A"/>
    <w:rsid w:val="00D77929"/>
    <w:rsid w:val="00D81A72"/>
    <w:rsid w:val="00D92EDA"/>
    <w:rsid w:val="00D9359B"/>
    <w:rsid w:val="00DA54E8"/>
    <w:rsid w:val="00DA5661"/>
    <w:rsid w:val="00DA5741"/>
    <w:rsid w:val="00DA6E07"/>
    <w:rsid w:val="00DA7584"/>
    <w:rsid w:val="00DA7A62"/>
    <w:rsid w:val="00DB0413"/>
    <w:rsid w:val="00DB0C66"/>
    <w:rsid w:val="00DB0F15"/>
    <w:rsid w:val="00DB3292"/>
    <w:rsid w:val="00DB371D"/>
    <w:rsid w:val="00DC0183"/>
    <w:rsid w:val="00DC2F99"/>
    <w:rsid w:val="00DC489D"/>
    <w:rsid w:val="00DC534B"/>
    <w:rsid w:val="00DC6A0D"/>
    <w:rsid w:val="00DD140B"/>
    <w:rsid w:val="00DD2123"/>
    <w:rsid w:val="00DD2A9E"/>
    <w:rsid w:val="00DD509E"/>
    <w:rsid w:val="00DE0D6F"/>
    <w:rsid w:val="00DE14C5"/>
    <w:rsid w:val="00DE221E"/>
    <w:rsid w:val="00DE2331"/>
    <w:rsid w:val="00DE2FD1"/>
    <w:rsid w:val="00DE4CDB"/>
    <w:rsid w:val="00DE5157"/>
    <w:rsid w:val="00DF16D8"/>
    <w:rsid w:val="00DF1BBC"/>
    <w:rsid w:val="00DF24EE"/>
    <w:rsid w:val="00DF6CEB"/>
    <w:rsid w:val="00E05BA5"/>
    <w:rsid w:val="00E063C6"/>
    <w:rsid w:val="00E07672"/>
    <w:rsid w:val="00E07762"/>
    <w:rsid w:val="00E11005"/>
    <w:rsid w:val="00E12CAA"/>
    <w:rsid w:val="00E12F8A"/>
    <w:rsid w:val="00E13E96"/>
    <w:rsid w:val="00E13EC6"/>
    <w:rsid w:val="00E239D8"/>
    <w:rsid w:val="00E24328"/>
    <w:rsid w:val="00E25FF7"/>
    <w:rsid w:val="00E318F2"/>
    <w:rsid w:val="00E331FE"/>
    <w:rsid w:val="00E334BB"/>
    <w:rsid w:val="00E34F16"/>
    <w:rsid w:val="00E427FC"/>
    <w:rsid w:val="00E42F7C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5BC"/>
    <w:rsid w:val="00E76843"/>
    <w:rsid w:val="00E83190"/>
    <w:rsid w:val="00E87FB4"/>
    <w:rsid w:val="00E93FCF"/>
    <w:rsid w:val="00E96598"/>
    <w:rsid w:val="00E96BF0"/>
    <w:rsid w:val="00E9778E"/>
    <w:rsid w:val="00EB1CD2"/>
    <w:rsid w:val="00EB5D23"/>
    <w:rsid w:val="00EB7C66"/>
    <w:rsid w:val="00EC25F5"/>
    <w:rsid w:val="00EC4EF1"/>
    <w:rsid w:val="00EC72BE"/>
    <w:rsid w:val="00ED0C5A"/>
    <w:rsid w:val="00ED2A10"/>
    <w:rsid w:val="00ED31BF"/>
    <w:rsid w:val="00ED6DEB"/>
    <w:rsid w:val="00EE35E4"/>
    <w:rsid w:val="00EF47D4"/>
    <w:rsid w:val="00F005C9"/>
    <w:rsid w:val="00F017C7"/>
    <w:rsid w:val="00F04625"/>
    <w:rsid w:val="00F12BDC"/>
    <w:rsid w:val="00F1404D"/>
    <w:rsid w:val="00F16B2B"/>
    <w:rsid w:val="00F16EDB"/>
    <w:rsid w:val="00F208DC"/>
    <w:rsid w:val="00F2253C"/>
    <w:rsid w:val="00F22CB3"/>
    <w:rsid w:val="00F234F5"/>
    <w:rsid w:val="00F2677C"/>
    <w:rsid w:val="00F3039D"/>
    <w:rsid w:val="00F3166C"/>
    <w:rsid w:val="00F33259"/>
    <w:rsid w:val="00F3677A"/>
    <w:rsid w:val="00F400F4"/>
    <w:rsid w:val="00F42784"/>
    <w:rsid w:val="00F42B39"/>
    <w:rsid w:val="00F44FB8"/>
    <w:rsid w:val="00F471D5"/>
    <w:rsid w:val="00F502CA"/>
    <w:rsid w:val="00F519B9"/>
    <w:rsid w:val="00F54835"/>
    <w:rsid w:val="00F55E8B"/>
    <w:rsid w:val="00F564F9"/>
    <w:rsid w:val="00F6231A"/>
    <w:rsid w:val="00F669BA"/>
    <w:rsid w:val="00F71697"/>
    <w:rsid w:val="00F7766C"/>
    <w:rsid w:val="00F77C15"/>
    <w:rsid w:val="00F77DDD"/>
    <w:rsid w:val="00F80CD7"/>
    <w:rsid w:val="00F82076"/>
    <w:rsid w:val="00F8248D"/>
    <w:rsid w:val="00F82734"/>
    <w:rsid w:val="00F82932"/>
    <w:rsid w:val="00F83139"/>
    <w:rsid w:val="00F85FC7"/>
    <w:rsid w:val="00F87E9E"/>
    <w:rsid w:val="00F9088B"/>
    <w:rsid w:val="00F920C6"/>
    <w:rsid w:val="00F94FCC"/>
    <w:rsid w:val="00FA2216"/>
    <w:rsid w:val="00FA269F"/>
    <w:rsid w:val="00FA7B0B"/>
    <w:rsid w:val="00FB22AF"/>
    <w:rsid w:val="00FB2AAE"/>
    <w:rsid w:val="00FB2F38"/>
    <w:rsid w:val="00FB4A44"/>
    <w:rsid w:val="00FB7F9C"/>
    <w:rsid w:val="00FC1170"/>
    <w:rsid w:val="00FC25E1"/>
    <w:rsid w:val="00FC28C1"/>
    <w:rsid w:val="00FC3DE4"/>
    <w:rsid w:val="00FC3FA5"/>
    <w:rsid w:val="00FC6260"/>
    <w:rsid w:val="00FC7970"/>
    <w:rsid w:val="00FD18E9"/>
    <w:rsid w:val="00FD2C03"/>
    <w:rsid w:val="00FD34E4"/>
    <w:rsid w:val="00FD34EE"/>
    <w:rsid w:val="00FD5071"/>
    <w:rsid w:val="00FD63B3"/>
    <w:rsid w:val="00FD67D6"/>
    <w:rsid w:val="00FE0C8A"/>
    <w:rsid w:val="00FE1BFD"/>
    <w:rsid w:val="00FE2CCF"/>
    <w:rsid w:val="00FE6F10"/>
    <w:rsid w:val="00FF40F8"/>
    <w:rsid w:val="00FF5EF5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2343E8E6"/>
  <w15:docId w15:val="{FE21F25D-FC92-4409-8E7E-348E90FF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1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39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abcnova"/>
    <w:uiPriority w:val="4"/>
    <w:rsid w:val="00706F42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styleId="Kop1">
    <w:name w:val="heading 1"/>
    <w:aliases w:val="Kop 1 abcnova"/>
    <w:basedOn w:val="Zsysbasisabcnova"/>
    <w:next w:val="Basistekstabcnova"/>
    <w:uiPriority w:val="1"/>
    <w:qFormat/>
    <w:rsid w:val="000B46BB"/>
    <w:pPr>
      <w:keepNext/>
      <w:keepLines/>
      <w:pageBreakBefore/>
      <w:numPr>
        <w:numId w:val="29"/>
      </w:numPr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styleId="Kop2">
    <w:name w:val="heading 2"/>
    <w:aliases w:val="Kop 2 abcnova"/>
    <w:basedOn w:val="Zsysbasisabcnova"/>
    <w:next w:val="Basistekstabcnova"/>
    <w:link w:val="Kop2Char"/>
    <w:uiPriority w:val="4"/>
    <w:qFormat/>
    <w:rsid w:val="000B46BB"/>
    <w:pPr>
      <w:keepNext/>
      <w:keepLines/>
      <w:numPr>
        <w:ilvl w:val="1"/>
        <w:numId w:val="29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Kop 3 abcnova"/>
    <w:basedOn w:val="Zsysbasisabcnova"/>
    <w:next w:val="Basistekstabcnova"/>
    <w:uiPriority w:val="4"/>
    <w:qFormat/>
    <w:rsid w:val="000B46BB"/>
    <w:pPr>
      <w:numPr>
        <w:ilvl w:val="2"/>
        <w:numId w:val="29"/>
      </w:numPr>
      <w:spacing w:before="300"/>
      <w:outlineLvl w:val="2"/>
    </w:pPr>
    <w:rPr>
      <w:b/>
      <w:iCs/>
    </w:rPr>
  </w:style>
  <w:style w:type="paragraph" w:styleId="Kop4">
    <w:name w:val="heading 4"/>
    <w:aliases w:val="Kop 4 abcnova"/>
    <w:basedOn w:val="Zsysbasisabcnova"/>
    <w:next w:val="Basistekstabcnova"/>
    <w:uiPriority w:val="4"/>
    <w:rsid w:val="000B46BB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abcnova"/>
    <w:basedOn w:val="Zsysbasisabcnova"/>
    <w:next w:val="Basistekstabcnova"/>
    <w:uiPriority w:val="4"/>
    <w:rsid w:val="000B46BB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abcnova"/>
    <w:basedOn w:val="Zsysbasisabcnova"/>
    <w:next w:val="Basistekstabcnova"/>
    <w:uiPriority w:val="4"/>
    <w:rsid w:val="000B46BB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abcnova"/>
    <w:basedOn w:val="Zsysbasisabcnova"/>
    <w:next w:val="Basistekstabcnova"/>
    <w:uiPriority w:val="4"/>
    <w:rsid w:val="000B46BB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abcnova"/>
    <w:basedOn w:val="Zsysbasisabcnova"/>
    <w:next w:val="Basistekstabcnova"/>
    <w:uiPriority w:val="4"/>
    <w:rsid w:val="000B46BB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abcnova"/>
    <w:basedOn w:val="Zsysbasisabcnova"/>
    <w:next w:val="Basistekstabcnova"/>
    <w:uiPriority w:val="4"/>
    <w:rsid w:val="000B46BB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bcnova">
    <w:name w:val="Basistekst abcnova"/>
    <w:basedOn w:val="Zsysbasisabcnova"/>
    <w:qFormat/>
    <w:rsid w:val="00122DED"/>
  </w:style>
  <w:style w:type="paragraph" w:customStyle="1" w:styleId="Zsysbasisabcnova">
    <w:name w:val="Zsysbasis abcnova"/>
    <w:next w:val="Basistekstabcnova"/>
    <w:link w:val="ZsysbasisabcnovaChar"/>
    <w:uiPriority w:val="4"/>
    <w:semiHidden/>
    <w:rsid w:val="00F87E9E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customStyle="1" w:styleId="Basistekstvetabcnova">
    <w:name w:val="Basistekst vet abcnova"/>
    <w:basedOn w:val="Zsysbasisabcnova"/>
    <w:next w:val="Basistekstabcnova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bcnova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bcnova"/>
    <w:basedOn w:val="Standaardalinea-lettertype"/>
    <w:uiPriority w:val="99"/>
    <w:rsid w:val="00B460C2"/>
    <w:rPr>
      <w:color w:val="auto"/>
      <w:u w:val="none"/>
    </w:rPr>
  </w:style>
  <w:style w:type="paragraph" w:customStyle="1" w:styleId="Adresvakabcnova">
    <w:name w:val="Adresvak abcnova"/>
    <w:basedOn w:val="Zsysbasisabcnova"/>
    <w:uiPriority w:val="4"/>
    <w:rsid w:val="00280D1D"/>
    <w:pPr>
      <w:spacing w:line="300" w:lineRule="exact"/>
    </w:pPr>
    <w:rPr>
      <w:noProof/>
    </w:rPr>
  </w:style>
  <w:style w:type="paragraph" w:styleId="Koptekst">
    <w:name w:val="header"/>
    <w:basedOn w:val="Zsysbasisabcnova"/>
    <w:next w:val="Basistekstabcnova"/>
    <w:uiPriority w:val="98"/>
    <w:semiHidden/>
    <w:rsid w:val="00122DED"/>
  </w:style>
  <w:style w:type="paragraph" w:styleId="Voettekst">
    <w:name w:val="footer"/>
    <w:basedOn w:val="Zsysbasisabcnova"/>
    <w:next w:val="Basistekstabcnova"/>
    <w:link w:val="VoettekstChar"/>
    <w:uiPriority w:val="99"/>
    <w:rsid w:val="00122DED"/>
    <w:pPr>
      <w:jc w:val="right"/>
    </w:pPr>
  </w:style>
  <w:style w:type="paragraph" w:customStyle="1" w:styleId="Koptekstabcnova">
    <w:name w:val="Koptekst abcnova"/>
    <w:basedOn w:val="Zsysbasisdocumentgegevensabcnova"/>
    <w:uiPriority w:val="4"/>
    <w:rsid w:val="00122DED"/>
  </w:style>
  <w:style w:type="paragraph" w:customStyle="1" w:styleId="Voettekstabcnova">
    <w:name w:val="Voettekst abcnova"/>
    <w:basedOn w:val="Zsysbasisdocumentgegevensabcnova"/>
    <w:uiPriority w:val="4"/>
    <w:rsid w:val="00784E98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bcnova">
    <w:name w:val="Basistekst cursief abcnova"/>
    <w:basedOn w:val="Zsysbasisabcnova"/>
    <w:next w:val="Basistekstabcnova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bcnova"/>
    <w:next w:val="Basistekstabcnova"/>
    <w:uiPriority w:val="98"/>
    <w:semiHidden/>
    <w:rsid w:val="0020607F"/>
  </w:style>
  <w:style w:type="paragraph" w:styleId="Adresenvelop">
    <w:name w:val="envelope address"/>
    <w:basedOn w:val="Zsysbasisabcnova"/>
    <w:next w:val="Basistekstabcnova"/>
    <w:uiPriority w:val="98"/>
    <w:semiHidden/>
    <w:rsid w:val="0020607F"/>
  </w:style>
  <w:style w:type="paragraph" w:styleId="Afsluiting">
    <w:name w:val="Closing"/>
    <w:basedOn w:val="Zsysbasisabcnova"/>
    <w:next w:val="Basistekstabcnova"/>
    <w:uiPriority w:val="98"/>
    <w:semiHidden/>
    <w:rsid w:val="0020607F"/>
  </w:style>
  <w:style w:type="paragraph" w:customStyle="1" w:styleId="Inspring1eniveauabcnova">
    <w:name w:val="Inspring 1e niveau abcnova"/>
    <w:basedOn w:val="Zsysbasisabcnova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bcnova">
    <w:name w:val="Inspring 2e niveau abcnova"/>
    <w:basedOn w:val="Zsysbasisabcnova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bcnova">
    <w:name w:val="Inspring 3e niveau abcnova"/>
    <w:basedOn w:val="Zsysbasisabcnova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bcnova">
    <w:name w:val="Zwevend 1e niveau abcnova"/>
    <w:basedOn w:val="Zsysbasisabcnova"/>
    <w:uiPriority w:val="4"/>
    <w:qFormat/>
    <w:rsid w:val="00122DED"/>
    <w:pPr>
      <w:ind w:left="284"/>
    </w:pPr>
  </w:style>
  <w:style w:type="paragraph" w:customStyle="1" w:styleId="Zwevend2eniveauabcnova">
    <w:name w:val="Zwevend 2e niveau abcnova"/>
    <w:basedOn w:val="Zsysbasisabcnova"/>
    <w:uiPriority w:val="4"/>
    <w:qFormat/>
    <w:rsid w:val="00122DED"/>
    <w:pPr>
      <w:ind w:left="567"/>
    </w:pPr>
  </w:style>
  <w:style w:type="paragraph" w:customStyle="1" w:styleId="Zwevend3eniveauabcnova">
    <w:name w:val="Zwevend 3e niveau abcnova"/>
    <w:basedOn w:val="Zsysbasisabcnova"/>
    <w:uiPriority w:val="4"/>
    <w:qFormat/>
    <w:rsid w:val="00122DED"/>
    <w:pPr>
      <w:ind w:left="851"/>
    </w:pPr>
  </w:style>
  <w:style w:type="paragraph" w:styleId="Inhopg1">
    <w:name w:val="toc 1"/>
    <w:aliases w:val="Inhopg 1 abcnova"/>
    <w:basedOn w:val="Zsysbasistocabcnova"/>
    <w:next w:val="Basistekstabcnova"/>
    <w:uiPriority w:val="39"/>
    <w:rsid w:val="001F60A8"/>
    <w:pPr>
      <w:spacing w:before="300"/>
    </w:pPr>
    <w:rPr>
      <w:b/>
    </w:rPr>
  </w:style>
  <w:style w:type="paragraph" w:styleId="Inhopg2">
    <w:name w:val="toc 2"/>
    <w:aliases w:val="Inhopg 2 abcnova"/>
    <w:basedOn w:val="Zsysbasistocabcnova"/>
    <w:next w:val="Basistekstabcnova"/>
    <w:uiPriority w:val="39"/>
    <w:rsid w:val="00E65900"/>
  </w:style>
  <w:style w:type="paragraph" w:styleId="Inhopg3">
    <w:name w:val="toc 3"/>
    <w:aliases w:val="Inhopg 3 abcnova"/>
    <w:basedOn w:val="Zsysbasistocabcnova"/>
    <w:next w:val="Basistekstabcnova"/>
    <w:uiPriority w:val="39"/>
    <w:rsid w:val="00E65900"/>
  </w:style>
  <w:style w:type="paragraph" w:styleId="Inhopg4">
    <w:name w:val="toc 4"/>
    <w:aliases w:val="Inhopg 4 abcnova"/>
    <w:basedOn w:val="Zsysbasistocabcnova"/>
    <w:next w:val="Basistekstabcnova"/>
    <w:uiPriority w:val="4"/>
    <w:rsid w:val="001F60A8"/>
    <w:pPr>
      <w:spacing w:before="300"/>
      <w:ind w:left="0" w:firstLine="0"/>
    </w:pPr>
    <w:rPr>
      <w:b/>
    </w:rPr>
  </w:style>
  <w:style w:type="paragraph" w:styleId="Bronvermelding">
    <w:name w:val="table of authorities"/>
    <w:basedOn w:val="Zsysbasisabcnova"/>
    <w:next w:val="Basistekstabcnova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bcnova"/>
    <w:next w:val="Basistekstabcnova"/>
    <w:uiPriority w:val="98"/>
    <w:semiHidden/>
    <w:rsid w:val="00122DED"/>
  </w:style>
  <w:style w:type="paragraph" w:styleId="Index3">
    <w:name w:val="index 3"/>
    <w:basedOn w:val="Zsysbasisabcnova"/>
    <w:next w:val="Basistekstabcnova"/>
    <w:uiPriority w:val="98"/>
    <w:semiHidden/>
    <w:rsid w:val="00122DED"/>
  </w:style>
  <w:style w:type="paragraph" w:styleId="Ondertitel">
    <w:name w:val="Subtitle"/>
    <w:basedOn w:val="Zsysbasisabcnova"/>
    <w:next w:val="Basistekstabcnova"/>
    <w:uiPriority w:val="98"/>
    <w:semiHidden/>
    <w:rsid w:val="00122DED"/>
  </w:style>
  <w:style w:type="paragraph" w:styleId="Titel">
    <w:name w:val="Title"/>
    <w:basedOn w:val="Zsysbasisabcnova"/>
    <w:next w:val="Basistekstabcnova"/>
    <w:uiPriority w:val="98"/>
    <w:semiHidden/>
    <w:rsid w:val="00122DED"/>
  </w:style>
  <w:style w:type="paragraph" w:customStyle="1" w:styleId="Kop2zondernummerabcnova">
    <w:name w:val="Kop 2 zonder nummer abcnova"/>
    <w:basedOn w:val="Zsysbasisabcnova"/>
    <w:next w:val="Basistekstabcnova"/>
    <w:uiPriority w:val="4"/>
    <w:qFormat/>
    <w:rsid w:val="00FA269F"/>
    <w:pPr>
      <w:keepNext/>
      <w:keepLines/>
      <w:spacing w:before="300" w:line="32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Inhoudsopgaveabcnova">
    <w:name w:val="Kop Inhoudsopgave abcnova"/>
    <w:basedOn w:val="Zsysbasisabcnova"/>
    <w:next w:val="Basistekstabcnova"/>
    <w:link w:val="KopInhoudsopgav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paragraph" w:customStyle="1" w:styleId="Kop3zondernummerabcnova">
    <w:name w:val="Kop 3 zonder nummer abcnova"/>
    <w:basedOn w:val="Zsysbasisabcnova"/>
    <w:next w:val="Basistekstabcnova"/>
    <w:uiPriority w:val="4"/>
    <w:qFormat/>
    <w:rsid w:val="000E1539"/>
    <w:pPr>
      <w:spacing w:before="300"/>
    </w:pPr>
    <w:rPr>
      <w:b/>
      <w:iCs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6">
    <w:name w:val="toc 6"/>
    <w:aliases w:val="Inhopg 6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7">
    <w:name w:val="toc 7"/>
    <w:aliases w:val="Inhopg 7 abcnova"/>
    <w:basedOn w:val="Zsysbasistocabcnova"/>
    <w:next w:val="Basistekstabcnova"/>
    <w:uiPriority w:val="39"/>
    <w:rsid w:val="001F60A8"/>
    <w:pPr>
      <w:spacing w:before="300"/>
      <w:ind w:left="0" w:firstLine="0"/>
    </w:pPr>
    <w:rPr>
      <w:b/>
    </w:rPr>
  </w:style>
  <w:style w:type="paragraph" w:styleId="Inhopg8">
    <w:name w:val="toc 8"/>
    <w:aliases w:val="Inhopg 8 abcnova"/>
    <w:basedOn w:val="Zsysbasistocabcnova"/>
    <w:next w:val="Basistekstabcnova"/>
    <w:uiPriority w:val="4"/>
    <w:rsid w:val="001F60A8"/>
  </w:style>
  <w:style w:type="paragraph" w:styleId="Inhopg9">
    <w:name w:val="toc 9"/>
    <w:aliases w:val="Inhopg 9 abcnova"/>
    <w:basedOn w:val="Zsysbasistocabcnova"/>
    <w:next w:val="Basistekstabcnova"/>
    <w:uiPriority w:val="4"/>
    <w:rsid w:val="003964D4"/>
  </w:style>
  <w:style w:type="paragraph" w:styleId="Afzender">
    <w:name w:val="envelope return"/>
    <w:basedOn w:val="Zsysbasisabcnova"/>
    <w:next w:val="Basistekstabcnova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bcnova"/>
    <w:next w:val="Basistekstabcnova"/>
    <w:uiPriority w:val="98"/>
    <w:semiHidden/>
    <w:rsid w:val="0020607F"/>
  </w:style>
  <w:style w:type="paragraph" w:styleId="Bloktekst">
    <w:name w:val="Block Text"/>
    <w:basedOn w:val="Zsysbasisabcnova"/>
    <w:next w:val="Basistekstabcnova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bcnova"/>
    <w:next w:val="Basistekstabcnova"/>
    <w:uiPriority w:val="98"/>
    <w:semiHidden/>
    <w:rsid w:val="0020607F"/>
  </w:style>
  <w:style w:type="paragraph" w:styleId="Handtekening">
    <w:name w:val="Signature"/>
    <w:basedOn w:val="Zsysbasisabcnova"/>
    <w:next w:val="Basistekstabcnova"/>
    <w:uiPriority w:val="98"/>
    <w:semiHidden/>
    <w:rsid w:val="0020607F"/>
  </w:style>
  <w:style w:type="paragraph" w:styleId="HTML-voorafopgemaakt">
    <w:name w:val="HTML Preformatted"/>
    <w:basedOn w:val="Zsysbasisabcnova"/>
    <w:next w:val="Basistekstabcnova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</w:style>
  <w:style w:type="paragraph" w:styleId="HTML-adres">
    <w:name w:val="HTML Address"/>
    <w:basedOn w:val="Zsysbasisabcnova"/>
    <w:next w:val="Basistekstabcnova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D3E19" w:themeColor="accent6" w:themeShade="BF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bcnova"/>
    <w:next w:val="Basistekstabcnova"/>
    <w:uiPriority w:val="98"/>
    <w:semiHidden/>
    <w:rsid w:val="00F33259"/>
    <w:pPr>
      <w:ind w:left="284" w:hanging="284"/>
    </w:pPr>
  </w:style>
  <w:style w:type="paragraph" w:styleId="Lijst2">
    <w:name w:val="List 2"/>
    <w:basedOn w:val="Zsysbasisabcnova"/>
    <w:next w:val="Basistekstabcnova"/>
    <w:uiPriority w:val="98"/>
    <w:semiHidden/>
    <w:rsid w:val="00F33259"/>
    <w:pPr>
      <w:ind w:left="568" w:hanging="284"/>
    </w:pPr>
  </w:style>
  <w:style w:type="paragraph" w:styleId="Lijst3">
    <w:name w:val="List 3"/>
    <w:basedOn w:val="Zsysbasisabcnova"/>
    <w:next w:val="Basistekstabcnova"/>
    <w:uiPriority w:val="98"/>
    <w:semiHidden/>
    <w:rsid w:val="00F33259"/>
    <w:pPr>
      <w:ind w:left="851" w:hanging="284"/>
    </w:pPr>
  </w:style>
  <w:style w:type="paragraph" w:styleId="Lijst4">
    <w:name w:val="List 4"/>
    <w:basedOn w:val="Zsysbasisabcnova"/>
    <w:next w:val="Basistekstabcnova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bcnova"/>
    <w:next w:val="Basistekstabcnova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bcnova"/>
    <w:next w:val="Basistekstabcnova"/>
    <w:uiPriority w:val="98"/>
    <w:semiHidden/>
    <w:rsid w:val="00F33259"/>
  </w:style>
  <w:style w:type="paragraph" w:styleId="Lijstopsomteken">
    <w:name w:val="List Bullet"/>
    <w:basedOn w:val="Zsysbasisabcnova"/>
    <w:next w:val="Basistekstabcnova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bcnova"/>
    <w:next w:val="Basistekstabcnova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bcnova"/>
    <w:next w:val="Basistekstabcnova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bcnova"/>
    <w:next w:val="Basistekstabcnova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bcnova"/>
    <w:next w:val="Basistekstabcnova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bcnova"/>
    <w:next w:val="Basistekstabcnova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bcnova"/>
    <w:next w:val="Basistekstabcnova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bcnova"/>
    <w:next w:val="Basistekstabcnova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bcnova"/>
    <w:next w:val="Basistekstabcnova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bcnova"/>
    <w:next w:val="Basistekstabcnova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bcnova"/>
    <w:next w:val="Basistekstabcnova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bcnova"/>
    <w:next w:val="Basistekstabcnova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bcnova"/>
    <w:next w:val="Basistekstabcnova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bcnova"/>
    <w:next w:val="Basistekstabcnova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bcnova"/>
    <w:next w:val="Basistekstabcnova"/>
    <w:uiPriority w:val="98"/>
    <w:semiHidden/>
    <w:rsid w:val="0020607F"/>
  </w:style>
  <w:style w:type="paragraph" w:styleId="Notitiekop">
    <w:name w:val="Note Heading"/>
    <w:basedOn w:val="Zsysbasisabcnova"/>
    <w:next w:val="Basistekstabcnova"/>
    <w:uiPriority w:val="98"/>
    <w:semiHidden/>
    <w:rsid w:val="0020607F"/>
  </w:style>
  <w:style w:type="paragraph" w:styleId="Plattetekst">
    <w:name w:val="Body Text"/>
    <w:basedOn w:val="Zsysbasisabcnova"/>
    <w:next w:val="Basistekstabcnova"/>
    <w:link w:val="PlattetekstChar"/>
    <w:uiPriority w:val="98"/>
    <w:semiHidden/>
    <w:rsid w:val="0020607F"/>
  </w:style>
  <w:style w:type="paragraph" w:styleId="Plattetekst2">
    <w:name w:val="Body Text 2"/>
    <w:basedOn w:val="Zsysbasisabcnova"/>
    <w:next w:val="Basistekstabcnova"/>
    <w:link w:val="Plattetekst2Char"/>
    <w:uiPriority w:val="98"/>
    <w:semiHidden/>
    <w:rsid w:val="00E7078D"/>
  </w:style>
  <w:style w:type="paragraph" w:styleId="Plattetekst3">
    <w:name w:val="Body Text 3"/>
    <w:basedOn w:val="Zsysbasisabcnova"/>
    <w:next w:val="Basistekstabcnova"/>
    <w:uiPriority w:val="98"/>
    <w:semiHidden/>
    <w:rsid w:val="0020607F"/>
  </w:style>
  <w:style w:type="paragraph" w:styleId="Platteteksteersteinspringing">
    <w:name w:val="Body Text First Indent"/>
    <w:basedOn w:val="Zsysbasisabcnova"/>
    <w:next w:val="Basistekstabcnova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abcnova"/>
    <w:next w:val="Basistekstabcnova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bcnova"/>
    <w:next w:val="Basistekstabcnova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bcnovaChar">
    <w:name w:val="Zsysbasis abcnova Char"/>
    <w:basedOn w:val="Standaardalinea-lettertype"/>
    <w:link w:val="Zsysbasisabcnova"/>
    <w:uiPriority w:val="4"/>
    <w:semiHidden/>
    <w:rsid w:val="00F87E9E"/>
    <w:rPr>
      <w:rFonts w:ascii="Myriad Pro" w:hAnsi="Myriad Pro" w:cs="Maiandra GD"/>
      <w:sz w:val="18"/>
      <w:szCs w:val="18"/>
    </w:rPr>
  </w:style>
  <w:style w:type="paragraph" w:styleId="Standaardinspringing">
    <w:name w:val="Normal Indent"/>
    <w:basedOn w:val="Zsysbasisabcnova"/>
    <w:next w:val="Basistekstabcnova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bcnova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bcnova"/>
    <w:basedOn w:val="Zsysbasisabcnova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bcnova"/>
    <w:next w:val="Basistekstabcnova"/>
    <w:uiPriority w:val="98"/>
    <w:semiHidden/>
    <w:rsid w:val="0020607F"/>
  </w:style>
  <w:style w:type="paragraph" w:styleId="Tekstzonderopmaak">
    <w:name w:val="Plain Text"/>
    <w:basedOn w:val="Zsysbasisabcnova"/>
    <w:next w:val="Basistekstabcnova"/>
    <w:uiPriority w:val="98"/>
    <w:semiHidden/>
    <w:rsid w:val="0020607F"/>
  </w:style>
  <w:style w:type="paragraph" w:styleId="Ballontekst">
    <w:name w:val="Balloon Text"/>
    <w:basedOn w:val="Zsysbasisabcnova"/>
    <w:next w:val="Basistekstabcnova"/>
    <w:link w:val="BallontekstChar"/>
    <w:uiPriority w:val="98"/>
    <w:semiHidden/>
    <w:rsid w:val="0020607F"/>
  </w:style>
  <w:style w:type="paragraph" w:styleId="Bijschrift">
    <w:name w:val="caption"/>
    <w:aliases w:val="Bijschrift abcnova"/>
    <w:basedOn w:val="Zsysbasisabcnova"/>
    <w:next w:val="Basistekstabcnova"/>
    <w:uiPriority w:val="4"/>
    <w:qFormat/>
    <w:rsid w:val="0020607F"/>
  </w:style>
  <w:style w:type="character" w:customStyle="1" w:styleId="TekstopmerkingChar">
    <w:name w:val="Tekst opmerking Char"/>
    <w:basedOn w:val="ZsysbasisabcnovaChar"/>
    <w:link w:val="Tekstopmerking"/>
    <w:uiPriority w:val="99"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abcnova"/>
    <w:next w:val="Basistekstabcnova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44D55" w:themeColor="accent5" w:themeShade="BF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</w:style>
  <w:style w:type="paragraph" w:styleId="Eindnoottekst">
    <w:name w:val="endnote text"/>
    <w:aliases w:val="Eindnoottekst abcnova"/>
    <w:basedOn w:val="Zsysbasisabcnova"/>
    <w:next w:val="Basistekstabcnova"/>
    <w:uiPriority w:val="4"/>
    <w:rsid w:val="0020607F"/>
  </w:style>
  <w:style w:type="paragraph" w:styleId="Indexkop">
    <w:name w:val="index heading"/>
    <w:basedOn w:val="Zsysbasisabcnova"/>
    <w:next w:val="Basistekstabcnova"/>
    <w:uiPriority w:val="98"/>
    <w:semiHidden/>
    <w:rsid w:val="0020607F"/>
  </w:style>
  <w:style w:type="paragraph" w:styleId="Kopbronvermelding">
    <w:name w:val="toa heading"/>
    <w:basedOn w:val="Zsysbasisabcnova"/>
    <w:next w:val="Basistekstabcnova"/>
    <w:uiPriority w:val="98"/>
    <w:semiHidden/>
    <w:rsid w:val="0020607F"/>
  </w:style>
  <w:style w:type="paragraph" w:styleId="Lijstopsomteken5">
    <w:name w:val="List Bullet 5"/>
    <w:basedOn w:val="Zsysbasisabcnova"/>
    <w:next w:val="Basistekstabcnova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bcnova"/>
    <w:next w:val="Basistekstabcnova"/>
    <w:uiPriority w:val="98"/>
    <w:semiHidden/>
    <w:rsid w:val="0020607F"/>
  </w:style>
  <w:style w:type="paragraph" w:styleId="Tekstopmerking">
    <w:name w:val="annotation text"/>
    <w:basedOn w:val="Zsysbasisabcnova"/>
    <w:next w:val="Basistekstabcnova"/>
    <w:link w:val="TekstopmerkingChar"/>
    <w:uiPriority w:val="99"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20607F"/>
    <w:rPr>
      <w:sz w:val="18"/>
      <w:szCs w:val="18"/>
    </w:rPr>
  </w:style>
  <w:style w:type="paragraph" w:customStyle="1" w:styleId="Opsommingteken1eniveauabcnova">
    <w:name w:val="Opsomming teken 1e niveau abcnova"/>
    <w:basedOn w:val="Zsysbasisabcnova"/>
    <w:uiPriority w:val="4"/>
    <w:rsid w:val="00AD44F1"/>
    <w:pPr>
      <w:numPr>
        <w:numId w:val="28"/>
      </w:numPr>
    </w:pPr>
  </w:style>
  <w:style w:type="paragraph" w:customStyle="1" w:styleId="Opsommingteken2eniveauabcnova">
    <w:name w:val="Opsomming teken 2e niveau abcnova"/>
    <w:basedOn w:val="Zsysbasisabcnova"/>
    <w:uiPriority w:val="4"/>
    <w:rsid w:val="00AD44F1"/>
    <w:pPr>
      <w:numPr>
        <w:ilvl w:val="1"/>
        <w:numId w:val="28"/>
      </w:numPr>
    </w:pPr>
  </w:style>
  <w:style w:type="paragraph" w:customStyle="1" w:styleId="Opsommingteken3eniveauabcnova">
    <w:name w:val="Opsomming teken 3e niveau abcnova"/>
    <w:basedOn w:val="Zsysbasisabcnova"/>
    <w:uiPriority w:val="4"/>
    <w:rsid w:val="00AD44F1"/>
    <w:pPr>
      <w:numPr>
        <w:ilvl w:val="2"/>
        <w:numId w:val="28"/>
      </w:numPr>
    </w:pPr>
  </w:style>
  <w:style w:type="paragraph" w:customStyle="1" w:styleId="Opsommingbolletje1eniveauabcnova">
    <w:name w:val="Opsomming bolletje 1e niveau abcnova"/>
    <w:basedOn w:val="Zsysbasisabcnova"/>
    <w:uiPriority w:val="4"/>
    <w:qFormat/>
    <w:rsid w:val="005017F3"/>
    <w:pPr>
      <w:numPr>
        <w:numId w:val="25"/>
      </w:numPr>
    </w:pPr>
  </w:style>
  <w:style w:type="paragraph" w:customStyle="1" w:styleId="Opsommingbolletje2eniveauabcnova">
    <w:name w:val="Opsomming bolletje 2e niveau abcnova"/>
    <w:basedOn w:val="Zsysbasisabcnova"/>
    <w:uiPriority w:val="4"/>
    <w:qFormat/>
    <w:rsid w:val="005017F3"/>
    <w:pPr>
      <w:numPr>
        <w:ilvl w:val="1"/>
        <w:numId w:val="25"/>
      </w:numPr>
    </w:pPr>
  </w:style>
  <w:style w:type="paragraph" w:customStyle="1" w:styleId="Opsommingbolletje3eniveauabcnova">
    <w:name w:val="Opsomming bolletje 3e niveau abcnova"/>
    <w:basedOn w:val="Zsysbasisabcnova"/>
    <w:uiPriority w:val="4"/>
    <w:qFormat/>
    <w:rsid w:val="005017F3"/>
    <w:pPr>
      <w:numPr>
        <w:ilvl w:val="2"/>
        <w:numId w:val="25"/>
      </w:numPr>
    </w:pPr>
  </w:style>
  <w:style w:type="numbering" w:customStyle="1" w:styleId="Opsommingbolletjeabcnova">
    <w:name w:val="Opsomming bolletje abcnova"/>
    <w:uiPriority w:val="4"/>
    <w:rsid w:val="005017F3"/>
    <w:pPr>
      <w:numPr>
        <w:numId w:val="1"/>
      </w:numPr>
    </w:pPr>
  </w:style>
  <w:style w:type="paragraph" w:customStyle="1" w:styleId="Opsommingkleineletter1eniveauabcnova">
    <w:name w:val="Opsomming kleine letter 1e niveau abcnova"/>
    <w:basedOn w:val="Zsysbasisabcnova"/>
    <w:uiPriority w:val="4"/>
    <w:qFormat/>
    <w:rsid w:val="00B01DA1"/>
    <w:pPr>
      <w:numPr>
        <w:numId w:val="22"/>
      </w:numPr>
    </w:pPr>
  </w:style>
  <w:style w:type="paragraph" w:customStyle="1" w:styleId="Opsommingkleineletter2eniveauabcnova">
    <w:name w:val="Opsomming kleine letter 2e niveau abcnova"/>
    <w:basedOn w:val="Zsysbasisabcnova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abcnova">
    <w:name w:val="Opsomming kleine letter 3e niveau abcnova"/>
    <w:basedOn w:val="Zsysbasisabcnova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abcnova">
    <w:name w:val="Opsomming kleine letter abcnova"/>
    <w:uiPriority w:val="4"/>
    <w:semiHidden/>
    <w:rsid w:val="00B01DA1"/>
    <w:pPr>
      <w:numPr>
        <w:numId w:val="8"/>
      </w:numPr>
    </w:pPr>
  </w:style>
  <w:style w:type="paragraph" w:customStyle="1" w:styleId="Opsommingnummer1eniveauabcnova">
    <w:name w:val="Opsomming nummer 1e niveau abcnova"/>
    <w:basedOn w:val="Zsysbasisabcnova"/>
    <w:uiPriority w:val="4"/>
    <w:qFormat/>
    <w:rsid w:val="00B01DA1"/>
    <w:pPr>
      <w:numPr>
        <w:numId w:val="31"/>
      </w:numPr>
    </w:pPr>
  </w:style>
  <w:style w:type="paragraph" w:customStyle="1" w:styleId="Opsommingnummer2eniveauabcnova">
    <w:name w:val="Opsomming nummer 2e niveau abcnova"/>
    <w:basedOn w:val="Zsysbasisabcnova"/>
    <w:uiPriority w:val="4"/>
    <w:qFormat/>
    <w:rsid w:val="00B01DA1"/>
    <w:pPr>
      <w:numPr>
        <w:ilvl w:val="1"/>
        <w:numId w:val="31"/>
      </w:numPr>
    </w:pPr>
  </w:style>
  <w:style w:type="paragraph" w:customStyle="1" w:styleId="Opsommingnummer3eniveauabcnova">
    <w:name w:val="Opsomming nummer 3e niveau abcnova"/>
    <w:basedOn w:val="Zsysbasisabcnova"/>
    <w:uiPriority w:val="4"/>
    <w:qFormat/>
    <w:rsid w:val="00B01DA1"/>
    <w:pPr>
      <w:numPr>
        <w:ilvl w:val="2"/>
        <w:numId w:val="31"/>
      </w:numPr>
    </w:pPr>
  </w:style>
  <w:style w:type="numbering" w:customStyle="1" w:styleId="Opsommingnummerabcnova">
    <w:name w:val="Opsomming nummer abcnova"/>
    <w:uiPriority w:val="4"/>
    <w:semiHidden/>
    <w:rsid w:val="00B01DA1"/>
    <w:pPr>
      <w:numPr>
        <w:numId w:val="2"/>
      </w:numPr>
    </w:pPr>
  </w:style>
  <w:style w:type="paragraph" w:customStyle="1" w:styleId="Opsommingopenrondje1eniveauabcnova">
    <w:name w:val="Opsomming open rondje 1e niveau abcnova"/>
    <w:basedOn w:val="Zsysbasisabcnova"/>
    <w:uiPriority w:val="4"/>
    <w:rsid w:val="00957CCB"/>
    <w:pPr>
      <w:numPr>
        <w:numId w:val="26"/>
      </w:numPr>
    </w:pPr>
  </w:style>
  <w:style w:type="paragraph" w:customStyle="1" w:styleId="Opsommingopenrondje2eniveauabcnova">
    <w:name w:val="Opsomming open rondje 2e niveau abcnova"/>
    <w:basedOn w:val="Zsysbasisabcnova"/>
    <w:uiPriority w:val="4"/>
    <w:rsid w:val="00957CCB"/>
    <w:pPr>
      <w:numPr>
        <w:ilvl w:val="1"/>
        <w:numId w:val="26"/>
      </w:numPr>
    </w:pPr>
  </w:style>
  <w:style w:type="paragraph" w:customStyle="1" w:styleId="Opsommingopenrondje3eniveauabcnova">
    <w:name w:val="Opsomming open rondje 3e niveau abcnova"/>
    <w:basedOn w:val="Zsysbasisabcnova"/>
    <w:uiPriority w:val="4"/>
    <w:rsid w:val="00957CCB"/>
    <w:pPr>
      <w:numPr>
        <w:ilvl w:val="2"/>
        <w:numId w:val="26"/>
      </w:numPr>
    </w:pPr>
  </w:style>
  <w:style w:type="numbering" w:customStyle="1" w:styleId="Opsommingopenrondjeabcnova">
    <w:name w:val="Opsomming open rondje abcnova"/>
    <w:uiPriority w:val="4"/>
    <w:semiHidden/>
    <w:rsid w:val="00957CCB"/>
    <w:pPr>
      <w:numPr>
        <w:numId w:val="3"/>
      </w:numPr>
    </w:pPr>
  </w:style>
  <w:style w:type="paragraph" w:customStyle="1" w:styleId="Opsommingstreepje1eniveauabcnova">
    <w:name w:val="Opsomming streepje 1e niveau abcnova"/>
    <w:basedOn w:val="Zsysbasisabcnova"/>
    <w:uiPriority w:val="4"/>
    <w:qFormat/>
    <w:rsid w:val="00B01DA1"/>
    <w:pPr>
      <w:numPr>
        <w:numId w:val="27"/>
      </w:numPr>
    </w:pPr>
  </w:style>
  <w:style w:type="paragraph" w:customStyle="1" w:styleId="Opsommingstreepje2eniveauabcnova">
    <w:name w:val="Opsomming streepje 2e niveau abcnova"/>
    <w:basedOn w:val="Zsysbasisabcnova"/>
    <w:uiPriority w:val="4"/>
    <w:qFormat/>
    <w:rsid w:val="00B01DA1"/>
    <w:pPr>
      <w:numPr>
        <w:ilvl w:val="1"/>
        <w:numId w:val="27"/>
      </w:numPr>
    </w:pPr>
  </w:style>
  <w:style w:type="paragraph" w:customStyle="1" w:styleId="Opsommingstreepje3eniveauabcnova">
    <w:name w:val="Opsomming streepje 3e niveau abcnova"/>
    <w:basedOn w:val="Zsysbasisabcnova"/>
    <w:uiPriority w:val="4"/>
    <w:qFormat/>
    <w:rsid w:val="00B01DA1"/>
    <w:pPr>
      <w:numPr>
        <w:ilvl w:val="2"/>
        <w:numId w:val="27"/>
      </w:numPr>
    </w:pPr>
  </w:style>
  <w:style w:type="numbering" w:customStyle="1" w:styleId="Opsommingstreepjeabcnova">
    <w:name w:val="Opsomming streepje abcnova"/>
    <w:uiPriority w:val="4"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DAAE86" w:themeColor="accent4" w:themeShade="BF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90CBCF" w:themeColor="accent3" w:themeShade="BF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C7D34" w:themeColor="accent2" w:themeShade="BF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1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  <w:shd w:val="clear" w:color="auto" w:fill="ECD5BA" w:themeFill="accent6" w:themeFillTint="3F"/>
      </w:tcPr>
    </w:tblStylePr>
    <w:tblStylePr w:type="band2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1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  <w:shd w:val="clear" w:color="auto" w:fill="C2DFE5" w:themeFill="accent5" w:themeFillTint="3F"/>
      </w:tcPr>
    </w:tblStylePr>
    <w:tblStylePr w:type="band2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1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  <w:shd w:val="clear" w:color="auto" w:fill="FCFAF7" w:themeFill="accent4" w:themeFillTint="3F"/>
      </w:tcPr>
    </w:tblStylePr>
    <w:tblStylePr w:type="band2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1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  <w:shd w:val="clear" w:color="auto" w:fill="F8FBFC" w:themeFill="accent3" w:themeFillTint="3F"/>
      </w:tcPr>
    </w:tblStylePr>
    <w:tblStylePr w:type="band2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1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  <w:shd w:val="clear" w:color="auto" w:fill="F4E8DA" w:themeFill="accent2" w:themeFillTint="3F"/>
      </w:tcPr>
    </w:tblStylePr>
    <w:tblStylePr w:type="band2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E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525B" w:themeFill="accent5" w:themeFillShade="CC"/>
      </w:tcPr>
    </w:tblStylePr>
    <w:tblStylePr w:type="lastRow">
      <w:rPr>
        <w:b/>
        <w:bCs/>
        <w:color w:val="27525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shd w:val="clear" w:color="auto" w:fill="F0DDC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431B" w:themeFill="accent6" w:themeFillShade="CC"/>
      </w:tcPr>
    </w:tblStylePr>
    <w:tblStylePr w:type="lastRow">
      <w:rPr>
        <w:b/>
        <w:bCs/>
        <w:color w:val="6343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shd w:val="clear" w:color="auto" w:fill="CEE5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D3D6" w:themeFill="accent3" w:themeFillShade="CC"/>
      </w:tcPr>
    </w:tblStylePr>
    <w:tblStylePr w:type="lastRow">
      <w:rPr>
        <w:b/>
        <w:bCs/>
        <w:color w:val="A1D3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shd w:val="clear" w:color="auto" w:fill="FDFAF8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D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BA98" w:themeFill="accent4" w:themeFillShade="CC"/>
      </w:tcPr>
    </w:tblStylePr>
    <w:tblStylePr w:type="lastRow">
      <w:rPr>
        <w:b/>
        <w:bCs/>
        <w:color w:val="E0BA9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shd w:val="clear" w:color="auto" w:fill="F9FC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6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shd w:val="clear" w:color="auto" w:fill="F6ECE1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8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shd w:val="clear" w:color="auto" w:fill="E5F1F4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16873" w:themeColor="accent5"/>
        <w:left w:val="single" w:sz="4" w:space="0" w:color="7D5422" w:themeColor="accent6"/>
        <w:bottom w:val="single" w:sz="4" w:space="0" w:color="7D5422" w:themeColor="accent6"/>
        <w:right w:val="single" w:sz="4" w:space="0" w:color="7D542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32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3214" w:themeColor="accent6" w:themeShade="99"/>
          <w:insideV w:val="nil"/>
        </w:tcBorders>
        <w:shd w:val="clear" w:color="auto" w:fill="4A32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3214" w:themeFill="accent6" w:themeFillShade="99"/>
      </w:tcPr>
    </w:tblStylePr>
    <w:tblStylePr w:type="band1Vert">
      <w:tblPr/>
      <w:tcPr>
        <w:shd w:val="clear" w:color="auto" w:fill="E1BC90" w:themeFill="accent6" w:themeFillTint="66"/>
      </w:tcPr>
    </w:tblStylePr>
    <w:tblStylePr w:type="band1Horz">
      <w:tblPr/>
      <w:tcPr>
        <w:shd w:val="clear" w:color="auto" w:fill="D9AC7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5422" w:themeColor="accent6"/>
        <w:left w:val="single" w:sz="4" w:space="0" w:color="316873" w:themeColor="accent5"/>
        <w:bottom w:val="single" w:sz="4" w:space="0" w:color="316873" w:themeColor="accent5"/>
        <w:right w:val="single" w:sz="4" w:space="0" w:color="3168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3E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3E44" w:themeColor="accent5" w:themeShade="99"/>
          <w:insideV w:val="nil"/>
        </w:tcBorders>
        <w:shd w:val="clear" w:color="auto" w:fill="1D3E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E44" w:themeFill="accent5" w:themeFillShade="99"/>
      </w:tcPr>
    </w:tblStylePr>
    <w:tblStylePr w:type="band1Vert">
      <w:tblPr/>
      <w:tcPr>
        <w:shd w:val="clear" w:color="auto" w:fill="9DCCD5" w:themeFill="accent5" w:themeFillTint="66"/>
      </w:tcPr>
    </w:tblStylePr>
    <w:tblStylePr w:type="band1Horz">
      <w:tblPr/>
      <w:tcPr>
        <w:shd w:val="clear" w:color="auto" w:fill="86BF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F2F3" w:themeColor="accent3"/>
        <w:left w:val="single" w:sz="4" w:space="0" w:color="F6EBE1" w:themeColor="accent4"/>
        <w:bottom w:val="single" w:sz="4" w:space="0" w:color="F6EBE1" w:themeColor="accent4"/>
        <w:right w:val="single" w:sz="4" w:space="0" w:color="F6EBE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A4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A4F" w:themeColor="accent4" w:themeShade="99"/>
          <w:insideV w:val="nil"/>
        </w:tcBorders>
        <w:shd w:val="clear" w:color="auto" w:fill="CA8A4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A4F" w:themeFill="accent4" w:themeFillShade="99"/>
      </w:tcPr>
    </w:tblStylePr>
    <w:tblStylePr w:type="band1Vert">
      <w:tblPr/>
      <w:tcPr>
        <w:shd w:val="clear" w:color="auto" w:fill="FBF6F2" w:themeFill="accent4" w:themeFillTint="66"/>
      </w:tcPr>
    </w:tblStylePr>
    <w:tblStylePr w:type="band1Horz">
      <w:tblPr/>
      <w:tcPr>
        <w:shd w:val="clear" w:color="auto" w:fill="FAF4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EBE1" w:themeColor="accent4"/>
        <w:left w:val="single" w:sz="4" w:space="0" w:color="E3F2F3" w:themeColor="accent3"/>
        <w:bottom w:val="single" w:sz="4" w:space="0" w:color="E3F2F3" w:themeColor="accent3"/>
        <w:right w:val="single" w:sz="4" w:space="0" w:color="E3F2F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B4B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B4BA" w:themeColor="accent3" w:themeShade="99"/>
          <w:insideV w:val="nil"/>
        </w:tcBorders>
        <w:shd w:val="clear" w:color="auto" w:fill="5FB4B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B4BA" w:themeFill="accent3" w:themeFillShade="99"/>
      </w:tcPr>
    </w:tblStylePr>
    <w:tblStylePr w:type="band1Vert">
      <w:tblPr/>
      <w:tcPr>
        <w:shd w:val="clear" w:color="auto" w:fill="F3F9FA" w:themeFill="accent3" w:themeFillTint="66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6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4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429" w:themeColor="accent2" w:themeShade="99"/>
          <w:insideV w:val="nil"/>
        </w:tcBorders>
        <w:shd w:val="clear" w:color="auto" w:fill="9664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429" w:themeFill="accent2" w:themeFillShade="99"/>
      </w:tcPr>
    </w:tblStylePr>
    <w:tblStylePr w:type="band1Vert">
      <w:tblPr/>
      <w:tcPr>
        <w:shd w:val="clear" w:color="auto" w:fill="EEDAC3" w:themeFill="accent2" w:themeFillTint="66"/>
      </w:tcPr>
    </w:tblStylePr>
    <w:tblStylePr w:type="band1Horz">
      <w:tblPr/>
      <w:tcPr>
        <w:shd w:val="clear" w:color="auto" w:fill="EAD2B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D8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D8A" w:themeColor="accent1" w:themeShade="99"/>
          <w:insideV w:val="nil"/>
        </w:tcBorders>
        <w:shd w:val="clear" w:color="auto" w:fill="3B7D8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D8A" w:themeFill="accent1" w:themeFillShade="99"/>
      </w:tcPr>
    </w:tblStylePr>
    <w:tblStylePr w:type="band1Vert">
      <w:tblPr/>
      <w:tcPr>
        <w:shd w:val="clear" w:color="auto" w:fill="CCE4E9" w:themeFill="accent1" w:themeFillTint="66"/>
      </w:tcPr>
    </w:tblStylePr>
    <w:tblStylePr w:type="band1Horz">
      <w:tblPr/>
      <w:tcPr>
        <w:shd w:val="clear" w:color="auto" w:fill="C0DE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DC7" w:themeFill="accent6" w:themeFillTint="33"/>
    </w:tcPr>
    <w:tblStylePr w:type="firstRow">
      <w:rPr>
        <w:b/>
        <w:bCs/>
      </w:rPr>
      <w:tblPr/>
      <w:tcPr>
        <w:shd w:val="clear" w:color="auto" w:fill="E1BC9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BC9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5EA" w:themeFill="accent5" w:themeFillTint="33"/>
    </w:tcPr>
    <w:tblStylePr w:type="firstRow">
      <w:rPr>
        <w:b/>
        <w:bCs/>
      </w:rPr>
      <w:tblPr/>
      <w:tcPr>
        <w:shd w:val="clear" w:color="auto" w:fill="9DCC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CC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8" w:themeFill="accent4" w:themeFillTint="33"/>
    </w:tcPr>
    <w:tblStylePr w:type="firstRow">
      <w:rPr>
        <w:b/>
        <w:bCs/>
      </w:rPr>
      <w:tblPr/>
      <w:tcPr>
        <w:shd w:val="clear" w:color="auto" w:fill="FBF6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3" w:themeFillTint="33"/>
    </w:tcPr>
    <w:tblStylePr w:type="firstRow">
      <w:rPr>
        <w:b/>
        <w:bCs/>
      </w:rPr>
      <w:tblPr/>
      <w:tcPr>
        <w:shd w:val="clear" w:color="auto" w:fill="F3F9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9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CE1" w:themeFill="accent2" w:themeFillTint="33"/>
    </w:tcPr>
    <w:tblStylePr w:type="firstRow">
      <w:rPr>
        <w:b/>
        <w:bCs/>
      </w:rPr>
      <w:tblPr/>
      <w:tcPr>
        <w:shd w:val="clear" w:color="auto" w:fill="EEDAC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DAC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1F4" w:themeFill="accent1" w:themeFillTint="33"/>
    </w:tcPr>
    <w:tblStylePr w:type="firstRow">
      <w:rPr>
        <w:b/>
        <w:bCs/>
      </w:rPr>
      <w:tblPr/>
      <w:tcPr>
        <w:shd w:val="clear" w:color="auto" w:fill="CCE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542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542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542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5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1687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168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168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EBE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BE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BE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F2F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F2F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F2F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A56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A56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A56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8D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BDC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1BDC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BDC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BDC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E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5422" w:themeColor="accent6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shd w:val="clear" w:color="auto" w:fill="ECD5BA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6873" w:themeColor="accent5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shd w:val="clear" w:color="auto" w:fill="C2DF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BE1" w:themeColor="accent4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shd w:val="clear" w:color="auto" w:fill="FCFAF7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F2F3" w:themeColor="accent3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shd w:val="clear" w:color="auto" w:fill="F8FBFC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A56B" w:themeColor="accent2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shd w:val="clear" w:color="auto" w:fill="F4E8DA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5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E8D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5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AC7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AC7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F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BF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BFCB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E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8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8F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E8D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D2B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D2B5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E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BDC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BDC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E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EE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cPr>
      <w:shd w:val="clear" w:color="auto" w:fill="ECD5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E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DC7" w:themeFill="accent6" w:themeFillTint="33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tcBorders>
          <w:insideH w:val="single" w:sz="6" w:space="0" w:color="7D5422" w:themeColor="accent6"/>
          <w:insideV w:val="single" w:sz="6" w:space="0" w:color="7D5422" w:themeColor="accent6"/>
        </w:tcBorders>
        <w:shd w:val="clear" w:color="auto" w:fill="D9AC7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cPr>
      <w:shd w:val="clear" w:color="auto" w:fill="C2D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7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EA" w:themeFill="accent5" w:themeFillTint="33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tcBorders>
          <w:insideH w:val="single" w:sz="6" w:space="0" w:color="316873" w:themeColor="accent5"/>
          <w:insideV w:val="single" w:sz="6" w:space="0" w:color="316873" w:themeColor="accent5"/>
        </w:tcBorders>
        <w:shd w:val="clear" w:color="auto" w:fill="86BF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cPr>
      <w:shd w:val="clear" w:color="auto" w:fill="FCFA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8" w:themeFill="accent4" w:themeFillTint="33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tcBorders>
          <w:insideH w:val="single" w:sz="6" w:space="0" w:color="F6EBE1" w:themeColor="accent4"/>
          <w:insideV w:val="single" w:sz="6" w:space="0" w:color="F6EBE1" w:themeColor="accent4"/>
        </w:tcBorders>
        <w:shd w:val="clear" w:color="auto" w:fill="FAF4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cPr>
      <w:shd w:val="clear" w:color="auto" w:fill="F8FB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3" w:themeFillTint="33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tcBorders>
          <w:insideH w:val="single" w:sz="6" w:space="0" w:color="E3F2F3" w:themeColor="accent3"/>
          <w:insideV w:val="single" w:sz="6" w:space="0" w:color="E3F2F3" w:themeColor="accent3"/>
        </w:tcBorders>
        <w:shd w:val="clear" w:color="auto" w:fill="F1F8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cPr>
      <w:shd w:val="clear" w:color="auto" w:fill="F4E8D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6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CE1" w:themeFill="accent2" w:themeFillTint="33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tcBorders>
          <w:insideH w:val="single" w:sz="6" w:space="0" w:color="D6A56B" w:themeColor="accent2"/>
          <w:insideV w:val="single" w:sz="6" w:space="0" w:color="D6A56B" w:themeColor="accent2"/>
        </w:tcBorders>
        <w:shd w:val="clear" w:color="auto" w:fill="EAD2B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  <w:insideH w:val="single" w:sz="8" w:space="0" w:color="81BDC9" w:themeColor="accent1"/>
        <w:insideV w:val="single" w:sz="8" w:space="0" w:color="81BDC9" w:themeColor="accent1"/>
      </w:tblBorders>
    </w:tblPr>
    <w:tcPr>
      <w:shd w:val="clear" w:color="auto" w:fill="DFEE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8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4" w:themeFill="accent1" w:themeFillTint="33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tcBorders>
          <w:insideH w:val="single" w:sz="6" w:space="0" w:color="81BDC9" w:themeColor="accent1"/>
          <w:insideV w:val="single" w:sz="6" w:space="0" w:color="81BDC9" w:themeColor="accent1"/>
        </w:tcBorders>
        <w:shd w:val="clear" w:color="auto" w:fill="C0DE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  <w:insideV w:val="single" w:sz="8" w:space="0" w:color="C28235" w:themeColor="accent6" w:themeTint="BF"/>
      </w:tblBorders>
    </w:tblPr>
    <w:tcPr>
      <w:shd w:val="clear" w:color="auto" w:fill="ECD5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823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  <w:insideV w:val="single" w:sz="8" w:space="0" w:color="4B9EAF" w:themeColor="accent5" w:themeTint="BF"/>
      </w:tblBorders>
    </w:tblPr>
    <w:tcPr>
      <w:shd w:val="clear" w:color="auto" w:fill="C2D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9E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  <w:insideV w:val="single" w:sz="8" w:space="0" w:color="F8EFE8" w:themeColor="accent4" w:themeTint="BF"/>
      </w:tblBorders>
    </w:tblPr>
    <w:tcPr>
      <w:shd w:val="clear" w:color="auto" w:fill="FCFA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E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  <w:insideV w:val="single" w:sz="8" w:space="0" w:color="EAF5F6" w:themeColor="accent3" w:themeTint="BF"/>
      </w:tblBorders>
    </w:tblPr>
    <w:tcPr>
      <w:shd w:val="clear" w:color="auto" w:fill="F8FB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5F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  <w:insideV w:val="single" w:sz="8" w:space="0" w:color="E0BB90" w:themeColor="accent2" w:themeTint="BF"/>
      </w:tblBorders>
    </w:tblPr>
    <w:tcPr>
      <w:shd w:val="clear" w:color="auto" w:fill="F4E8D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BB9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0CDD6" w:themeColor="accent1" w:themeTint="BF"/>
        <w:left w:val="single" w:sz="8" w:space="0" w:color="A0CDD6" w:themeColor="accent1" w:themeTint="BF"/>
        <w:bottom w:val="single" w:sz="8" w:space="0" w:color="A0CDD6" w:themeColor="accent1" w:themeTint="BF"/>
        <w:right w:val="single" w:sz="8" w:space="0" w:color="A0CDD6" w:themeColor="accent1" w:themeTint="BF"/>
        <w:insideH w:val="single" w:sz="8" w:space="0" w:color="A0CDD6" w:themeColor="accent1" w:themeTint="BF"/>
        <w:insideV w:val="single" w:sz="8" w:space="0" w:color="A0CDD6" w:themeColor="accent1" w:themeTint="BF"/>
      </w:tblBorders>
    </w:tblPr>
    <w:tcPr>
      <w:shd w:val="clear" w:color="auto" w:fill="DFEE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CDD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542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9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3E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168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33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4D5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EBE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471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E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F2F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9DA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CBC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A56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3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7D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BDC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7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CA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</w:style>
  <w:style w:type="paragraph" w:styleId="Bibliografie">
    <w:name w:val="Bibliography"/>
    <w:basedOn w:val="Zsysbasisabcnova"/>
    <w:next w:val="Basistekstabcnova"/>
    <w:uiPriority w:val="98"/>
    <w:semiHidden/>
    <w:rsid w:val="00E07762"/>
  </w:style>
  <w:style w:type="paragraph" w:styleId="Citaat">
    <w:name w:val="Quote"/>
    <w:basedOn w:val="Zsysbasisabcnova"/>
    <w:next w:val="Basistekstabcnova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bcnova"/>
    <w:next w:val="Basistekstabcnova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bcnova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bcnova"/>
    <w:next w:val="Basistekstabcnova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bcnova"/>
    <w:next w:val="Basistekstabcnova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bcnova"/>
    <w:next w:val="Basistekstabcnova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bcnova">
    <w:name w:val="Kopnummering abcnova"/>
    <w:uiPriority w:val="4"/>
    <w:semiHidden/>
    <w:rsid w:val="000B46BB"/>
    <w:pPr>
      <w:numPr>
        <w:numId w:val="9"/>
      </w:numPr>
    </w:pPr>
  </w:style>
  <w:style w:type="paragraph" w:customStyle="1" w:styleId="Zsyseenpuntabcnova">
    <w:name w:val="Zsyseenpunt abcnova"/>
    <w:basedOn w:val="Zsysbasisabcnova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bcnova">
    <w:name w:val="Zsysbasisdocumentgegevens abcnova"/>
    <w:basedOn w:val="Zsysbasisabcnova"/>
    <w:next w:val="Basistekstabcnova"/>
    <w:uiPriority w:val="4"/>
    <w:semiHidden/>
    <w:rsid w:val="00E25FF7"/>
    <w:pPr>
      <w:spacing w:line="300" w:lineRule="exact"/>
    </w:pPr>
    <w:rPr>
      <w:noProof/>
    </w:rPr>
  </w:style>
  <w:style w:type="paragraph" w:customStyle="1" w:styleId="Documentgegevenskopjeabcnova">
    <w:name w:val="Documentgegevens kopje abcnova"/>
    <w:basedOn w:val="Zsysbasisdocumentgegevensabcnova"/>
    <w:next w:val="Documentgegevensabcnova"/>
    <w:uiPriority w:val="4"/>
    <w:rsid w:val="00BA56E0"/>
    <w:rPr>
      <w:caps/>
      <w:spacing w:val="3"/>
    </w:rPr>
  </w:style>
  <w:style w:type="paragraph" w:customStyle="1" w:styleId="Documentgegevensabcnova">
    <w:name w:val="Documentgegevens abcnova"/>
    <w:basedOn w:val="Zsysbasisdocumentgegevensabcnova"/>
    <w:uiPriority w:val="4"/>
    <w:rsid w:val="00E96598"/>
  </w:style>
  <w:style w:type="paragraph" w:customStyle="1" w:styleId="Documentgegevensdatumabcnova">
    <w:name w:val="Documentgegevens datum abcnova"/>
    <w:basedOn w:val="Zsysbasisdocumentgegevensabcnova"/>
    <w:uiPriority w:val="4"/>
    <w:rsid w:val="00756C31"/>
  </w:style>
  <w:style w:type="paragraph" w:customStyle="1" w:styleId="Documentgegevensonderwerpabcnova">
    <w:name w:val="Documentgegevens onderwerp abcnova"/>
    <w:basedOn w:val="Zsysbasisdocumentgegevensabcnova"/>
    <w:uiPriority w:val="4"/>
    <w:rsid w:val="00C87372"/>
    <w:rPr>
      <w:noProof w:val="0"/>
    </w:rPr>
  </w:style>
  <w:style w:type="paragraph" w:customStyle="1" w:styleId="Documentgegevensextraabcnova">
    <w:name w:val="Documentgegevens extra abcnova"/>
    <w:basedOn w:val="Zsysbasisdocumentgegevensabcnova"/>
    <w:uiPriority w:val="4"/>
    <w:rsid w:val="00756C31"/>
  </w:style>
  <w:style w:type="paragraph" w:customStyle="1" w:styleId="Paginanummerabcnova">
    <w:name w:val="Paginanummer abcnova"/>
    <w:basedOn w:val="Zsysbasisdocumentgegevensabcnova"/>
    <w:uiPriority w:val="4"/>
    <w:rsid w:val="009C4EEE"/>
    <w:pPr>
      <w:spacing w:line="200" w:lineRule="exact"/>
      <w:jc w:val="right"/>
    </w:pPr>
    <w:rPr>
      <w:b/>
      <w:sz w:val="14"/>
    </w:rPr>
  </w:style>
  <w:style w:type="paragraph" w:customStyle="1" w:styleId="Afzendergegevensabcnova">
    <w:name w:val="Afzendergegevens abcnova"/>
    <w:basedOn w:val="Zsysbasisdocumentgegevensabcnova"/>
    <w:uiPriority w:val="4"/>
    <w:rsid w:val="00DF24EE"/>
    <w:rPr>
      <w:spacing w:val="6"/>
    </w:rPr>
  </w:style>
  <w:style w:type="paragraph" w:customStyle="1" w:styleId="Afzendergegevenskopjeabcnova">
    <w:name w:val="Afzendergegevens kopje abcnova"/>
    <w:basedOn w:val="Zsysbasisdocumentgegevensabcnova"/>
    <w:uiPriority w:val="4"/>
    <w:rsid w:val="00135E7B"/>
  </w:style>
  <w:style w:type="numbering" w:customStyle="1" w:styleId="Opsommingtekenabcnova">
    <w:name w:val="Opsomming teken abcnova"/>
    <w:uiPriority w:val="4"/>
    <w:semiHidden/>
    <w:rsid w:val="00AD44F1"/>
    <w:pPr>
      <w:numPr>
        <w:numId w:val="10"/>
      </w:numPr>
    </w:pPr>
  </w:style>
  <w:style w:type="paragraph" w:customStyle="1" w:styleId="Alineavoorafbeeldingabcnova">
    <w:name w:val="Alinea voor afbeelding abcnova"/>
    <w:basedOn w:val="Zsysbasisabcnova"/>
    <w:next w:val="Basistekstabcnova"/>
    <w:uiPriority w:val="4"/>
    <w:qFormat/>
    <w:rsid w:val="00DA54E8"/>
    <w:rPr>
      <w:sz w:val="16"/>
    </w:rPr>
  </w:style>
  <w:style w:type="paragraph" w:customStyle="1" w:styleId="Titelabcnova">
    <w:name w:val="Titel abcnova"/>
    <w:basedOn w:val="Zsysbasisabcnova"/>
    <w:link w:val="TitelabcnovaChar"/>
    <w:uiPriority w:val="4"/>
    <w:qFormat/>
    <w:rsid w:val="00C428B6"/>
    <w:pPr>
      <w:keepLines/>
      <w:spacing w:line="960" w:lineRule="exact"/>
      <w:jc w:val="center"/>
    </w:pPr>
    <w:rPr>
      <w:rFonts w:ascii="Novecento wide Book" w:hAnsi="Novecento wide Book"/>
      <w:b/>
      <w:caps/>
      <w:color w:val="000000" w:themeColor="text1"/>
      <w:spacing w:val="-20"/>
      <w:sz w:val="96"/>
    </w:rPr>
  </w:style>
  <w:style w:type="paragraph" w:customStyle="1" w:styleId="Subtitelabcnova">
    <w:name w:val="Subtitel abcnova"/>
    <w:basedOn w:val="Zsysbasisabcnova"/>
    <w:uiPriority w:val="4"/>
    <w:qFormat/>
    <w:rsid w:val="00756EF2"/>
    <w:pPr>
      <w:keepLines/>
      <w:spacing w:line="360" w:lineRule="exact"/>
      <w:jc w:val="center"/>
    </w:pPr>
    <w:rPr>
      <w:rFonts w:ascii="Novecento wide Light" w:hAnsi="Novecento wide Light"/>
      <w:caps/>
      <w:sz w:val="36"/>
    </w:rPr>
  </w:style>
  <w:style w:type="numbering" w:customStyle="1" w:styleId="Bijlagenummeringabcnova">
    <w:name w:val="Bijlagenummering abcnova"/>
    <w:uiPriority w:val="4"/>
    <w:semiHidden/>
    <w:rsid w:val="001F60A8"/>
    <w:pPr>
      <w:numPr>
        <w:numId w:val="11"/>
      </w:numPr>
    </w:pPr>
  </w:style>
  <w:style w:type="paragraph" w:customStyle="1" w:styleId="Bijlagekop1abcnova">
    <w:name w:val="Bijlage kop 1 abcnova"/>
    <w:basedOn w:val="Zsysbasisabcnova"/>
    <w:next w:val="Basistekstabcnova"/>
    <w:uiPriority w:val="4"/>
    <w:qFormat/>
    <w:rsid w:val="001F60A8"/>
    <w:pPr>
      <w:keepNext/>
      <w:keepLines/>
      <w:pageBreakBefore/>
      <w:numPr>
        <w:numId w:val="30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Zsysbasisabcnova"/>
    <w:next w:val="Basistekstabcnova"/>
    <w:uiPriority w:val="4"/>
    <w:qFormat/>
    <w:rsid w:val="001F60A8"/>
    <w:pPr>
      <w:keepNext/>
      <w:keepLines/>
      <w:numPr>
        <w:ilvl w:val="1"/>
        <w:numId w:val="30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abcnova"/>
    <w:next w:val="Basistekstabcnova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bcnova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bcnova"/>
    <w:next w:val="Basistekstabcnova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bcnova"/>
    <w:next w:val="Basistekstabcnova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bcnova">
    <w:name w:val="Tabel zonder opmaak abcnova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bcnova">
    <w:name w:val="Zsysbasistoc abcnova"/>
    <w:basedOn w:val="Zsysbasisabcnova"/>
    <w:next w:val="Basistekstabcnova"/>
    <w:uiPriority w:val="4"/>
    <w:semiHidden/>
    <w:rsid w:val="001F60A8"/>
    <w:pPr>
      <w:tabs>
        <w:tab w:val="right" w:pos="9628"/>
      </w:tabs>
      <w:ind w:left="709" w:right="567" w:hanging="709"/>
    </w:pPr>
  </w:style>
  <w:style w:type="numbering" w:customStyle="1" w:styleId="Agendapuntlijstabcnova">
    <w:name w:val="Agendapunt (lijst) abcnova"/>
    <w:uiPriority w:val="4"/>
    <w:semiHidden/>
    <w:rsid w:val="001C6232"/>
    <w:pPr>
      <w:numPr>
        <w:numId w:val="23"/>
      </w:numPr>
    </w:pPr>
  </w:style>
  <w:style w:type="paragraph" w:customStyle="1" w:styleId="Agendapuntabcnova">
    <w:name w:val="Agendapunt abcnova"/>
    <w:basedOn w:val="Zsysbasisabcnova"/>
    <w:uiPriority w:val="4"/>
    <w:rsid w:val="001C6232"/>
    <w:pPr>
      <w:numPr>
        <w:numId w:val="24"/>
      </w:numPr>
    </w:pPr>
  </w:style>
  <w:style w:type="paragraph" w:customStyle="1" w:styleId="Zsysbasistabeltekstabcnova">
    <w:name w:val="Zsysbasistabeltekst abcnova"/>
    <w:basedOn w:val="Zsysbasisabcnova"/>
    <w:next w:val="Tabeltekstabcnova"/>
    <w:uiPriority w:val="4"/>
    <w:semiHidden/>
    <w:rsid w:val="00312D26"/>
  </w:style>
  <w:style w:type="paragraph" w:customStyle="1" w:styleId="Tabeltekstabcnova">
    <w:name w:val="Tabeltekst abcnova"/>
    <w:basedOn w:val="Zsysbasistabeltekstabcnova"/>
    <w:uiPriority w:val="4"/>
    <w:rsid w:val="00312D26"/>
  </w:style>
  <w:style w:type="paragraph" w:customStyle="1" w:styleId="Tabelkopjeabcnova">
    <w:name w:val="Tabelkopje abcnova"/>
    <w:basedOn w:val="Zsysbasistabeltekstabcnova"/>
    <w:next w:val="Tabeltekstabcnova"/>
    <w:uiPriority w:val="4"/>
    <w:rsid w:val="002F1D4E"/>
    <w:rPr>
      <w:b/>
      <w:color w:val="FFFFFF" w:themeColor="background1"/>
      <w:spacing w:val="2"/>
    </w:rPr>
  </w:style>
  <w:style w:type="paragraph" w:customStyle="1" w:styleId="Documentnaamabcnova">
    <w:name w:val="Documentnaam abcnova"/>
    <w:basedOn w:val="Zsysbasisabcnova"/>
    <w:next w:val="Basistekstabcnova"/>
    <w:uiPriority w:val="4"/>
    <w:rsid w:val="00CB533B"/>
    <w:pPr>
      <w:spacing w:line="300" w:lineRule="exact"/>
    </w:pPr>
    <w:rPr>
      <w:b/>
      <w:caps/>
      <w:spacing w:val="4"/>
      <w:sz w:val="22"/>
    </w:rPr>
  </w:style>
  <w:style w:type="paragraph" w:customStyle="1" w:styleId="Bovenregelhoofdstukwitabcnova">
    <w:name w:val="Bovenregel hoofdstuk wit abcnova"/>
    <w:basedOn w:val="Zsysbasisabcnova"/>
    <w:link w:val="BovenregelhoofdstukwitabcnovaChar"/>
    <w:uiPriority w:val="4"/>
    <w:rsid w:val="00587C2B"/>
    <w:pPr>
      <w:spacing w:line="400" w:lineRule="exact"/>
    </w:pPr>
    <w:rPr>
      <w:rFonts w:ascii="Novecento wide Normal" w:hAnsi="Novecento wide Normal"/>
      <w:caps/>
      <w:color w:val="FFFFFF"/>
      <w:spacing w:val="-6"/>
      <w:sz w:val="30"/>
    </w:rPr>
  </w:style>
  <w:style w:type="paragraph" w:customStyle="1" w:styleId="Tussenkopjeabcnova">
    <w:name w:val="Tussenkopje abcnova"/>
    <w:basedOn w:val="Zsysbasisabcnova"/>
    <w:next w:val="Basistekstabcnova"/>
    <w:uiPriority w:val="4"/>
    <w:rsid w:val="00297431"/>
    <w:pPr>
      <w:keepNext/>
      <w:spacing w:before="280"/>
    </w:pPr>
    <w:rPr>
      <w:b/>
    </w:rPr>
  </w:style>
  <w:style w:type="character" w:customStyle="1" w:styleId="TitelabcnovaChar">
    <w:name w:val="Titel abcnova Char"/>
    <w:basedOn w:val="ZsysbasisabcnovaChar"/>
    <w:link w:val="Titelabcnova"/>
    <w:uiPriority w:val="4"/>
    <w:rsid w:val="00C428B6"/>
    <w:rPr>
      <w:rFonts w:ascii="Novecento wide Book" w:hAnsi="Novecento wide Book" w:cs="Maiandra GD"/>
      <w:b/>
      <w:caps/>
      <w:color w:val="000000" w:themeColor="text1"/>
      <w:spacing w:val="-20"/>
      <w:sz w:val="96"/>
      <w:szCs w:val="18"/>
    </w:rPr>
  </w:style>
  <w:style w:type="paragraph" w:customStyle="1" w:styleId="Titelkleinwitabcnova">
    <w:name w:val="Titel klein wit abcnova"/>
    <w:basedOn w:val="Zsysbasisabcnova"/>
    <w:link w:val="TitelkleinwitabcnovaChar"/>
    <w:uiPriority w:val="4"/>
    <w:rsid w:val="00C428B6"/>
    <w:pPr>
      <w:keepLines/>
      <w:spacing w:line="800" w:lineRule="exact"/>
      <w:jc w:val="center"/>
    </w:pPr>
    <w:rPr>
      <w:rFonts w:ascii="Novecento wide Book" w:hAnsi="Novecento wide Book"/>
      <w:b/>
      <w:caps/>
      <w:color w:val="FFFFFF"/>
      <w:spacing w:val="-10"/>
      <w:sz w:val="80"/>
    </w:rPr>
  </w:style>
  <w:style w:type="character" w:customStyle="1" w:styleId="TitelkleinwitabcnovaChar">
    <w:name w:val="Titel klein wit abcnova Char"/>
    <w:basedOn w:val="TitelabcnovaChar"/>
    <w:link w:val="Titelkleinwitabcnova"/>
    <w:uiPriority w:val="4"/>
    <w:rsid w:val="00C428B6"/>
    <w:rPr>
      <w:rFonts w:ascii="Novecento wide Book" w:hAnsi="Novecento wide Book" w:cs="Maiandra GD"/>
      <w:b/>
      <w:caps/>
      <w:color w:val="FFFFFF"/>
      <w:spacing w:val="-10"/>
      <w:sz w:val="80"/>
      <w:szCs w:val="18"/>
    </w:rPr>
  </w:style>
  <w:style w:type="paragraph" w:customStyle="1" w:styleId="Quotehoofdlettersabcnova">
    <w:name w:val="Quote hoofdletters abcnova"/>
    <w:basedOn w:val="Zsysbasisabcnova"/>
    <w:uiPriority w:val="4"/>
    <w:rsid w:val="00756EF2"/>
    <w:pPr>
      <w:spacing w:line="380" w:lineRule="exact"/>
      <w:jc w:val="both"/>
    </w:pPr>
    <w:rPr>
      <w:rFonts w:ascii="Novecento wide Book" w:hAnsi="Novecento wide Book"/>
      <w:b/>
      <w:caps/>
      <w:color w:val="FFFFFF"/>
      <w:spacing w:val="2"/>
      <w:sz w:val="20"/>
    </w:rPr>
  </w:style>
  <w:style w:type="paragraph" w:customStyle="1" w:styleId="Bovenregelhoofdstukabcnova">
    <w:name w:val="Bovenregel hoofdstuk abcnova"/>
    <w:basedOn w:val="Zsysbasisabcnova"/>
    <w:next w:val="Basistekstabcnova"/>
    <w:link w:val="BovenregelhoofdstukabcnovaChar"/>
    <w:uiPriority w:val="4"/>
    <w:rsid w:val="00E42F7C"/>
    <w:pPr>
      <w:spacing w:after="60" w:line="400" w:lineRule="exact"/>
    </w:pPr>
    <w:rPr>
      <w:rFonts w:ascii="Novecento wide Normal" w:hAnsi="Novecento wide Normal"/>
      <w:caps/>
      <w:color w:val="000000" w:themeColor="text1"/>
      <w:spacing w:val="-6"/>
      <w:sz w:val="30"/>
    </w:rPr>
  </w:style>
  <w:style w:type="character" w:customStyle="1" w:styleId="BovenregelhoofdstukwitabcnovaChar">
    <w:name w:val="Bovenregel hoofdstuk wit abcnova Char"/>
    <w:basedOn w:val="ZsysbasisabcnovaChar"/>
    <w:link w:val="Bovenregelhoofdstukwitabcnova"/>
    <w:rsid w:val="00587C2B"/>
    <w:rPr>
      <w:rFonts w:ascii="Novecento wide Normal" w:hAnsi="Novecento wide Normal" w:cs="Maiandra GD"/>
      <w:caps/>
      <w:color w:val="FFFFFF"/>
      <w:spacing w:val="-6"/>
      <w:sz w:val="30"/>
      <w:szCs w:val="18"/>
    </w:rPr>
  </w:style>
  <w:style w:type="character" w:customStyle="1" w:styleId="BovenregelhoofdstukabcnovaChar">
    <w:name w:val="Bovenregel hoofdstuk abcnova Char"/>
    <w:basedOn w:val="BovenregelhoofdstukwitabcnovaChar"/>
    <w:link w:val="Bovenregelhoofdstukabcnova"/>
    <w:rsid w:val="00E42F7C"/>
    <w:rPr>
      <w:rFonts w:ascii="Novecento wide Normal" w:hAnsi="Novecento wide Normal" w:cs="Maiandra GD"/>
      <w:caps/>
      <w:color w:val="000000" w:themeColor="text1"/>
      <w:spacing w:val="-6"/>
      <w:sz w:val="30"/>
      <w:szCs w:val="18"/>
    </w:rPr>
  </w:style>
  <w:style w:type="paragraph" w:customStyle="1" w:styleId="Kop1zondernummerturquoiseabcnova">
    <w:name w:val="Kop 1 zonder nummer turquoise abcnova"/>
    <w:basedOn w:val="Zsysbasisabcnova"/>
    <w:next w:val="Basistekstabcnova"/>
    <w:link w:val="Kop1zondernummerturquois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character" w:customStyle="1" w:styleId="KopInhoudsopgaveabcnovaChar">
    <w:name w:val="Kop Inhoudsopgave abcnova Char"/>
    <w:basedOn w:val="Kop1zondernummerturquoiseabcnovaChar"/>
    <w:link w:val="KopInhoudsopgaveabcnova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character" w:customStyle="1" w:styleId="Kop1zondernummerturquoiseabcnovaChar">
    <w:name w:val="Kop 1 zonder nummer turquoise abcnova Char"/>
    <w:basedOn w:val="Standaardalinea-lettertype"/>
    <w:link w:val="Kop1zondernummerturquoiseabcnova"/>
    <w:uiPriority w:val="4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paragraph" w:customStyle="1" w:styleId="Quotewitabcnova">
    <w:name w:val="Quote wit abcnova"/>
    <w:basedOn w:val="Zsysbasisabcnova"/>
    <w:next w:val="Bronabcnova"/>
    <w:uiPriority w:val="4"/>
    <w:rsid w:val="005829AC"/>
    <w:pPr>
      <w:spacing w:line="500" w:lineRule="exact"/>
    </w:pPr>
    <w:rPr>
      <w:rFonts w:ascii="ITC Avant Garde Std Md" w:hAnsi="ITC Avant Garde Std Md"/>
      <w:color w:val="FFFFFF"/>
      <w:sz w:val="42"/>
    </w:rPr>
  </w:style>
  <w:style w:type="paragraph" w:customStyle="1" w:styleId="Bronabcnova">
    <w:name w:val="Bron abcnova"/>
    <w:basedOn w:val="Zsysbasisabcnova"/>
    <w:uiPriority w:val="4"/>
    <w:rsid w:val="0071217C"/>
    <w:pPr>
      <w:spacing w:before="280" w:line="240" w:lineRule="exact"/>
    </w:pPr>
    <w:rPr>
      <w:color w:val="FFFFFF"/>
      <w:spacing w:val="5"/>
      <w:sz w:val="20"/>
    </w:rPr>
  </w:style>
  <w:style w:type="paragraph" w:customStyle="1" w:styleId="Titelwitabcnova">
    <w:name w:val="Titel wit abcnova"/>
    <w:basedOn w:val="Zsysbasisabcnova"/>
    <w:next w:val="Titelabcnova"/>
    <w:link w:val="TitelwitabcnovaChar"/>
    <w:uiPriority w:val="4"/>
    <w:rsid w:val="00BC1E77"/>
    <w:pPr>
      <w:keepLines/>
      <w:spacing w:line="960" w:lineRule="exact"/>
      <w:jc w:val="center"/>
    </w:pPr>
    <w:rPr>
      <w:rFonts w:ascii="Novecento wide Book" w:hAnsi="Novecento wide Book"/>
      <w:b/>
      <w:caps/>
      <w:color w:val="FFFFFF"/>
      <w:spacing w:val="-20"/>
      <w:sz w:val="96"/>
    </w:rPr>
  </w:style>
  <w:style w:type="character" w:customStyle="1" w:styleId="TitelwitabcnovaChar">
    <w:name w:val="Titel wit abcnova Char"/>
    <w:basedOn w:val="TitelabcnovaChar"/>
    <w:link w:val="Titelwitabcnova"/>
    <w:uiPriority w:val="4"/>
    <w:rsid w:val="00BC1E77"/>
    <w:rPr>
      <w:rFonts w:ascii="Novecento wide Book" w:hAnsi="Novecento wide Book" w:cs="Maiandra GD"/>
      <w:b/>
      <w:caps/>
      <w:color w:val="FFFFFF"/>
      <w:spacing w:val="-20"/>
      <w:sz w:val="96"/>
      <w:szCs w:val="18"/>
    </w:rPr>
  </w:style>
  <w:style w:type="paragraph" w:customStyle="1" w:styleId="Naamabcnova">
    <w:name w:val="Naam abcnova"/>
    <w:basedOn w:val="Zsysbasisabcnova"/>
    <w:uiPriority w:val="4"/>
    <w:rsid w:val="00342721"/>
    <w:pPr>
      <w:spacing w:line="840" w:lineRule="exact"/>
    </w:pPr>
    <w:rPr>
      <w:rFonts w:ascii="ITC Avant Garde Std Md" w:hAnsi="ITC Avant Garde Std Md"/>
      <w:color w:val="81BDC9" w:themeColor="accent1"/>
      <w:spacing w:val="-26"/>
      <w:sz w:val="70"/>
    </w:rPr>
  </w:style>
  <w:style w:type="paragraph" w:customStyle="1" w:styleId="Lijnboveninleidingabcnova">
    <w:name w:val="Lijn boven inleiding abcnova"/>
    <w:basedOn w:val="Zsysbasisabcnova"/>
    <w:next w:val="Inleidingabcnova"/>
    <w:uiPriority w:val="4"/>
    <w:rsid w:val="00DA54E8"/>
    <w:pPr>
      <w:spacing w:before="60" w:after="40" w:line="640" w:lineRule="exact"/>
    </w:pPr>
    <w:rPr>
      <w:noProof/>
    </w:rPr>
  </w:style>
  <w:style w:type="paragraph" w:customStyle="1" w:styleId="Inleidingabcnova">
    <w:name w:val="Inleiding abcnova"/>
    <w:basedOn w:val="Zsysbasisabcnova"/>
    <w:uiPriority w:val="4"/>
    <w:rsid w:val="00995675"/>
    <w:pPr>
      <w:spacing w:line="400" w:lineRule="atLeast"/>
    </w:pPr>
    <w:rPr>
      <w:rFonts w:ascii="ITC Avant Garde Std Md" w:hAnsi="ITC Avant Garde Std Md"/>
      <w:color w:val="81BDC9" w:themeColor="accent1"/>
      <w:spacing w:val="-10"/>
      <w:sz w:val="28"/>
    </w:rPr>
  </w:style>
  <w:style w:type="paragraph" w:customStyle="1" w:styleId="Lijnabcnova">
    <w:name w:val="Lijn abcnova"/>
    <w:basedOn w:val="Zsysbasisabcnova"/>
    <w:next w:val="Basistekstabcnova"/>
    <w:uiPriority w:val="4"/>
    <w:rsid w:val="00563A72"/>
    <w:pPr>
      <w:keepNext/>
      <w:pBdr>
        <w:bottom w:val="single" w:sz="24" w:space="1" w:color="81BDC9" w:themeColor="accent1"/>
      </w:pBdr>
      <w:spacing w:after="260" w:line="260" w:lineRule="exact"/>
    </w:pPr>
  </w:style>
  <w:style w:type="paragraph" w:customStyle="1" w:styleId="Periodeabcnova">
    <w:name w:val="Periode abcnova"/>
    <w:basedOn w:val="Zsysbasisabcnova"/>
    <w:next w:val="Projectabcnova"/>
    <w:uiPriority w:val="4"/>
    <w:rsid w:val="00563A72"/>
    <w:pPr>
      <w:keepNext/>
      <w:spacing w:before="300" w:line="440" w:lineRule="exact"/>
    </w:pPr>
    <w:rPr>
      <w:rFonts w:ascii="Novecento wide Normal" w:hAnsi="Novecento wide Normal"/>
      <w:color w:val="81BDC9" w:themeColor="accent1"/>
      <w:spacing w:val="-10"/>
      <w:sz w:val="32"/>
    </w:rPr>
  </w:style>
  <w:style w:type="paragraph" w:customStyle="1" w:styleId="Projectabcnova">
    <w:name w:val="Project abcnova"/>
    <w:basedOn w:val="Zsysbasisabcnova"/>
    <w:next w:val="Basistekstabcnova"/>
    <w:uiPriority w:val="4"/>
    <w:rsid w:val="00563A72"/>
    <w:pPr>
      <w:keepNext/>
      <w:spacing w:after="220" w:line="400" w:lineRule="atLeast"/>
    </w:pPr>
    <w:rPr>
      <w:rFonts w:ascii="ITC Avant Garde Std Md" w:hAnsi="ITC Avant Garde Std Md"/>
      <w:color w:val="81BDC9" w:themeColor="accent1"/>
      <w:spacing w:val="-14"/>
      <w:sz w:val="28"/>
    </w:rPr>
  </w:style>
  <w:style w:type="paragraph" w:customStyle="1" w:styleId="Vluchtkolomkopabcnova">
    <w:name w:val="Vluchtkolom kop abcnova"/>
    <w:basedOn w:val="Zsysbasisabcnova"/>
    <w:uiPriority w:val="4"/>
    <w:rsid w:val="00AD0B26"/>
    <w:pPr>
      <w:spacing w:line="320" w:lineRule="exact"/>
    </w:pPr>
    <w:rPr>
      <w:b/>
      <w:caps/>
      <w:spacing w:val="6"/>
    </w:rPr>
  </w:style>
  <w:style w:type="paragraph" w:customStyle="1" w:styleId="Vluchtkolomlijnabcnova">
    <w:name w:val="Vluchtkolom lijn abcnova"/>
    <w:basedOn w:val="Zsysbasisabcnova"/>
    <w:next w:val="Documentgegevenskopjeabcnova"/>
    <w:uiPriority w:val="4"/>
    <w:rsid w:val="00AD0B26"/>
    <w:pPr>
      <w:pBdr>
        <w:bottom w:val="single" w:sz="24" w:space="1" w:color="81BDC9" w:themeColor="accent1"/>
      </w:pBdr>
      <w:spacing w:after="120" w:line="120" w:lineRule="exact"/>
    </w:pPr>
    <w:rPr>
      <w:sz w:val="12"/>
    </w:rPr>
  </w:style>
  <w:style w:type="paragraph" w:customStyle="1" w:styleId="Vluchtkolomtekstabcnova">
    <w:name w:val="Vluchtkolom tekst abcnova"/>
    <w:basedOn w:val="Zsysbasisdocumentgegevensabcnova"/>
    <w:uiPriority w:val="4"/>
    <w:rsid w:val="007C591D"/>
  </w:style>
  <w:style w:type="paragraph" w:customStyle="1" w:styleId="Vluchtkolomtussenkopjeabcnova">
    <w:name w:val="Vluchtkolom tussenkopje abcnova"/>
    <w:basedOn w:val="Zsysbasisdocumentgegevensabcnova"/>
    <w:next w:val="Vluchtkolomtekstabcnova"/>
    <w:uiPriority w:val="4"/>
    <w:rsid w:val="00AD0B26"/>
    <w:rPr>
      <w:b/>
    </w:rPr>
  </w:style>
  <w:style w:type="table" w:customStyle="1" w:styleId="Tabelstijlbruinabcnova">
    <w:name w:val="Tabelstijl bruin abcnova"/>
    <w:basedOn w:val="Standaardtabel"/>
    <w:uiPriority w:val="99"/>
    <w:rsid w:val="00CF64DE"/>
    <w:pPr>
      <w:spacing w:line="240" w:lineRule="auto"/>
    </w:pPr>
    <w:tblPr>
      <w:tblStyleRowBandSize w:val="1"/>
      <w:tblBorders>
        <w:top w:val="single" w:sz="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D6A56B" w:themeColor="accent2"/>
        <w:insideV w:val="single" w:sz="4" w:space="0" w:color="D6A56B" w:themeColor="accent2"/>
      </w:tblBorders>
    </w:tblPr>
    <w:tblStylePr w:type="firstRow">
      <w:tblPr/>
      <w:tcPr>
        <w:shd w:val="clear" w:color="auto" w:fill="D6A56B" w:themeFill="accent2"/>
      </w:tcPr>
    </w:tblStylePr>
    <w:tblStylePr w:type="band1Horz">
      <w:tblPr/>
      <w:tcPr>
        <w:shd w:val="clear" w:color="auto" w:fill="F6EBE1" w:themeFill="accent4"/>
      </w:tcPr>
    </w:tblStylePr>
  </w:style>
  <w:style w:type="table" w:customStyle="1" w:styleId="Tabelstijlturquoiseabcnova">
    <w:name w:val="Tabelstijl turquoise abcnova"/>
    <w:basedOn w:val="Standaardtabel"/>
    <w:uiPriority w:val="99"/>
    <w:rsid w:val="00984DB2"/>
    <w:pPr>
      <w:spacing w:line="240" w:lineRule="auto"/>
    </w:pPr>
    <w:tblPr>
      <w:tblStyleRowBandSize w:val="1"/>
      <w:tblBorders>
        <w:top w:val="single" w:sz="4" w:space="0" w:color="81BDC9" w:themeColor="accent1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81BDC9" w:themeColor="accent1"/>
        <w:insideV w:val="single" w:sz="4" w:space="0" w:color="81BDC9" w:themeColor="accent1"/>
      </w:tblBorders>
    </w:tblPr>
    <w:tcPr>
      <w:shd w:val="clear" w:color="auto" w:fill="auto"/>
    </w:tcPr>
    <w:tblStylePr w:type="firstRow">
      <w:tblPr/>
      <w:tcPr>
        <w:shd w:val="clear" w:color="auto" w:fill="81BDC9" w:themeFill="accent1"/>
      </w:tcPr>
    </w:tblStylePr>
    <w:tblStylePr w:type="band1Horz">
      <w:tblPr/>
      <w:tcPr>
        <w:shd w:val="clear" w:color="auto" w:fill="E3F2F3" w:themeFill="accent3"/>
      </w:tcPr>
    </w:tblStylePr>
  </w:style>
  <w:style w:type="table" w:customStyle="1" w:styleId="Tabelstijlzwartabcnova">
    <w:name w:val="Tabelstijl zwart abcnova"/>
    <w:basedOn w:val="Standaardtabel"/>
    <w:uiPriority w:val="99"/>
    <w:rsid w:val="0082247F"/>
    <w:pPr>
      <w:spacing w:line="240" w:lineRule="auto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0000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Hashtag1">
    <w:name w:val="Hashta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273938"/>
    <w:rPr>
      <w:color w:val="808080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273938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Kop2Char">
    <w:name w:val="Kop 2 Char"/>
    <w:aliases w:val="Kop 2 abcnova Char"/>
    <w:basedOn w:val="Standaardalinea-lettertype"/>
    <w:link w:val="Kop2"/>
    <w:uiPriority w:val="4"/>
    <w:rsid w:val="008E2CE5"/>
    <w:rPr>
      <w:rFonts w:ascii="Myriad Pro" w:hAnsi="Myriad Pro" w:cs="Maiandra GD"/>
      <w:b/>
      <w:bCs/>
      <w:iCs/>
      <w:sz w:val="24"/>
      <w:szCs w:val="28"/>
    </w:rPr>
  </w:style>
  <w:style w:type="table" w:customStyle="1" w:styleId="Tabelstijlturquoiseabcnova1">
    <w:name w:val="Tabelstijl turquoise abcnova1"/>
    <w:basedOn w:val="Standaardtabel"/>
    <w:uiPriority w:val="99"/>
    <w:rsid w:val="00FD5071"/>
    <w:pPr>
      <w:spacing w:line="240" w:lineRule="auto"/>
    </w:p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table" w:customStyle="1" w:styleId="Tabelraster10">
    <w:name w:val="Tabelraster1"/>
    <w:basedOn w:val="Standaardtabel"/>
    <w:next w:val="Tabelraster"/>
    <w:uiPriority w:val="59"/>
    <w:rsid w:val="00FD5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248D"/>
    <w:rPr>
      <w:rFonts w:ascii="Myriad Pro" w:hAnsi="Myriad Pro" w:cs="Maiandra GD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1301F0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sz w:val="22"/>
      <w:szCs w:val="22"/>
      <w:lang w:bidi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0D03"/>
    <w:rPr>
      <w:rFonts w:ascii="Myriad Pro" w:hAnsi="Myriad Pro" w:cs="Maiandra GD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25F5"/>
    <w:rPr>
      <w:color w:val="605E5C"/>
      <w:shd w:val="clear" w:color="auto" w:fill="E1DFDD"/>
    </w:rPr>
  </w:style>
  <w:style w:type="table" w:styleId="Onopgemaaktetabel3">
    <w:name w:val="Plain Table 3"/>
    <w:basedOn w:val="Standaardtabel"/>
    <w:uiPriority w:val="43"/>
    <w:rsid w:val="0063452D"/>
    <w:pPr>
      <w:spacing w:before="240" w:line="240" w:lineRule="auto"/>
      <w:jc w:val="both"/>
    </w:pPr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861132"/>
    <w:pPr>
      <w:autoSpaceDE w:val="0"/>
      <w:autoSpaceDN w:val="0"/>
      <w:adjustRightInd w:val="0"/>
      <w:spacing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leuren abcnova">
      <a:dk1>
        <a:srgbClr val="000000"/>
      </a:dk1>
      <a:lt1>
        <a:srgbClr val="FFFFFF"/>
      </a:lt1>
      <a:dk2>
        <a:srgbClr val="231F20"/>
      </a:dk2>
      <a:lt2>
        <a:srgbClr val="FFFFFF"/>
      </a:lt2>
      <a:accent1>
        <a:srgbClr val="81BDC9"/>
      </a:accent1>
      <a:accent2>
        <a:srgbClr val="D6A56B"/>
      </a:accent2>
      <a:accent3>
        <a:srgbClr val="E3F2F3"/>
      </a:accent3>
      <a:accent4>
        <a:srgbClr val="F6EBE1"/>
      </a:accent4>
      <a:accent5>
        <a:srgbClr val="316873"/>
      </a:accent5>
      <a:accent6>
        <a:srgbClr val="7D5422"/>
      </a:accent6>
      <a:hlink>
        <a:srgbClr val="000000"/>
      </a:hlink>
      <a:folHlink>
        <a:srgbClr val="000000"/>
      </a:folHlink>
    </a:clrScheme>
    <a:fontScheme name="Lettertypen abcnova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Datum/>
  <Titel>Locatie Morgenster</Titel>
</ju>
</file>

<file path=customXml/itemProps1.xml><?xml version="1.0" encoding="utf-8"?>
<ds:datastoreItem xmlns:ds="http://schemas.openxmlformats.org/officeDocument/2006/customXml" ds:itemID="{0AF4E073-0317-49D9-8D15-44E3A6E6BB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B77798-BA78-4C04-A506-0B3DE38A926D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abcnova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ABC Nova</dc:creator>
  <cp:keywords/>
  <dc:description>sjabloonversie 1.4a - 22 september 2017_x000d_
sjablonen: www.JoulesUnlimited.nl</dc:description>
  <cp:lastModifiedBy>Esther van Vliet | abcnova</cp:lastModifiedBy>
  <cp:revision>2</cp:revision>
  <cp:lastPrinted>2022-05-24T15:27:00Z</cp:lastPrinted>
  <dcterms:created xsi:type="dcterms:W3CDTF">2022-12-06T16:05:00Z</dcterms:created>
  <dcterms:modified xsi:type="dcterms:W3CDTF">2022-12-06T16:05:00Z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Rapport staand Maatschappelijk abcnova.dotx</vt:lpwstr>
  </property>
</Properties>
</file>