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FA48" w14:textId="1E6974F4" w:rsidR="0014658F" w:rsidRDefault="00A01648" w:rsidP="00A01648">
      <w:pPr>
        <w:pStyle w:val="Bijlagekop1abcnova"/>
        <w:numPr>
          <w:ilvl w:val="0"/>
          <w:numId w:val="0"/>
        </w:numPr>
        <w:ind w:left="284" w:hanging="284"/>
      </w:pPr>
      <w:bookmarkStart w:id="0" w:name="_Toc535847076"/>
      <w:bookmarkStart w:id="1" w:name="_Toc92361886"/>
      <w:r>
        <w:t>F</w:t>
      </w:r>
      <w:r w:rsidR="00FD5071" w:rsidRPr="00E231AB">
        <w:t xml:space="preserve">ormulier </w:t>
      </w:r>
      <w:r w:rsidR="008B5294">
        <w:t>B Referenties</w:t>
      </w:r>
    </w:p>
    <w:p w14:paraId="118C1845" w14:textId="77777777" w:rsidR="008B5294" w:rsidRPr="009902B0" w:rsidRDefault="008B5294" w:rsidP="008B5294">
      <w:pPr>
        <w:spacing w:line="260" w:lineRule="atLeast"/>
        <w:rPr>
          <w:rFonts w:cs="Tahoma"/>
          <w:sz w:val="20"/>
          <w:szCs w:val="20"/>
        </w:rPr>
      </w:pPr>
      <w:r w:rsidRPr="009902B0">
        <w:rPr>
          <w:rFonts w:cs="Tahoma"/>
          <w:sz w:val="20"/>
          <w:szCs w:val="20"/>
        </w:rPr>
        <w:t>Door middel van het invullen van dit formulier geeft de Gegadigde aan te voldoen aan de gestelde minimale bekwaamheid, zoal</w:t>
      </w:r>
      <w:r>
        <w:rPr>
          <w:rFonts w:cs="Tahoma"/>
          <w:sz w:val="20"/>
          <w:szCs w:val="20"/>
        </w:rPr>
        <w:t>s omschreven in</w:t>
      </w:r>
      <w:r w:rsidRPr="009902B0">
        <w:rPr>
          <w:rFonts w:cs="Tahoma"/>
          <w:sz w:val="20"/>
          <w:szCs w:val="20"/>
        </w:rPr>
        <w:t xml:space="preserve"> de </w:t>
      </w:r>
      <w:r>
        <w:rPr>
          <w:rFonts w:cs="Tahoma"/>
          <w:sz w:val="20"/>
          <w:szCs w:val="20"/>
        </w:rPr>
        <w:t>L</w:t>
      </w:r>
      <w:r w:rsidRPr="009902B0">
        <w:rPr>
          <w:rFonts w:cs="Tahoma"/>
          <w:sz w:val="20"/>
          <w:szCs w:val="20"/>
        </w:rPr>
        <w:t xml:space="preserve">eidraad. </w:t>
      </w:r>
    </w:p>
    <w:p w14:paraId="468BC564" w14:textId="77777777" w:rsidR="008B5294" w:rsidRPr="00E231AB" w:rsidRDefault="008B5294" w:rsidP="008B5294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8B5294" w:rsidRPr="00E231AB" w14:paraId="2359A2DC" w14:textId="77777777" w:rsidTr="004C383A">
        <w:trPr>
          <w:trHeight w:val="283"/>
        </w:trPr>
        <w:tc>
          <w:tcPr>
            <w:tcW w:w="8931" w:type="dxa"/>
            <w:gridSpan w:val="3"/>
            <w:shd w:val="clear" w:color="auto" w:fill="81BDC9"/>
          </w:tcPr>
          <w:p w14:paraId="7B205B40" w14:textId="77777777" w:rsidR="008B5294" w:rsidRPr="00EB1CD2" w:rsidRDefault="008B5294" w:rsidP="004C383A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Projectinformatie </w:t>
            </w:r>
          </w:p>
        </w:tc>
      </w:tr>
      <w:tr w:rsidR="008B5294" w:rsidRPr="00E231AB" w14:paraId="028B7C07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0C98818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Ten behoeve van kerncompetentie:</w:t>
            </w:r>
          </w:p>
        </w:tc>
        <w:tc>
          <w:tcPr>
            <w:tcW w:w="4962" w:type="dxa"/>
            <w:shd w:val="clear" w:color="auto" w:fill="auto"/>
          </w:tcPr>
          <w:p w14:paraId="0E76E713" w14:textId="2FF64CAC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9D0FE1">
              <w:rPr>
                <w:rFonts w:cs="Tahoma"/>
                <w:sz w:val="20"/>
                <w:szCs w:val="20"/>
              </w:rPr>
            </w:r>
            <w:r w:rsidR="009D0FE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 xml:space="preserve">Competentie 1: </w:t>
            </w:r>
            <w:r w:rsidR="009D0FE1" w:rsidRPr="009D0FE1">
              <w:rPr>
                <w:rFonts w:cs="Tahoma"/>
                <w:sz w:val="20"/>
                <w:szCs w:val="20"/>
              </w:rPr>
              <w:t>Ontwikkelen levensloopbestendig woongebied</w:t>
            </w:r>
          </w:p>
        </w:tc>
      </w:tr>
      <w:tr w:rsidR="008B5294" w:rsidRPr="00E231AB" w14:paraId="1598DC12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C21CDE4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77E48A41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9D0FE1">
              <w:rPr>
                <w:rFonts w:cs="Tahoma"/>
                <w:sz w:val="20"/>
                <w:szCs w:val="20"/>
              </w:rPr>
            </w:r>
            <w:r w:rsidR="009D0FE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Inschrijver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9D0FE1">
              <w:rPr>
                <w:rFonts w:cs="Tahoma"/>
                <w:sz w:val="20"/>
                <w:szCs w:val="20"/>
              </w:rPr>
            </w:r>
            <w:r w:rsidR="009D0FE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Samenwerkende partij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9D0FE1">
              <w:rPr>
                <w:rFonts w:cs="Tahoma"/>
                <w:sz w:val="20"/>
                <w:szCs w:val="20"/>
              </w:rPr>
            </w:r>
            <w:r w:rsidR="009D0FE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Onderaannemer</w:t>
            </w:r>
          </w:p>
        </w:tc>
      </w:tr>
      <w:tr w:rsidR="008B5294" w:rsidRPr="00E231AB" w14:paraId="3FA6A26F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43F6D24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304AC64F" w14:textId="77777777" w:rsidR="008B5294" w:rsidRPr="00EB1CD2" w:rsidRDefault="008B5294" w:rsidP="004C383A">
            <w:pPr>
              <w:rPr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0F886EEB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6B25F14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33F66B8A" w14:textId="77777777" w:rsidR="008B5294" w:rsidRPr="00EB1CD2" w:rsidDel="0050433C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1D1DFBF6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013E26D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Omvang project in m</w:t>
            </w:r>
            <w:r w:rsidRPr="00EB1CD2">
              <w:rPr>
                <w:rFonts w:cs="Tahoma"/>
                <w:sz w:val="20"/>
                <w:szCs w:val="20"/>
                <w:vertAlign w:val="superscript"/>
              </w:rPr>
              <w:t>2</w:t>
            </w:r>
            <w:r w:rsidRPr="00EB1CD2">
              <w:rPr>
                <w:rFonts w:cs="Tahoma"/>
                <w:sz w:val="20"/>
                <w:szCs w:val="20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15E213CA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6764218A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257C9C1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1CE3BA05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3B770A82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7678F2A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2AEC048B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4E6A76CD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0DAF80A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4B6A772A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41429187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55C6991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254ACA60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48D7297D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1D5BAEA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6F7078CC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45AB48E4" w14:textId="77777777" w:rsidTr="004C383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015F7229" w14:textId="77777777" w:rsidR="008B5294" w:rsidRPr="00EB1CD2" w:rsidRDefault="008B5294" w:rsidP="004C383A">
            <w:pPr>
              <w:spacing w:line="260" w:lineRule="atLeast"/>
              <w:rPr>
                <w:rFonts w:cs="Tahoma"/>
                <w:b/>
                <w:color w:val="FFFFFF"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Minimumeisen </w:t>
            </w:r>
          </w:p>
        </w:tc>
      </w:tr>
      <w:tr w:rsidR="008B5294" w:rsidRPr="00E231AB" w14:paraId="74F831A1" w14:textId="77777777" w:rsidTr="004C383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35CDA539" w14:textId="3A14CF5A" w:rsidR="009D0FE1" w:rsidRDefault="009D0FE1" w:rsidP="009D0FE1">
            <w:pPr>
              <w:pStyle w:val="Basistekstabcnova"/>
              <w:numPr>
                <w:ilvl w:val="0"/>
                <w:numId w:val="32"/>
              </w:numPr>
              <w:rPr>
                <w:lang w:eastAsia="zh-TW" w:bidi="he-IL"/>
              </w:rPr>
            </w:pPr>
            <w:bookmarkStart w:id="2" w:name="_Hlk112833569"/>
            <w:r>
              <w:rPr>
                <w:lang w:eastAsia="zh-TW" w:bidi="he-IL"/>
              </w:rPr>
              <w:t xml:space="preserve">Ervaring met de ontwikkeling en realisatie van een gestapeld woningbouwprogramma van minimaal 2000 </w:t>
            </w:r>
            <w:r w:rsidRPr="009655D7">
              <w:rPr>
                <w:lang w:eastAsia="zh-TW" w:bidi="he-IL"/>
              </w:rPr>
              <w:t>m</w:t>
            </w:r>
            <w:r w:rsidRPr="009655D7">
              <w:rPr>
                <w:vertAlign w:val="superscript"/>
                <w:lang w:eastAsia="zh-TW" w:bidi="he-IL"/>
              </w:rPr>
              <w:t>2</w:t>
            </w:r>
            <w:r w:rsidRPr="009655D7">
              <w:rPr>
                <w:lang w:eastAsia="zh-TW" w:bidi="he-IL"/>
              </w:rPr>
              <w:t xml:space="preserve"> en </w:t>
            </w:r>
            <w:r>
              <w:rPr>
                <w:lang w:eastAsia="zh-TW" w:bidi="he-IL"/>
              </w:rPr>
              <w:t>met minimaal 15 gestapelde woningen, waaronder levensloopbestendige woningen</w:t>
            </w:r>
            <w:bookmarkEnd w:id="2"/>
          </w:p>
          <w:p w14:paraId="3B5E2B10" w14:textId="27BA6BFE" w:rsidR="009D0FE1" w:rsidRDefault="009D0FE1" w:rsidP="009D0FE1">
            <w:pPr>
              <w:pStyle w:val="Basistekstabcnova"/>
              <w:numPr>
                <w:ilvl w:val="0"/>
                <w:numId w:val="32"/>
              </w:numPr>
              <w:rPr>
                <w:lang w:eastAsia="zh-TW" w:bidi="he-IL"/>
              </w:rPr>
            </w:pPr>
            <w:r>
              <w:rPr>
                <w:lang w:eastAsia="zh-TW" w:bidi="he-IL"/>
              </w:rPr>
              <w:t>De referentie moet betrekking hebben op een opstalontwikkeling voor eigen rekening en risico;</w:t>
            </w:r>
          </w:p>
          <w:p w14:paraId="4753CD4F" w14:textId="3C631389" w:rsidR="008B5294" w:rsidRPr="001A58F9" w:rsidRDefault="009D0FE1" w:rsidP="009D0FE1">
            <w:pPr>
              <w:pStyle w:val="Basistekstabcnova"/>
              <w:numPr>
                <w:ilvl w:val="0"/>
                <w:numId w:val="32"/>
              </w:numPr>
              <w:rPr>
                <w:lang w:eastAsia="zh-TW" w:bidi="he-IL"/>
              </w:rPr>
            </w:pPr>
            <w:r>
              <w:rPr>
                <w:lang w:eastAsia="zh-TW" w:bidi="he-IL"/>
              </w:rPr>
              <w:t>Het referentieproject moet na 2017 opgeleverd zijn.</w:t>
            </w:r>
          </w:p>
        </w:tc>
      </w:tr>
      <w:tr w:rsidR="008B5294" w:rsidRPr="00E231AB" w14:paraId="1902B892" w14:textId="77777777" w:rsidTr="004C383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7094D6D6" w14:textId="77777777" w:rsidR="008B5294" w:rsidRPr="00EB1CD2" w:rsidRDefault="008B5294" w:rsidP="004C383A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>Omschrijving/specificatie waaruit blijkt dat wel/niet wordt voldaan</w:t>
            </w:r>
          </w:p>
        </w:tc>
      </w:tr>
      <w:tr w:rsidR="008B5294" w:rsidRPr="00E231AB" w14:paraId="064F4DDF" w14:textId="77777777" w:rsidTr="004C383A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3"/>
            <w:shd w:val="clear" w:color="auto" w:fill="FFFFFF"/>
          </w:tcPr>
          <w:p w14:paraId="186F7103" w14:textId="77777777" w:rsidR="008B5294" w:rsidRPr="00EB1CD2" w:rsidRDefault="008B5294" w:rsidP="004C383A">
            <w:pPr>
              <w:rPr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28277C9B" w14:textId="77777777" w:rsidTr="004C383A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2B6B05F5" w14:textId="77777777" w:rsidR="008B5294" w:rsidRPr="00EB1CD2" w:rsidRDefault="008B5294" w:rsidP="004C383A">
            <w:pPr>
              <w:spacing w:line="260" w:lineRule="atLeast"/>
              <w:rPr>
                <w:rFonts w:cs="Tahoma"/>
                <w:b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b/>
                <w:color w:val="000000"/>
                <w:sz w:val="20"/>
                <w:szCs w:val="20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43D04658" w14:textId="77777777" w:rsidR="008B5294" w:rsidRPr="00EB1CD2" w:rsidRDefault="008B5294" w:rsidP="004C383A">
            <w:pPr>
              <w:spacing w:line="260" w:lineRule="atLeast"/>
              <w:rPr>
                <w:rFonts w:cs="Tahoma"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9D0FE1">
              <w:rPr>
                <w:rFonts w:cs="Tahoma"/>
                <w:sz w:val="20"/>
                <w:szCs w:val="20"/>
              </w:rPr>
            </w:r>
            <w:r w:rsidR="009D0FE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</w:tbl>
    <w:p w14:paraId="0DE40999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</w:p>
    <w:p w14:paraId="0050EA68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3B3D579F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3B573F50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1D24AC0B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22E8DC84" w14:textId="77777777" w:rsidR="008B5294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450530BB" w14:textId="77777777" w:rsidR="0010496A" w:rsidRDefault="0010496A" w:rsidP="00A01648">
      <w:pPr>
        <w:pStyle w:val="Basistekstabcnova"/>
        <w:ind w:left="720"/>
      </w:pPr>
    </w:p>
    <w:p w14:paraId="3E821174" w14:textId="77777777" w:rsidR="0010496A" w:rsidRDefault="0010496A" w:rsidP="008B5294">
      <w:pPr>
        <w:pStyle w:val="Basistekstabcnova"/>
      </w:pPr>
    </w:p>
    <w:bookmarkEnd w:id="0"/>
    <w:bookmarkEnd w:id="1"/>
    <w:sectPr w:rsidR="0010496A" w:rsidSect="00AB61C8">
      <w:headerReference w:type="default" r:id="rId9"/>
      <w:footerReference w:type="default" r:id="rId10"/>
      <w:headerReference w:type="first" r:id="rId11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0717" w14:textId="77777777" w:rsidR="000C3788" w:rsidRDefault="000C3788">
      <w:r>
        <w:separator/>
      </w:r>
    </w:p>
  </w:endnote>
  <w:endnote w:type="continuationSeparator" w:id="0">
    <w:p w14:paraId="0AE90767" w14:textId="77777777" w:rsidR="000C3788" w:rsidRDefault="000C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20B050303040309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108139"/>
      <w:docPartObj>
        <w:docPartGallery w:val="Page Numbers (Bottom of Page)"/>
        <w:docPartUnique/>
      </w:docPartObj>
    </w:sdtPr>
    <w:sdtEndPr/>
    <w:sdtContent>
      <w:p w14:paraId="7C22AAE1" w14:textId="4D077B93" w:rsidR="000C3788" w:rsidRDefault="000C378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3C78D" w14:textId="77777777" w:rsidR="000C3788" w:rsidRDefault="000C37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F686D" w14:textId="77777777" w:rsidR="000C3788" w:rsidRDefault="000C3788">
      <w:r>
        <w:separator/>
      </w:r>
    </w:p>
  </w:footnote>
  <w:footnote w:type="continuationSeparator" w:id="0">
    <w:p w14:paraId="196E8723" w14:textId="77777777" w:rsidR="000C3788" w:rsidRDefault="000C3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70998" w14:textId="76C0038F" w:rsidR="000C3788" w:rsidRDefault="000C378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2D5B65" wp14:editId="7B9D75FB">
          <wp:simplePos x="0" y="0"/>
          <wp:positionH relativeFrom="margin">
            <wp:posOffset>4187190</wp:posOffset>
          </wp:positionH>
          <wp:positionV relativeFrom="paragraph">
            <wp:posOffset>63500</wp:posOffset>
          </wp:positionV>
          <wp:extent cx="1918335" cy="1000125"/>
          <wp:effectExtent l="0" t="0" r="5715" b="9525"/>
          <wp:wrapSquare wrapText="bothSides"/>
          <wp:docPr id="18" name="Afbeelding 18" descr="Werken bij gemeente Altena - Bekijk onze vacatu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rken bij gemeente Altena - Bekijk onze vacatu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C42A58" w14:textId="402EC034" w:rsidR="000C3788" w:rsidRDefault="000C37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EFDF" w14:textId="16E7EA70" w:rsidR="000E423E" w:rsidRDefault="009D0FE1" w:rsidP="009D0FE1">
    <w:pPr>
      <w:pStyle w:val="Koptekst"/>
      <w:jc w:val="right"/>
    </w:pPr>
    <w:r w:rsidRPr="0057216C">
      <w:rPr>
        <w:rFonts w:asciiTheme="majorHAnsi" w:hAnsiTheme="majorHAnsi" w:cstheme="majorHAnsi"/>
        <w:noProof/>
        <w:color w:val="A6A6A6" w:themeColor="background1" w:themeShade="A6"/>
      </w:rPr>
      <w:drawing>
        <wp:inline distT="0" distB="0" distL="0" distR="0" wp14:anchorId="5A1975C5" wp14:editId="1DC7F16B">
          <wp:extent cx="1857798" cy="820420"/>
          <wp:effectExtent l="0" t="0" r="9525" b="0"/>
          <wp:docPr id="40" name="Tijdelijke aanduiding voor inhoud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jdelijke aanduiding voor inhoud 3"/>
                  <pic:cNvPicPr>
                    <a:picLocks noGrp="1"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9" r="16416"/>
                  <a:stretch/>
                </pic:blipFill>
                <pic:spPr bwMode="auto">
                  <a:xfrm>
                    <a:off x="0" y="0"/>
                    <a:ext cx="1858658" cy="82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0194"/>
    <w:multiLevelType w:val="multilevel"/>
    <w:tmpl w:val="0C0A3B86"/>
    <w:numStyleLink w:val="Kopnummeringabcnova"/>
  </w:abstractNum>
  <w:abstractNum w:abstractNumId="11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38B5EF8"/>
    <w:multiLevelType w:val="multilevel"/>
    <w:tmpl w:val="48B4A0B0"/>
    <w:numStyleLink w:val="Bijlagenummeringabcnova"/>
  </w:abstractNum>
  <w:abstractNum w:abstractNumId="16" w15:restartNumberingAfterBreak="0">
    <w:nsid w:val="182879C7"/>
    <w:multiLevelType w:val="multilevel"/>
    <w:tmpl w:val="89367262"/>
    <w:numStyleLink w:val="Opsommingnummerabcnova"/>
  </w:abstractNum>
  <w:abstractNum w:abstractNumId="17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0C0A3B86"/>
    <w:styleLink w:val="Kopnummeringabcnova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FDA2BD76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0F3916"/>
    <w:multiLevelType w:val="hybridMultilevel"/>
    <w:tmpl w:val="21620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pStyle w:val="Opsommingteken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bcnova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6" w15:restartNumberingAfterBreak="0">
    <w:nsid w:val="6C6644DD"/>
    <w:multiLevelType w:val="multilevel"/>
    <w:tmpl w:val="9E50E438"/>
    <w:numStyleLink w:val="Opsommingbolletjeabcnova"/>
  </w:abstractNum>
  <w:abstractNum w:abstractNumId="27" w15:restartNumberingAfterBreak="0">
    <w:nsid w:val="6CAB1E63"/>
    <w:multiLevelType w:val="multilevel"/>
    <w:tmpl w:val="FDA2BD76"/>
    <w:numStyleLink w:val="Agendapuntlijstabcnova"/>
  </w:abstractNum>
  <w:abstractNum w:abstractNumId="28" w15:restartNumberingAfterBreak="0">
    <w:nsid w:val="6E7370EC"/>
    <w:multiLevelType w:val="multilevel"/>
    <w:tmpl w:val="9200769E"/>
    <w:numStyleLink w:val="Opsommingkleineletterabcnova"/>
  </w:abstractNum>
  <w:abstractNum w:abstractNumId="29" w15:restartNumberingAfterBreak="0">
    <w:nsid w:val="70EC4E8C"/>
    <w:multiLevelType w:val="multilevel"/>
    <w:tmpl w:val="C9FA2D30"/>
    <w:numStyleLink w:val="Opsommingopenrondjeabcnova"/>
  </w:abstractNum>
  <w:abstractNum w:abstractNumId="30" w15:restartNumberingAfterBreak="0">
    <w:nsid w:val="76AE427F"/>
    <w:multiLevelType w:val="multilevel"/>
    <w:tmpl w:val="8576664C"/>
    <w:numStyleLink w:val="Opsommingtekenabcnova"/>
  </w:abstractNum>
  <w:abstractNum w:abstractNumId="31" w15:restartNumberingAfterBreak="0">
    <w:nsid w:val="79AE6CDF"/>
    <w:multiLevelType w:val="multilevel"/>
    <w:tmpl w:val="B4BACAD8"/>
    <w:numStyleLink w:val="Opsommingstreepjeabcnova"/>
  </w:abstractNum>
  <w:num w:numId="1" w16cid:durableId="743573490">
    <w:abstractNumId w:val="11"/>
  </w:num>
  <w:num w:numId="2" w16cid:durableId="1634867172">
    <w:abstractNumId w:val="19"/>
  </w:num>
  <w:num w:numId="3" w16cid:durableId="1192644970">
    <w:abstractNumId w:val="21"/>
  </w:num>
  <w:num w:numId="4" w16cid:durableId="1977488583">
    <w:abstractNumId w:val="12"/>
  </w:num>
  <w:num w:numId="5" w16cid:durableId="1724325710">
    <w:abstractNumId w:val="23"/>
  </w:num>
  <w:num w:numId="6" w16cid:durableId="1026443562">
    <w:abstractNumId w:val="14"/>
  </w:num>
  <w:num w:numId="7" w16cid:durableId="598879232">
    <w:abstractNumId w:val="13"/>
  </w:num>
  <w:num w:numId="8" w16cid:durableId="1677923309">
    <w:abstractNumId w:val="18"/>
  </w:num>
  <w:num w:numId="9" w16cid:durableId="1443917682">
    <w:abstractNumId w:val="20"/>
  </w:num>
  <w:num w:numId="10" w16cid:durableId="2141259753">
    <w:abstractNumId w:val="25"/>
  </w:num>
  <w:num w:numId="11" w16cid:durableId="570192177">
    <w:abstractNumId w:val="17"/>
  </w:num>
  <w:num w:numId="12" w16cid:durableId="356933903">
    <w:abstractNumId w:val="9"/>
  </w:num>
  <w:num w:numId="13" w16cid:durableId="1196844385">
    <w:abstractNumId w:val="7"/>
  </w:num>
  <w:num w:numId="14" w16cid:durableId="73207851">
    <w:abstractNumId w:val="6"/>
  </w:num>
  <w:num w:numId="15" w16cid:durableId="1462455457">
    <w:abstractNumId w:val="5"/>
  </w:num>
  <w:num w:numId="16" w16cid:durableId="1671717758">
    <w:abstractNumId w:val="4"/>
  </w:num>
  <w:num w:numId="17" w16cid:durableId="1625186215">
    <w:abstractNumId w:val="8"/>
  </w:num>
  <w:num w:numId="18" w16cid:durableId="381902764">
    <w:abstractNumId w:val="3"/>
  </w:num>
  <w:num w:numId="19" w16cid:durableId="532424071">
    <w:abstractNumId w:val="2"/>
  </w:num>
  <w:num w:numId="20" w16cid:durableId="510219863">
    <w:abstractNumId w:val="1"/>
  </w:num>
  <w:num w:numId="21" w16cid:durableId="712924894">
    <w:abstractNumId w:val="0"/>
  </w:num>
  <w:num w:numId="22" w16cid:durableId="1377393790">
    <w:abstractNumId w:val="28"/>
  </w:num>
  <w:num w:numId="23" w16cid:durableId="519323741">
    <w:abstractNumId w:val="22"/>
  </w:num>
  <w:num w:numId="24" w16cid:durableId="989407660">
    <w:abstractNumId w:val="27"/>
  </w:num>
  <w:num w:numId="25" w16cid:durableId="503596701">
    <w:abstractNumId w:val="26"/>
  </w:num>
  <w:num w:numId="26" w16cid:durableId="1141077671">
    <w:abstractNumId w:val="29"/>
  </w:num>
  <w:num w:numId="27" w16cid:durableId="1560241277">
    <w:abstractNumId w:val="31"/>
  </w:num>
  <w:num w:numId="28" w16cid:durableId="1807047100">
    <w:abstractNumId w:val="30"/>
  </w:num>
  <w:num w:numId="29" w16cid:durableId="1887178739">
    <w:abstractNumId w:val="10"/>
  </w:num>
  <w:num w:numId="30" w16cid:durableId="1434669723">
    <w:abstractNumId w:val="15"/>
  </w:num>
  <w:num w:numId="31" w16cid:durableId="1248416042">
    <w:abstractNumId w:val="16"/>
  </w:num>
  <w:num w:numId="32" w16cid:durableId="136447989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10"/>
    <w:rsid w:val="00001D06"/>
    <w:rsid w:val="000024CC"/>
    <w:rsid w:val="00004562"/>
    <w:rsid w:val="00006237"/>
    <w:rsid w:val="000062B6"/>
    <w:rsid w:val="0000663D"/>
    <w:rsid w:val="000072A7"/>
    <w:rsid w:val="000101C3"/>
    <w:rsid w:val="00010D95"/>
    <w:rsid w:val="00011BFA"/>
    <w:rsid w:val="00012581"/>
    <w:rsid w:val="00021334"/>
    <w:rsid w:val="0002562D"/>
    <w:rsid w:val="000275AA"/>
    <w:rsid w:val="0003377A"/>
    <w:rsid w:val="00035232"/>
    <w:rsid w:val="00035E9C"/>
    <w:rsid w:val="0004183F"/>
    <w:rsid w:val="000418EF"/>
    <w:rsid w:val="0004513F"/>
    <w:rsid w:val="00047B4E"/>
    <w:rsid w:val="000504D5"/>
    <w:rsid w:val="00050D4B"/>
    <w:rsid w:val="0005205D"/>
    <w:rsid w:val="00052426"/>
    <w:rsid w:val="00052FF4"/>
    <w:rsid w:val="00053E43"/>
    <w:rsid w:val="0005430B"/>
    <w:rsid w:val="0005732F"/>
    <w:rsid w:val="000633F9"/>
    <w:rsid w:val="00066DF0"/>
    <w:rsid w:val="0007412C"/>
    <w:rsid w:val="00074DAC"/>
    <w:rsid w:val="0007714E"/>
    <w:rsid w:val="00086FEE"/>
    <w:rsid w:val="00092B0D"/>
    <w:rsid w:val="00095176"/>
    <w:rsid w:val="0009698A"/>
    <w:rsid w:val="000974A8"/>
    <w:rsid w:val="000A1B78"/>
    <w:rsid w:val="000A1B7F"/>
    <w:rsid w:val="000B1CDC"/>
    <w:rsid w:val="000B2785"/>
    <w:rsid w:val="000B46BB"/>
    <w:rsid w:val="000B5431"/>
    <w:rsid w:val="000B673A"/>
    <w:rsid w:val="000C0969"/>
    <w:rsid w:val="000C0AB0"/>
    <w:rsid w:val="000C1A1A"/>
    <w:rsid w:val="000C1D82"/>
    <w:rsid w:val="000C3788"/>
    <w:rsid w:val="000C7E6E"/>
    <w:rsid w:val="000D6AB7"/>
    <w:rsid w:val="000E062E"/>
    <w:rsid w:val="000E1539"/>
    <w:rsid w:val="000E423E"/>
    <w:rsid w:val="000E55A1"/>
    <w:rsid w:val="000E6E43"/>
    <w:rsid w:val="000E7A7C"/>
    <w:rsid w:val="000F213A"/>
    <w:rsid w:val="000F2D93"/>
    <w:rsid w:val="000F5ABC"/>
    <w:rsid w:val="000F650E"/>
    <w:rsid w:val="00100B98"/>
    <w:rsid w:val="00100D03"/>
    <w:rsid w:val="0010496A"/>
    <w:rsid w:val="00106601"/>
    <w:rsid w:val="00110A9F"/>
    <w:rsid w:val="00111782"/>
    <w:rsid w:val="001160B3"/>
    <w:rsid w:val="001170AE"/>
    <w:rsid w:val="00122DED"/>
    <w:rsid w:val="001243F8"/>
    <w:rsid w:val="001301F0"/>
    <w:rsid w:val="00130B48"/>
    <w:rsid w:val="00132265"/>
    <w:rsid w:val="00134E43"/>
    <w:rsid w:val="00135A2A"/>
    <w:rsid w:val="00135E7B"/>
    <w:rsid w:val="00137CBB"/>
    <w:rsid w:val="00140563"/>
    <w:rsid w:val="00140BC2"/>
    <w:rsid w:val="00141205"/>
    <w:rsid w:val="00141ACA"/>
    <w:rsid w:val="00145B8E"/>
    <w:rsid w:val="0014640F"/>
    <w:rsid w:val="0014658F"/>
    <w:rsid w:val="00146BD5"/>
    <w:rsid w:val="00152E4D"/>
    <w:rsid w:val="00153BC0"/>
    <w:rsid w:val="001574EA"/>
    <w:rsid w:val="001579D8"/>
    <w:rsid w:val="001639F5"/>
    <w:rsid w:val="00164529"/>
    <w:rsid w:val="00165853"/>
    <w:rsid w:val="00171AF0"/>
    <w:rsid w:val="00176939"/>
    <w:rsid w:val="0018093D"/>
    <w:rsid w:val="00180B3C"/>
    <w:rsid w:val="00181F36"/>
    <w:rsid w:val="00187A59"/>
    <w:rsid w:val="001941D0"/>
    <w:rsid w:val="00194BB1"/>
    <w:rsid w:val="001953CA"/>
    <w:rsid w:val="00196D96"/>
    <w:rsid w:val="001A3767"/>
    <w:rsid w:val="001A7919"/>
    <w:rsid w:val="001B1B37"/>
    <w:rsid w:val="001B3BD4"/>
    <w:rsid w:val="001B4C7E"/>
    <w:rsid w:val="001C0963"/>
    <w:rsid w:val="001C11BE"/>
    <w:rsid w:val="001C2878"/>
    <w:rsid w:val="001C6232"/>
    <w:rsid w:val="001C63E7"/>
    <w:rsid w:val="001D14ED"/>
    <w:rsid w:val="001D2384"/>
    <w:rsid w:val="001D2A06"/>
    <w:rsid w:val="001D6682"/>
    <w:rsid w:val="001E2293"/>
    <w:rsid w:val="001E34AC"/>
    <w:rsid w:val="001E3B5A"/>
    <w:rsid w:val="001E3F82"/>
    <w:rsid w:val="001E5F7F"/>
    <w:rsid w:val="001F5B4F"/>
    <w:rsid w:val="001F5C28"/>
    <w:rsid w:val="001F60A8"/>
    <w:rsid w:val="001F6547"/>
    <w:rsid w:val="0020548B"/>
    <w:rsid w:val="0020607F"/>
    <w:rsid w:val="00206E2A"/>
    <w:rsid w:val="00206FF8"/>
    <w:rsid w:val="002074B2"/>
    <w:rsid w:val="00216489"/>
    <w:rsid w:val="00217610"/>
    <w:rsid w:val="00220A9C"/>
    <w:rsid w:val="00224304"/>
    <w:rsid w:val="00225889"/>
    <w:rsid w:val="00230B64"/>
    <w:rsid w:val="00232CC1"/>
    <w:rsid w:val="00236DE9"/>
    <w:rsid w:val="00242226"/>
    <w:rsid w:val="00245AA4"/>
    <w:rsid w:val="00246C93"/>
    <w:rsid w:val="002518D2"/>
    <w:rsid w:val="00252B9A"/>
    <w:rsid w:val="00254088"/>
    <w:rsid w:val="00256039"/>
    <w:rsid w:val="00257AA9"/>
    <w:rsid w:val="00262D4E"/>
    <w:rsid w:val="002646C8"/>
    <w:rsid w:val="002718BE"/>
    <w:rsid w:val="00273938"/>
    <w:rsid w:val="00280D1D"/>
    <w:rsid w:val="00282766"/>
    <w:rsid w:val="00282B5D"/>
    <w:rsid w:val="00283592"/>
    <w:rsid w:val="002837E8"/>
    <w:rsid w:val="00284612"/>
    <w:rsid w:val="00284921"/>
    <w:rsid w:val="00285116"/>
    <w:rsid w:val="00286914"/>
    <w:rsid w:val="0029053E"/>
    <w:rsid w:val="002934D4"/>
    <w:rsid w:val="00294CD2"/>
    <w:rsid w:val="00294F7B"/>
    <w:rsid w:val="00297431"/>
    <w:rsid w:val="00297E20"/>
    <w:rsid w:val="002A0FF0"/>
    <w:rsid w:val="002A2E44"/>
    <w:rsid w:val="002A6E6E"/>
    <w:rsid w:val="002B0042"/>
    <w:rsid w:val="002B08A4"/>
    <w:rsid w:val="002B2998"/>
    <w:rsid w:val="002B41AD"/>
    <w:rsid w:val="002B42C8"/>
    <w:rsid w:val="002B64EE"/>
    <w:rsid w:val="002C46FB"/>
    <w:rsid w:val="002C5918"/>
    <w:rsid w:val="002D0E88"/>
    <w:rsid w:val="002D52B2"/>
    <w:rsid w:val="002D62D2"/>
    <w:rsid w:val="002E2611"/>
    <w:rsid w:val="002E274E"/>
    <w:rsid w:val="002E68CD"/>
    <w:rsid w:val="002F1D4E"/>
    <w:rsid w:val="002F494B"/>
    <w:rsid w:val="002F678C"/>
    <w:rsid w:val="002F7B77"/>
    <w:rsid w:val="003063C0"/>
    <w:rsid w:val="00310ADA"/>
    <w:rsid w:val="00312809"/>
    <w:rsid w:val="00312D26"/>
    <w:rsid w:val="00317DEA"/>
    <w:rsid w:val="003208CF"/>
    <w:rsid w:val="00322A9F"/>
    <w:rsid w:val="00323121"/>
    <w:rsid w:val="00334D4B"/>
    <w:rsid w:val="00335B51"/>
    <w:rsid w:val="00335B5E"/>
    <w:rsid w:val="003372EA"/>
    <w:rsid w:val="00337DDE"/>
    <w:rsid w:val="00342721"/>
    <w:rsid w:val="003432B9"/>
    <w:rsid w:val="00345315"/>
    <w:rsid w:val="00346631"/>
    <w:rsid w:val="003467E1"/>
    <w:rsid w:val="00347094"/>
    <w:rsid w:val="00347222"/>
    <w:rsid w:val="00347B57"/>
    <w:rsid w:val="00353AA5"/>
    <w:rsid w:val="00362B60"/>
    <w:rsid w:val="0036336D"/>
    <w:rsid w:val="00364B2C"/>
    <w:rsid w:val="00364E1D"/>
    <w:rsid w:val="00365254"/>
    <w:rsid w:val="00365327"/>
    <w:rsid w:val="00372DB9"/>
    <w:rsid w:val="00373366"/>
    <w:rsid w:val="00374C23"/>
    <w:rsid w:val="00374D9A"/>
    <w:rsid w:val="0037715E"/>
    <w:rsid w:val="00377612"/>
    <w:rsid w:val="00382603"/>
    <w:rsid w:val="00383954"/>
    <w:rsid w:val="00386E08"/>
    <w:rsid w:val="003907F4"/>
    <w:rsid w:val="0039126D"/>
    <w:rsid w:val="0039178A"/>
    <w:rsid w:val="003964D4"/>
    <w:rsid w:val="0039656A"/>
    <w:rsid w:val="003A01F9"/>
    <w:rsid w:val="003A5432"/>
    <w:rsid w:val="003A5ED3"/>
    <w:rsid w:val="003A6677"/>
    <w:rsid w:val="003A74FB"/>
    <w:rsid w:val="003B14A0"/>
    <w:rsid w:val="003B595E"/>
    <w:rsid w:val="003C0E71"/>
    <w:rsid w:val="003C18F5"/>
    <w:rsid w:val="003C7A76"/>
    <w:rsid w:val="003D04B7"/>
    <w:rsid w:val="003D09E4"/>
    <w:rsid w:val="003D19F7"/>
    <w:rsid w:val="003D414A"/>
    <w:rsid w:val="003D49E5"/>
    <w:rsid w:val="003D548F"/>
    <w:rsid w:val="003E1772"/>
    <w:rsid w:val="003E30F2"/>
    <w:rsid w:val="003E3B7D"/>
    <w:rsid w:val="003E3C7C"/>
    <w:rsid w:val="003E766F"/>
    <w:rsid w:val="003F2747"/>
    <w:rsid w:val="003F768C"/>
    <w:rsid w:val="004001AF"/>
    <w:rsid w:val="004029AB"/>
    <w:rsid w:val="00410F28"/>
    <w:rsid w:val="00413E39"/>
    <w:rsid w:val="0041674F"/>
    <w:rsid w:val="0042594D"/>
    <w:rsid w:val="004304E7"/>
    <w:rsid w:val="00441382"/>
    <w:rsid w:val="00451FDB"/>
    <w:rsid w:val="00453C60"/>
    <w:rsid w:val="004564A6"/>
    <w:rsid w:val="004578B4"/>
    <w:rsid w:val="00460140"/>
    <w:rsid w:val="00460433"/>
    <w:rsid w:val="004656F6"/>
    <w:rsid w:val="004659D3"/>
    <w:rsid w:val="0046664A"/>
    <w:rsid w:val="00466D71"/>
    <w:rsid w:val="0046776E"/>
    <w:rsid w:val="00467B89"/>
    <w:rsid w:val="00470174"/>
    <w:rsid w:val="00471C0F"/>
    <w:rsid w:val="00472E5E"/>
    <w:rsid w:val="004733C3"/>
    <w:rsid w:val="0047392D"/>
    <w:rsid w:val="0047518D"/>
    <w:rsid w:val="004804E1"/>
    <w:rsid w:val="00484C8E"/>
    <w:rsid w:val="0048524E"/>
    <w:rsid w:val="00486319"/>
    <w:rsid w:val="00487543"/>
    <w:rsid w:val="004875E2"/>
    <w:rsid w:val="00490BBD"/>
    <w:rsid w:val="00495327"/>
    <w:rsid w:val="0049645D"/>
    <w:rsid w:val="004A213D"/>
    <w:rsid w:val="004A3033"/>
    <w:rsid w:val="004B1F60"/>
    <w:rsid w:val="004B267D"/>
    <w:rsid w:val="004B2C90"/>
    <w:rsid w:val="004C0567"/>
    <w:rsid w:val="004C51F8"/>
    <w:rsid w:val="004D0523"/>
    <w:rsid w:val="004D2412"/>
    <w:rsid w:val="004D24E4"/>
    <w:rsid w:val="004E3347"/>
    <w:rsid w:val="004E62E4"/>
    <w:rsid w:val="004F13CB"/>
    <w:rsid w:val="004F4A4D"/>
    <w:rsid w:val="004F6A99"/>
    <w:rsid w:val="005017F3"/>
    <w:rsid w:val="00501A64"/>
    <w:rsid w:val="00503BFD"/>
    <w:rsid w:val="0050416F"/>
    <w:rsid w:val="005043E5"/>
    <w:rsid w:val="005044D7"/>
    <w:rsid w:val="00513D36"/>
    <w:rsid w:val="005156B4"/>
    <w:rsid w:val="00515E2F"/>
    <w:rsid w:val="00521726"/>
    <w:rsid w:val="00523888"/>
    <w:rsid w:val="0052455F"/>
    <w:rsid w:val="00525AB7"/>
    <w:rsid w:val="00526530"/>
    <w:rsid w:val="005312CC"/>
    <w:rsid w:val="0053645C"/>
    <w:rsid w:val="005377CC"/>
    <w:rsid w:val="0054277B"/>
    <w:rsid w:val="00545244"/>
    <w:rsid w:val="00546F0D"/>
    <w:rsid w:val="005477B2"/>
    <w:rsid w:val="0055260B"/>
    <w:rsid w:val="00553801"/>
    <w:rsid w:val="00553ADB"/>
    <w:rsid w:val="00553F41"/>
    <w:rsid w:val="005615BE"/>
    <w:rsid w:val="00562E3D"/>
    <w:rsid w:val="00563A72"/>
    <w:rsid w:val="005736CD"/>
    <w:rsid w:val="00575FFC"/>
    <w:rsid w:val="005818B8"/>
    <w:rsid w:val="005829AC"/>
    <w:rsid w:val="00583536"/>
    <w:rsid w:val="00584FC6"/>
    <w:rsid w:val="00585EF3"/>
    <w:rsid w:val="00587C2B"/>
    <w:rsid w:val="0059027A"/>
    <w:rsid w:val="005938DD"/>
    <w:rsid w:val="005945F8"/>
    <w:rsid w:val="00597503"/>
    <w:rsid w:val="005A1BD7"/>
    <w:rsid w:val="005A2BEC"/>
    <w:rsid w:val="005A2F31"/>
    <w:rsid w:val="005B0D3E"/>
    <w:rsid w:val="005B4FAF"/>
    <w:rsid w:val="005C11BC"/>
    <w:rsid w:val="005C1336"/>
    <w:rsid w:val="005C5603"/>
    <w:rsid w:val="005C5BE3"/>
    <w:rsid w:val="005C5D67"/>
    <w:rsid w:val="005C6668"/>
    <w:rsid w:val="005C7FD0"/>
    <w:rsid w:val="005D4151"/>
    <w:rsid w:val="005D5E21"/>
    <w:rsid w:val="005E29C1"/>
    <w:rsid w:val="005E3236"/>
    <w:rsid w:val="005E3E58"/>
    <w:rsid w:val="005F1738"/>
    <w:rsid w:val="005F4492"/>
    <w:rsid w:val="005F63B0"/>
    <w:rsid w:val="006040DB"/>
    <w:rsid w:val="00606D41"/>
    <w:rsid w:val="00610FF8"/>
    <w:rsid w:val="00612C22"/>
    <w:rsid w:val="00615C66"/>
    <w:rsid w:val="00617C94"/>
    <w:rsid w:val="00621D0A"/>
    <w:rsid w:val="00624485"/>
    <w:rsid w:val="006245FB"/>
    <w:rsid w:val="0063452D"/>
    <w:rsid w:val="00641E45"/>
    <w:rsid w:val="00647A67"/>
    <w:rsid w:val="00653D01"/>
    <w:rsid w:val="00664EE1"/>
    <w:rsid w:val="006662ED"/>
    <w:rsid w:val="00666B2B"/>
    <w:rsid w:val="0067375A"/>
    <w:rsid w:val="006746C4"/>
    <w:rsid w:val="006767B2"/>
    <w:rsid w:val="00685EED"/>
    <w:rsid w:val="006940E4"/>
    <w:rsid w:val="0069483B"/>
    <w:rsid w:val="006953A2"/>
    <w:rsid w:val="00697D21"/>
    <w:rsid w:val="006B0A28"/>
    <w:rsid w:val="006B6044"/>
    <w:rsid w:val="006C4686"/>
    <w:rsid w:val="006C6A9D"/>
    <w:rsid w:val="006D1154"/>
    <w:rsid w:val="006D2ECD"/>
    <w:rsid w:val="006D63BA"/>
    <w:rsid w:val="006D74A8"/>
    <w:rsid w:val="00703BD3"/>
    <w:rsid w:val="00705849"/>
    <w:rsid w:val="00706308"/>
    <w:rsid w:val="00706BB8"/>
    <w:rsid w:val="00706F42"/>
    <w:rsid w:val="0071217C"/>
    <w:rsid w:val="00712665"/>
    <w:rsid w:val="00712F90"/>
    <w:rsid w:val="0071386B"/>
    <w:rsid w:val="0072479C"/>
    <w:rsid w:val="00734BA2"/>
    <w:rsid w:val="007358BA"/>
    <w:rsid w:val="007361EE"/>
    <w:rsid w:val="00743326"/>
    <w:rsid w:val="00750733"/>
    <w:rsid w:val="00750780"/>
    <w:rsid w:val="00750B40"/>
    <w:rsid w:val="007525D1"/>
    <w:rsid w:val="00752725"/>
    <w:rsid w:val="00756C31"/>
    <w:rsid w:val="00756EF2"/>
    <w:rsid w:val="00760A65"/>
    <w:rsid w:val="00763B35"/>
    <w:rsid w:val="00764AF2"/>
    <w:rsid w:val="00766E99"/>
    <w:rsid w:val="00770652"/>
    <w:rsid w:val="00775717"/>
    <w:rsid w:val="00776618"/>
    <w:rsid w:val="00780492"/>
    <w:rsid w:val="00784E98"/>
    <w:rsid w:val="007865DD"/>
    <w:rsid w:val="00787B55"/>
    <w:rsid w:val="0079179F"/>
    <w:rsid w:val="00792914"/>
    <w:rsid w:val="00793E98"/>
    <w:rsid w:val="00796A40"/>
    <w:rsid w:val="00796A8D"/>
    <w:rsid w:val="007B0C68"/>
    <w:rsid w:val="007B3114"/>
    <w:rsid w:val="007B467E"/>
    <w:rsid w:val="007B5253"/>
    <w:rsid w:val="007B5373"/>
    <w:rsid w:val="007C0010"/>
    <w:rsid w:val="007C037C"/>
    <w:rsid w:val="007C591D"/>
    <w:rsid w:val="007C6C84"/>
    <w:rsid w:val="007D0EF6"/>
    <w:rsid w:val="007D4A7D"/>
    <w:rsid w:val="007D4DCE"/>
    <w:rsid w:val="007D6EEE"/>
    <w:rsid w:val="007E316E"/>
    <w:rsid w:val="007E4485"/>
    <w:rsid w:val="007E7724"/>
    <w:rsid w:val="007F0211"/>
    <w:rsid w:val="007F0A2A"/>
    <w:rsid w:val="007F1417"/>
    <w:rsid w:val="007F1F0F"/>
    <w:rsid w:val="007F48F0"/>
    <w:rsid w:val="007F653F"/>
    <w:rsid w:val="008064EE"/>
    <w:rsid w:val="00810585"/>
    <w:rsid w:val="0081469D"/>
    <w:rsid w:val="00814B88"/>
    <w:rsid w:val="008222EE"/>
    <w:rsid w:val="0082247F"/>
    <w:rsid w:val="00823AC1"/>
    <w:rsid w:val="008269DF"/>
    <w:rsid w:val="00826EA4"/>
    <w:rsid w:val="00832239"/>
    <w:rsid w:val="00835D5D"/>
    <w:rsid w:val="00843B35"/>
    <w:rsid w:val="008453B4"/>
    <w:rsid w:val="00854B34"/>
    <w:rsid w:val="008568F5"/>
    <w:rsid w:val="00861132"/>
    <w:rsid w:val="0086137E"/>
    <w:rsid w:val="00861EAB"/>
    <w:rsid w:val="008664DD"/>
    <w:rsid w:val="0087025A"/>
    <w:rsid w:val="00872B9B"/>
    <w:rsid w:val="008736AE"/>
    <w:rsid w:val="00875812"/>
    <w:rsid w:val="008775D3"/>
    <w:rsid w:val="00877BD5"/>
    <w:rsid w:val="008802D3"/>
    <w:rsid w:val="00880414"/>
    <w:rsid w:val="00886BB9"/>
    <w:rsid w:val="008870F0"/>
    <w:rsid w:val="00890050"/>
    <w:rsid w:val="008931CF"/>
    <w:rsid w:val="00893934"/>
    <w:rsid w:val="008A2A1D"/>
    <w:rsid w:val="008A2A6B"/>
    <w:rsid w:val="008A4B75"/>
    <w:rsid w:val="008A5E5E"/>
    <w:rsid w:val="008B25F9"/>
    <w:rsid w:val="008B35E1"/>
    <w:rsid w:val="008B5294"/>
    <w:rsid w:val="008B5CD1"/>
    <w:rsid w:val="008C2F90"/>
    <w:rsid w:val="008C3852"/>
    <w:rsid w:val="008C6251"/>
    <w:rsid w:val="008D310E"/>
    <w:rsid w:val="008D7BDD"/>
    <w:rsid w:val="008D7CF2"/>
    <w:rsid w:val="008E134A"/>
    <w:rsid w:val="008E1EA0"/>
    <w:rsid w:val="008E2CE5"/>
    <w:rsid w:val="008E3E08"/>
    <w:rsid w:val="0090254C"/>
    <w:rsid w:val="0090724E"/>
    <w:rsid w:val="00910D57"/>
    <w:rsid w:val="009179D8"/>
    <w:rsid w:val="009221AC"/>
    <w:rsid w:val="009225D7"/>
    <w:rsid w:val="00922680"/>
    <w:rsid w:val="009261FD"/>
    <w:rsid w:val="00926FF7"/>
    <w:rsid w:val="00931EDD"/>
    <w:rsid w:val="00934750"/>
    <w:rsid w:val="00934E30"/>
    <w:rsid w:val="00935177"/>
    <w:rsid w:val="00935271"/>
    <w:rsid w:val="00943209"/>
    <w:rsid w:val="0094509D"/>
    <w:rsid w:val="00945318"/>
    <w:rsid w:val="00950DB4"/>
    <w:rsid w:val="009534C6"/>
    <w:rsid w:val="0095392F"/>
    <w:rsid w:val="00954D0A"/>
    <w:rsid w:val="00957CCB"/>
    <w:rsid w:val="009606EB"/>
    <w:rsid w:val="00963973"/>
    <w:rsid w:val="009655D7"/>
    <w:rsid w:val="00971786"/>
    <w:rsid w:val="00971B3B"/>
    <w:rsid w:val="00976C1E"/>
    <w:rsid w:val="00980603"/>
    <w:rsid w:val="00984987"/>
    <w:rsid w:val="00984DB2"/>
    <w:rsid w:val="009902B0"/>
    <w:rsid w:val="00992098"/>
    <w:rsid w:val="00995675"/>
    <w:rsid w:val="009A18E7"/>
    <w:rsid w:val="009A40D6"/>
    <w:rsid w:val="009A5B18"/>
    <w:rsid w:val="009B1047"/>
    <w:rsid w:val="009B7E9E"/>
    <w:rsid w:val="009C1976"/>
    <w:rsid w:val="009C1F4E"/>
    <w:rsid w:val="009C2F9E"/>
    <w:rsid w:val="009C4EEE"/>
    <w:rsid w:val="009C7888"/>
    <w:rsid w:val="009D0FE1"/>
    <w:rsid w:val="009D5AE2"/>
    <w:rsid w:val="009E068E"/>
    <w:rsid w:val="009E3E4C"/>
    <w:rsid w:val="009F0E57"/>
    <w:rsid w:val="009F5D46"/>
    <w:rsid w:val="009F5E5A"/>
    <w:rsid w:val="00A01648"/>
    <w:rsid w:val="00A07FEF"/>
    <w:rsid w:val="00A1497C"/>
    <w:rsid w:val="00A14FA5"/>
    <w:rsid w:val="00A163C1"/>
    <w:rsid w:val="00A17BD7"/>
    <w:rsid w:val="00A21956"/>
    <w:rsid w:val="00A2377E"/>
    <w:rsid w:val="00A34598"/>
    <w:rsid w:val="00A35E9C"/>
    <w:rsid w:val="00A42BD0"/>
    <w:rsid w:val="00A42EEC"/>
    <w:rsid w:val="00A43BF4"/>
    <w:rsid w:val="00A50406"/>
    <w:rsid w:val="00A50620"/>
    <w:rsid w:val="00A50767"/>
    <w:rsid w:val="00A50801"/>
    <w:rsid w:val="00A50B5C"/>
    <w:rsid w:val="00A567EC"/>
    <w:rsid w:val="00A60A58"/>
    <w:rsid w:val="00A60E57"/>
    <w:rsid w:val="00A61B21"/>
    <w:rsid w:val="00A6277F"/>
    <w:rsid w:val="00A65B09"/>
    <w:rsid w:val="00A670BB"/>
    <w:rsid w:val="00A7064D"/>
    <w:rsid w:val="00A71291"/>
    <w:rsid w:val="00A76E7C"/>
    <w:rsid w:val="00A871D6"/>
    <w:rsid w:val="00A91421"/>
    <w:rsid w:val="00A954E4"/>
    <w:rsid w:val="00AA0AD2"/>
    <w:rsid w:val="00AA2F6F"/>
    <w:rsid w:val="00AA7BE4"/>
    <w:rsid w:val="00AB0D90"/>
    <w:rsid w:val="00AB1E21"/>
    <w:rsid w:val="00AB1E30"/>
    <w:rsid w:val="00AB2477"/>
    <w:rsid w:val="00AB35AB"/>
    <w:rsid w:val="00AB56F0"/>
    <w:rsid w:val="00AB5DBD"/>
    <w:rsid w:val="00AB5F0C"/>
    <w:rsid w:val="00AB61C8"/>
    <w:rsid w:val="00AB77BB"/>
    <w:rsid w:val="00AC273E"/>
    <w:rsid w:val="00AC690A"/>
    <w:rsid w:val="00AD0B26"/>
    <w:rsid w:val="00AD1418"/>
    <w:rsid w:val="00AD24E6"/>
    <w:rsid w:val="00AD31A0"/>
    <w:rsid w:val="00AD44F1"/>
    <w:rsid w:val="00AD4DF7"/>
    <w:rsid w:val="00AD784B"/>
    <w:rsid w:val="00AE0183"/>
    <w:rsid w:val="00AE1123"/>
    <w:rsid w:val="00AE1288"/>
    <w:rsid w:val="00AE2110"/>
    <w:rsid w:val="00AE2EB1"/>
    <w:rsid w:val="00AF51DC"/>
    <w:rsid w:val="00B0199D"/>
    <w:rsid w:val="00B01DA1"/>
    <w:rsid w:val="00B04221"/>
    <w:rsid w:val="00B11A76"/>
    <w:rsid w:val="00B11C7E"/>
    <w:rsid w:val="00B233E3"/>
    <w:rsid w:val="00B30352"/>
    <w:rsid w:val="00B30549"/>
    <w:rsid w:val="00B31986"/>
    <w:rsid w:val="00B346DF"/>
    <w:rsid w:val="00B36D8E"/>
    <w:rsid w:val="00B451E5"/>
    <w:rsid w:val="00B460C2"/>
    <w:rsid w:val="00B47460"/>
    <w:rsid w:val="00B60FF3"/>
    <w:rsid w:val="00B63EB9"/>
    <w:rsid w:val="00B75ED8"/>
    <w:rsid w:val="00B77809"/>
    <w:rsid w:val="00B83B98"/>
    <w:rsid w:val="00B860DC"/>
    <w:rsid w:val="00B87427"/>
    <w:rsid w:val="00B90ED9"/>
    <w:rsid w:val="00B92176"/>
    <w:rsid w:val="00B94952"/>
    <w:rsid w:val="00B94A6A"/>
    <w:rsid w:val="00B9540B"/>
    <w:rsid w:val="00BA0CCF"/>
    <w:rsid w:val="00BA3794"/>
    <w:rsid w:val="00BA3F4D"/>
    <w:rsid w:val="00BA56E0"/>
    <w:rsid w:val="00BA79E3"/>
    <w:rsid w:val="00BB1C41"/>
    <w:rsid w:val="00BB1FC1"/>
    <w:rsid w:val="00BB239A"/>
    <w:rsid w:val="00BB31CE"/>
    <w:rsid w:val="00BB43C9"/>
    <w:rsid w:val="00BB61D0"/>
    <w:rsid w:val="00BB690F"/>
    <w:rsid w:val="00BB79AF"/>
    <w:rsid w:val="00BC0188"/>
    <w:rsid w:val="00BC1E77"/>
    <w:rsid w:val="00BC6FB7"/>
    <w:rsid w:val="00BE55A7"/>
    <w:rsid w:val="00BE64B3"/>
    <w:rsid w:val="00BF15B3"/>
    <w:rsid w:val="00BF6A7B"/>
    <w:rsid w:val="00BF6B3C"/>
    <w:rsid w:val="00BF7858"/>
    <w:rsid w:val="00C06D9A"/>
    <w:rsid w:val="00C0702B"/>
    <w:rsid w:val="00C11B08"/>
    <w:rsid w:val="00C12133"/>
    <w:rsid w:val="00C12629"/>
    <w:rsid w:val="00C17A25"/>
    <w:rsid w:val="00C201EB"/>
    <w:rsid w:val="00C20CD0"/>
    <w:rsid w:val="00C25474"/>
    <w:rsid w:val="00C30F56"/>
    <w:rsid w:val="00C32568"/>
    <w:rsid w:val="00C33308"/>
    <w:rsid w:val="00C350CB"/>
    <w:rsid w:val="00C4003A"/>
    <w:rsid w:val="00C40B41"/>
    <w:rsid w:val="00C41422"/>
    <w:rsid w:val="00C42405"/>
    <w:rsid w:val="00C428B6"/>
    <w:rsid w:val="00C50828"/>
    <w:rsid w:val="00C51137"/>
    <w:rsid w:val="00C607EE"/>
    <w:rsid w:val="00C6206C"/>
    <w:rsid w:val="00C70851"/>
    <w:rsid w:val="00C72D11"/>
    <w:rsid w:val="00C814CA"/>
    <w:rsid w:val="00C863AE"/>
    <w:rsid w:val="00C87372"/>
    <w:rsid w:val="00C92E08"/>
    <w:rsid w:val="00C93473"/>
    <w:rsid w:val="00C95221"/>
    <w:rsid w:val="00C956B6"/>
    <w:rsid w:val="00C971C1"/>
    <w:rsid w:val="00CA1FE3"/>
    <w:rsid w:val="00CA332D"/>
    <w:rsid w:val="00CA5986"/>
    <w:rsid w:val="00CA7C09"/>
    <w:rsid w:val="00CB254D"/>
    <w:rsid w:val="00CB3533"/>
    <w:rsid w:val="00CB403D"/>
    <w:rsid w:val="00CB533B"/>
    <w:rsid w:val="00CB5E52"/>
    <w:rsid w:val="00CB75AF"/>
    <w:rsid w:val="00CB7600"/>
    <w:rsid w:val="00CB7D61"/>
    <w:rsid w:val="00CC078F"/>
    <w:rsid w:val="00CC6A4B"/>
    <w:rsid w:val="00CD7A5A"/>
    <w:rsid w:val="00CD7AAF"/>
    <w:rsid w:val="00CE140B"/>
    <w:rsid w:val="00CE2BA6"/>
    <w:rsid w:val="00CE564D"/>
    <w:rsid w:val="00CE5ABB"/>
    <w:rsid w:val="00CF1BF2"/>
    <w:rsid w:val="00CF2B0C"/>
    <w:rsid w:val="00CF64DE"/>
    <w:rsid w:val="00D00209"/>
    <w:rsid w:val="00D023A0"/>
    <w:rsid w:val="00D11185"/>
    <w:rsid w:val="00D117A6"/>
    <w:rsid w:val="00D135AE"/>
    <w:rsid w:val="00D16E87"/>
    <w:rsid w:val="00D219A0"/>
    <w:rsid w:val="00D243A9"/>
    <w:rsid w:val="00D24B4A"/>
    <w:rsid w:val="00D25AA0"/>
    <w:rsid w:val="00D27D0E"/>
    <w:rsid w:val="00D325A2"/>
    <w:rsid w:val="00D35339"/>
    <w:rsid w:val="00D35DA7"/>
    <w:rsid w:val="00D44333"/>
    <w:rsid w:val="00D45DCA"/>
    <w:rsid w:val="00D463E2"/>
    <w:rsid w:val="00D47AD0"/>
    <w:rsid w:val="00D47EEA"/>
    <w:rsid w:val="00D53936"/>
    <w:rsid w:val="00D53B09"/>
    <w:rsid w:val="00D57A57"/>
    <w:rsid w:val="00D613A9"/>
    <w:rsid w:val="00D658D3"/>
    <w:rsid w:val="00D7238E"/>
    <w:rsid w:val="00D73003"/>
    <w:rsid w:val="00D73C03"/>
    <w:rsid w:val="00D7421A"/>
    <w:rsid w:val="00D77929"/>
    <w:rsid w:val="00D81A72"/>
    <w:rsid w:val="00D92EDA"/>
    <w:rsid w:val="00D9359B"/>
    <w:rsid w:val="00DA54E8"/>
    <w:rsid w:val="00DA5661"/>
    <w:rsid w:val="00DA5741"/>
    <w:rsid w:val="00DA6E07"/>
    <w:rsid w:val="00DA7584"/>
    <w:rsid w:val="00DA7A62"/>
    <w:rsid w:val="00DB0413"/>
    <w:rsid w:val="00DB0F15"/>
    <w:rsid w:val="00DB3292"/>
    <w:rsid w:val="00DB371D"/>
    <w:rsid w:val="00DC0183"/>
    <w:rsid w:val="00DC2F99"/>
    <w:rsid w:val="00DC489D"/>
    <w:rsid w:val="00DC534B"/>
    <w:rsid w:val="00DC6A0D"/>
    <w:rsid w:val="00DD140B"/>
    <w:rsid w:val="00DD2123"/>
    <w:rsid w:val="00DD2A9E"/>
    <w:rsid w:val="00DD509E"/>
    <w:rsid w:val="00DE0D6F"/>
    <w:rsid w:val="00DE14C5"/>
    <w:rsid w:val="00DE221E"/>
    <w:rsid w:val="00DE2331"/>
    <w:rsid w:val="00DE2FD1"/>
    <w:rsid w:val="00DE4CDB"/>
    <w:rsid w:val="00DE5157"/>
    <w:rsid w:val="00DF16D8"/>
    <w:rsid w:val="00DF1BBC"/>
    <w:rsid w:val="00DF24EE"/>
    <w:rsid w:val="00DF6CEB"/>
    <w:rsid w:val="00E05BA5"/>
    <w:rsid w:val="00E063C6"/>
    <w:rsid w:val="00E07672"/>
    <w:rsid w:val="00E07762"/>
    <w:rsid w:val="00E11005"/>
    <w:rsid w:val="00E12CAA"/>
    <w:rsid w:val="00E12F8A"/>
    <w:rsid w:val="00E13E96"/>
    <w:rsid w:val="00E13EC6"/>
    <w:rsid w:val="00E239D8"/>
    <w:rsid w:val="00E24328"/>
    <w:rsid w:val="00E25FF7"/>
    <w:rsid w:val="00E318F2"/>
    <w:rsid w:val="00E331FE"/>
    <w:rsid w:val="00E334BB"/>
    <w:rsid w:val="00E34F16"/>
    <w:rsid w:val="00E427FC"/>
    <w:rsid w:val="00E42F7C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5BC"/>
    <w:rsid w:val="00E76843"/>
    <w:rsid w:val="00E83190"/>
    <w:rsid w:val="00E87FB4"/>
    <w:rsid w:val="00E93FCF"/>
    <w:rsid w:val="00E96598"/>
    <w:rsid w:val="00E96BF0"/>
    <w:rsid w:val="00E9778E"/>
    <w:rsid w:val="00EB1CD2"/>
    <w:rsid w:val="00EB5D23"/>
    <w:rsid w:val="00EB7C66"/>
    <w:rsid w:val="00EC25F5"/>
    <w:rsid w:val="00EC4EF1"/>
    <w:rsid w:val="00EC72BE"/>
    <w:rsid w:val="00ED0C5A"/>
    <w:rsid w:val="00ED2A10"/>
    <w:rsid w:val="00ED31BF"/>
    <w:rsid w:val="00ED6DEB"/>
    <w:rsid w:val="00EE35E4"/>
    <w:rsid w:val="00EF47D4"/>
    <w:rsid w:val="00F005C9"/>
    <w:rsid w:val="00F017C7"/>
    <w:rsid w:val="00F04625"/>
    <w:rsid w:val="00F12BDC"/>
    <w:rsid w:val="00F1404D"/>
    <w:rsid w:val="00F16B2B"/>
    <w:rsid w:val="00F16EDB"/>
    <w:rsid w:val="00F208DC"/>
    <w:rsid w:val="00F2253C"/>
    <w:rsid w:val="00F22CB3"/>
    <w:rsid w:val="00F234F5"/>
    <w:rsid w:val="00F2677C"/>
    <w:rsid w:val="00F3039D"/>
    <w:rsid w:val="00F3166C"/>
    <w:rsid w:val="00F33259"/>
    <w:rsid w:val="00F3677A"/>
    <w:rsid w:val="00F400F4"/>
    <w:rsid w:val="00F42784"/>
    <w:rsid w:val="00F42B39"/>
    <w:rsid w:val="00F44FB8"/>
    <w:rsid w:val="00F471D5"/>
    <w:rsid w:val="00F502CA"/>
    <w:rsid w:val="00F519B9"/>
    <w:rsid w:val="00F54835"/>
    <w:rsid w:val="00F55E8B"/>
    <w:rsid w:val="00F564F9"/>
    <w:rsid w:val="00F6231A"/>
    <w:rsid w:val="00F669BA"/>
    <w:rsid w:val="00F71697"/>
    <w:rsid w:val="00F7766C"/>
    <w:rsid w:val="00F77C15"/>
    <w:rsid w:val="00F77DDD"/>
    <w:rsid w:val="00F80CD7"/>
    <w:rsid w:val="00F82076"/>
    <w:rsid w:val="00F8248D"/>
    <w:rsid w:val="00F82734"/>
    <w:rsid w:val="00F82932"/>
    <w:rsid w:val="00F83139"/>
    <w:rsid w:val="00F85FC7"/>
    <w:rsid w:val="00F87E9E"/>
    <w:rsid w:val="00F9088B"/>
    <w:rsid w:val="00F920C6"/>
    <w:rsid w:val="00F94FCC"/>
    <w:rsid w:val="00FA2216"/>
    <w:rsid w:val="00FA269F"/>
    <w:rsid w:val="00FA7B0B"/>
    <w:rsid w:val="00FB22AF"/>
    <w:rsid w:val="00FB2AAE"/>
    <w:rsid w:val="00FB2F38"/>
    <w:rsid w:val="00FB4A44"/>
    <w:rsid w:val="00FB7F9C"/>
    <w:rsid w:val="00FC1170"/>
    <w:rsid w:val="00FC25E1"/>
    <w:rsid w:val="00FC28C1"/>
    <w:rsid w:val="00FC3DE4"/>
    <w:rsid w:val="00FC3FA5"/>
    <w:rsid w:val="00FC6260"/>
    <w:rsid w:val="00FC7970"/>
    <w:rsid w:val="00FD18E9"/>
    <w:rsid w:val="00FD2C03"/>
    <w:rsid w:val="00FD34E4"/>
    <w:rsid w:val="00FD34EE"/>
    <w:rsid w:val="00FD5071"/>
    <w:rsid w:val="00FD63B3"/>
    <w:rsid w:val="00FD67D6"/>
    <w:rsid w:val="00FE0C8A"/>
    <w:rsid w:val="00FE1BFD"/>
    <w:rsid w:val="00FE2CCF"/>
    <w:rsid w:val="00FE6F10"/>
    <w:rsid w:val="00FF40F8"/>
    <w:rsid w:val="00FF5EF5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2343E8E6"/>
  <w15:docId w15:val="{FE21F25D-FC92-4409-8E7E-348E90F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1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39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uiPriority w:val="4"/>
    <w:rsid w:val="00706F42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1"/>
    <w:qFormat/>
    <w:rsid w:val="000B46BB"/>
    <w:pPr>
      <w:keepNext/>
      <w:keepLines/>
      <w:pageBreakBefore/>
      <w:numPr>
        <w:numId w:val="29"/>
      </w:numPr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styleId="Kop2">
    <w:name w:val="heading 2"/>
    <w:aliases w:val="Kop 2 abcnova"/>
    <w:basedOn w:val="Zsysbasisabcnova"/>
    <w:next w:val="Basistekstabcnova"/>
    <w:link w:val="Kop2Char"/>
    <w:uiPriority w:val="4"/>
    <w:qFormat/>
    <w:rsid w:val="000B46BB"/>
    <w:pPr>
      <w:keepNext/>
      <w:keepLines/>
      <w:numPr>
        <w:ilvl w:val="1"/>
        <w:numId w:val="29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abcnova"/>
    <w:basedOn w:val="Zsysbasisabcnova"/>
    <w:next w:val="Basistekstabcnova"/>
    <w:uiPriority w:val="4"/>
    <w:qFormat/>
    <w:rsid w:val="000B46BB"/>
    <w:pPr>
      <w:numPr>
        <w:ilvl w:val="2"/>
        <w:numId w:val="29"/>
      </w:numPr>
      <w:spacing w:before="300"/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rsid w:val="000B46BB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rsid w:val="000B46BB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rsid w:val="000B46BB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rsid w:val="000B46BB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rsid w:val="000B46BB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rsid w:val="000B46BB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F87E9E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pPr>
      <w:spacing w:line="300" w:lineRule="exact"/>
    </w:pPr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link w:val="VoettekstChar"/>
    <w:uiPriority w:val="99"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784E98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39"/>
    <w:rsid w:val="001F60A8"/>
    <w:pPr>
      <w:spacing w:before="300"/>
    </w:pPr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39"/>
    <w:rsid w:val="00E65900"/>
  </w:style>
  <w:style w:type="paragraph" w:styleId="Inhopg3">
    <w:name w:val="toc 3"/>
    <w:aliases w:val="Inhopg 3 abcnova"/>
    <w:basedOn w:val="Zsysbasistocabcnova"/>
    <w:next w:val="Basistekstabcnova"/>
    <w:uiPriority w:val="39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F60A8"/>
    <w:pPr>
      <w:spacing w:before="300"/>
      <w:ind w:left="0" w:firstLine="0"/>
    </w:pPr>
    <w:rPr>
      <w:b/>
    </w:rPr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  <w:spacing w:before="300" w:line="32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Inhoudsopgaveabcnova">
    <w:name w:val="Kop Inhoudsopgave abcnova"/>
    <w:basedOn w:val="Zsysbasisabcnova"/>
    <w:next w:val="Basistekstabcnova"/>
    <w:link w:val="KopInhoudsopgav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spacing w:before="300"/>
    </w:pPr>
    <w:rPr>
      <w:b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6">
    <w:name w:val="toc 6"/>
    <w:aliases w:val="Inhopg 6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7">
    <w:name w:val="toc 7"/>
    <w:aliases w:val="Inhopg 7 abcnova"/>
    <w:basedOn w:val="Zsysbasistocabcnova"/>
    <w:next w:val="Basistekstabcnova"/>
    <w:uiPriority w:val="39"/>
    <w:rsid w:val="001F60A8"/>
    <w:pPr>
      <w:spacing w:before="300"/>
      <w:ind w:left="0" w:firstLine="0"/>
    </w:pPr>
    <w:rPr>
      <w:b/>
    </w:rPr>
  </w:style>
  <w:style w:type="paragraph" w:styleId="Inhopg8">
    <w:name w:val="toc 8"/>
    <w:aliases w:val="Inhopg 8 abcnova"/>
    <w:basedOn w:val="Zsysbasistocabcnova"/>
    <w:next w:val="Basistekstabcnova"/>
    <w:uiPriority w:val="4"/>
    <w:rsid w:val="001F60A8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F87E9E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link w:val="BallontekstChar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uiPriority w:val="99"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9"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numPr>
        <w:numId w:val="28"/>
      </w:numPr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28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28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5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5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5"/>
      </w:numPr>
    </w:pPr>
  </w:style>
  <w:style w:type="numbering" w:customStyle="1" w:styleId="Opsommingbolletjeabcnova">
    <w:name w:val="Opsomming bolletje abcnova"/>
    <w:uiPriority w:val="4"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31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31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31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6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6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6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7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7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7"/>
      </w:numPr>
    </w:pPr>
  </w:style>
  <w:style w:type="numbering" w:customStyle="1" w:styleId="Opsommingstreepjeabcnova">
    <w:name w:val="Opsomming streepje abcnova"/>
    <w:uiPriority w:val="4"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0B46BB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noProof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caps/>
      <w:spacing w:val="3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semiHidden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1F60A8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1F60A8"/>
    <w:pPr>
      <w:keepNext/>
      <w:keepLines/>
      <w:pageBreakBefore/>
      <w:numPr>
        <w:numId w:val="30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1F60A8"/>
    <w:pPr>
      <w:keepNext/>
      <w:keepLines/>
      <w:numPr>
        <w:ilvl w:val="1"/>
        <w:numId w:val="30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1F60A8"/>
    <w:pPr>
      <w:tabs>
        <w:tab w:val="right" w:pos="9628"/>
      </w:tabs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3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4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2F1D4E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paragraph" w:customStyle="1" w:styleId="Kop1zondernummerturquoiseabcnova">
    <w:name w:val="Kop 1 zonder nummer turquoise abcnova"/>
    <w:basedOn w:val="Zsysbasisabcnova"/>
    <w:next w:val="Basistekstabcnova"/>
    <w:link w:val="Kop1zondernummerturquois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character" w:customStyle="1" w:styleId="KopInhoudsopgaveabcnovaChar">
    <w:name w:val="Kop Inhoudsopgave abcnova Char"/>
    <w:basedOn w:val="Kop1zondernummerturquoiseabcnovaChar"/>
    <w:link w:val="KopInhoudsopgaveabcnova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uiPriority w:val="4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/>
    </w:rPr>
  </w:style>
  <w:style w:type="table" w:customStyle="1" w:styleId="Tabelstijlbruinabcnova">
    <w:name w:val="Tabelstijl bruin abcnova"/>
    <w:basedOn w:val="Standaardtabel"/>
    <w:uiPriority w:val="99"/>
    <w:rsid w:val="00CF64DE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984DB2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82247F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27393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27393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Kop2Char">
    <w:name w:val="Kop 2 Char"/>
    <w:aliases w:val="Kop 2 abcnova Char"/>
    <w:basedOn w:val="Standaardalinea-lettertype"/>
    <w:link w:val="Kop2"/>
    <w:uiPriority w:val="4"/>
    <w:rsid w:val="008E2CE5"/>
    <w:rPr>
      <w:rFonts w:ascii="Myriad Pro" w:hAnsi="Myriad Pro" w:cs="Maiandra GD"/>
      <w:b/>
      <w:bCs/>
      <w:iCs/>
      <w:sz w:val="24"/>
      <w:szCs w:val="28"/>
    </w:rPr>
  </w:style>
  <w:style w:type="table" w:customStyle="1" w:styleId="Tabelstijlturquoiseabcnova1">
    <w:name w:val="Tabelstijl turquoise abcnova1"/>
    <w:basedOn w:val="Standaardtabel"/>
    <w:uiPriority w:val="99"/>
    <w:rsid w:val="00FD5071"/>
    <w:pPr>
      <w:spacing w:line="240" w:lineRule="auto"/>
    </w:p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table" w:customStyle="1" w:styleId="Tabelraster10">
    <w:name w:val="Tabelraster1"/>
    <w:basedOn w:val="Standaardtabel"/>
    <w:next w:val="Tabelraster"/>
    <w:uiPriority w:val="59"/>
    <w:rsid w:val="00FD5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248D"/>
    <w:rPr>
      <w:rFonts w:ascii="Myriad Pro" w:hAnsi="Myriad Pro" w:cs="Maiandra GD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1301F0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bidi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0D03"/>
    <w:rPr>
      <w:rFonts w:ascii="Myriad Pro" w:hAnsi="Myriad Pro" w:cs="Maiandra GD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25F5"/>
    <w:rPr>
      <w:color w:val="605E5C"/>
      <w:shd w:val="clear" w:color="auto" w:fill="E1DFDD"/>
    </w:rPr>
  </w:style>
  <w:style w:type="table" w:styleId="Onopgemaaktetabel3">
    <w:name w:val="Plain Table 3"/>
    <w:basedOn w:val="Standaardtabel"/>
    <w:uiPriority w:val="43"/>
    <w:rsid w:val="0063452D"/>
    <w:pPr>
      <w:spacing w:before="240" w:line="240" w:lineRule="auto"/>
      <w:jc w:val="both"/>
    </w:pPr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861132"/>
    <w:pPr>
      <w:autoSpaceDE w:val="0"/>
      <w:autoSpaceDN w:val="0"/>
      <w:adjustRightInd w:val="0"/>
      <w:spacing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um/>
  <Titel>Locatie Morgenster</Titel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0AF4E073-0317-49D9-8D15-44E3A6E6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1313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abcnova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ABC Nova</dc:creator>
  <cp:keywords/>
  <dc:description>sjabloonversie 1.4a - 22 september 2017_x000d_
sjablonen: www.JoulesUnlimited.nl</dc:description>
  <cp:lastModifiedBy>Esther van Vliet | abcnova</cp:lastModifiedBy>
  <cp:revision>2</cp:revision>
  <cp:lastPrinted>2022-05-24T15:27:00Z</cp:lastPrinted>
  <dcterms:created xsi:type="dcterms:W3CDTF">2022-12-06T16:09:00Z</dcterms:created>
  <dcterms:modified xsi:type="dcterms:W3CDTF">2022-12-06T16:09:00Z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staand Maatschappelijk abcnova.dotx</vt:lpwstr>
  </property>
</Properties>
</file>