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A4EDD" w14:textId="52642E4C" w:rsidR="00B053A7" w:rsidRPr="00B053A7" w:rsidRDefault="00B053A7" w:rsidP="00B053A7">
      <w:pPr>
        <w:pStyle w:val="Kop2"/>
        <w:numPr>
          <w:ilvl w:val="0"/>
          <w:numId w:val="0"/>
        </w:numPr>
        <w:rPr>
          <w:color w:val="auto"/>
        </w:rPr>
      </w:pPr>
      <w:bookmarkStart w:id="0" w:name="_Toc148514160"/>
      <w:r w:rsidRPr="00B053A7">
        <w:rPr>
          <w:color w:val="auto"/>
        </w:rPr>
        <w:t xml:space="preserve">Bijlage </w:t>
      </w:r>
      <w:r w:rsidR="00BF5BB2">
        <w:rPr>
          <w:color w:val="auto"/>
        </w:rPr>
        <w:t>XIV</w:t>
      </w:r>
      <w:r w:rsidRPr="00B053A7">
        <w:rPr>
          <w:color w:val="auto"/>
        </w:rPr>
        <w:t xml:space="preserve"> Inschrijfformulier CO2 ambitieniveaus</w:t>
      </w:r>
      <w:bookmarkEnd w:id="0"/>
    </w:p>
    <w:p w14:paraId="388D06B1" w14:textId="77777777" w:rsidR="00B053A7" w:rsidRDefault="00B053A7" w:rsidP="00B053A7">
      <w:pPr>
        <w:spacing w:after="120" w:line="264" w:lineRule="exact"/>
      </w:pPr>
    </w:p>
    <w:p w14:paraId="1E404C2E" w14:textId="3A004CBF" w:rsidR="00B053A7" w:rsidRPr="00EA7163" w:rsidRDefault="00B053A7" w:rsidP="00B053A7">
      <w:pPr>
        <w:spacing w:after="120" w:line="264" w:lineRule="exact"/>
      </w:pPr>
      <w:r w:rsidRPr="00EA7163">
        <w:t>Naam bedrijf</w:t>
      </w:r>
      <w:r w:rsidRPr="00EA7163">
        <w:tab/>
      </w:r>
      <w:r w:rsidRPr="00EA7163">
        <w:tab/>
        <w:t>:</w:t>
      </w:r>
      <w:r w:rsidRPr="00EA7163">
        <w:tab/>
      </w:r>
      <w:r w:rsidRPr="00EA7163">
        <w:tab/>
      </w:r>
    </w:p>
    <w:p w14:paraId="23B736A9" w14:textId="77777777" w:rsidR="00B053A7" w:rsidRPr="00EA7163" w:rsidRDefault="00B053A7" w:rsidP="00B053A7">
      <w:pPr>
        <w:spacing w:after="120" w:line="264" w:lineRule="exact"/>
      </w:pPr>
      <w:r w:rsidRPr="00EA7163">
        <w:t xml:space="preserve">Adres      </w:t>
      </w:r>
      <w:r w:rsidRPr="00EA7163">
        <w:tab/>
      </w:r>
      <w:r w:rsidRPr="00EA7163">
        <w:tab/>
        <w:t>:</w:t>
      </w:r>
    </w:p>
    <w:p w14:paraId="46B8C2D7" w14:textId="77777777" w:rsidR="00B053A7" w:rsidRPr="00EA7163" w:rsidRDefault="00B053A7" w:rsidP="00B053A7">
      <w:pPr>
        <w:spacing w:after="120" w:line="264" w:lineRule="exact"/>
      </w:pPr>
      <w:r w:rsidRPr="00EA7163">
        <w:t xml:space="preserve">Postcode en plaats </w:t>
      </w:r>
      <w:r w:rsidRPr="00EA7163">
        <w:tab/>
        <w:t>:</w:t>
      </w:r>
    </w:p>
    <w:p w14:paraId="39179CF4" w14:textId="77777777" w:rsidR="00B053A7" w:rsidRPr="00EA7163" w:rsidRDefault="00B053A7" w:rsidP="00B053A7">
      <w:pPr>
        <w:spacing w:after="120" w:line="264" w:lineRule="exact"/>
      </w:pPr>
      <w:r w:rsidRPr="00EA7163">
        <w:t>Aanbesteding</w:t>
      </w:r>
      <w:r w:rsidRPr="00EA7163">
        <w:tab/>
      </w:r>
      <w:r w:rsidRPr="00EA7163">
        <w:tab/>
        <w:t xml:space="preserve">: </w:t>
      </w:r>
    </w:p>
    <w:p w14:paraId="59ED173A" w14:textId="77777777" w:rsidR="00B053A7" w:rsidRPr="00EA7163" w:rsidRDefault="00B053A7" w:rsidP="00B053A7">
      <w:pPr>
        <w:spacing w:after="120" w:line="264" w:lineRule="exact"/>
      </w:pPr>
      <w:r w:rsidRPr="00EA7163">
        <w:tab/>
      </w:r>
      <w:r w:rsidRPr="00EA7163">
        <w:tab/>
      </w:r>
      <w:r w:rsidRPr="00EA7163">
        <w:tab/>
      </w:r>
    </w:p>
    <w:p w14:paraId="77A0FD0F" w14:textId="77777777" w:rsidR="00B053A7" w:rsidRPr="00EA7163" w:rsidRDefault="00B053A7" w:rsidP="00B053A7">
      <w:pPr>
        <w:spacing w:line="264" w:lineRule="exact"/>
      </w:pPr>
      <w:r w:rsidRPr="00EA7163">
        <w:t>Ondergetekende verklaart dat het aangeboden (ambitie)niveau voor de CO2-Prestatieladder</w:t>
      </w:r>
    </w:p>
    <w:p w14:paraId="7619255A" w14:textId="77777777" w:rsidR="00B053A7" w:rsidRPr="00EA7163" w:rsidRDefault="00B053A7" w:rsidP="00B053A7">
      <w:pPr>
        <w:spacing w:line="264" w:lineRule="exact"/>
      </w:pPr>
    </w:p>
    <w:p w14:paraId="3DBAE61B" w14:textId="77777777" w:rsidR="00B053A7" w:rsidRPr="00EA7163" w:rsidRDefault="00B053A7" w:rsidP="00B053A7">
      <w:pPr>
        <w:spacing w:line="264" w:lineRule="exact"/>
      </w:pPr>
    </w:p>
    <w:p w14:paraId="461A6FC0" w14:textId="77777777" w:rsidR="00B053A7" w:rsidRPr="00EA7163" w:rsidRDefault="00B053A7" w:rsidP="00B053A7">
      <w:pPr>
        <w:spacing w:line="264" w:lineRule="exact"/>
      </w:pPr>
      <w:r w:rsidRPr="00EA7163">
        <w:t>niveau 1 / 2 / 3 / 4 / 5 * bedraagt</w:t>
      </w:r>
    </w:p>
    <w:p w14:paraId="7F3DFFB3" w14:textId="77777777" w:rsidR="00B053A7" w:rsidRPr="00EA7163" w:rsidRDefault="00B053A7" w:rsidP="00B053A7">
      <w:pPr>
        <w:spacing w:line="264" w:lineRule="exact"/>
      </w:pPr>
    </w:p>
    <w:p w14:paraId="088765E6" w14:textId="77777777" w:rsidR="00B053A7" w:rsidRPr="00EA7163" w:rsidRDefault="00B053A7" w:rsidP="00B053A7">
      <w:pPr>
        <w:spacing w:line="264" w:lineRule="exact"/>
        <w:rPr>
          <w:i/>
          <w:iCs/>
        </w:rPr>
      </w:pPr>
      <w:r w:rsidRPr="00EA7163">
        <w:rPr>
          <w:i/>
          <w:iCs/>
        </w:rPr>
        <w:t>* doorhalen wat niet van toepassing is</w:t>
      </w:r>
    </w:p>
    <w:p w14:paraId="4D5CE35F" w14:textId="77777777" w:rsidR="00B053A7" w:rsidRPr="00EA7163" w:rsidRDefault="00B053A7" w:rsidP="00B053A7">
      <w:pPr>
        <w:spacing w:line="264" w:lineRule="exact"/>
      </w:pPr>
    </w:p>
    <w:p w14:paraId="7F8BA3E7" w14:textId="77777777" w:rsidR="00B053A7" w:rsidRPr="00EA7163" w:rsidRDefault="00B053A7" w:rsidP="00B053A7">
      <w:pPr>
        <w:spacing w:line="264" w:lineRule="exact"/>
      </w:pPr>
    </w:p>
    <w:p w14:paraId="2B1BC071" w14:textId="77777777" w:rsidR="00B053A7" w:rsidRPr="00EA7163" w:rsidRDefault="00B053A7" w:rsidP="00B053A7">
      <w:pPr>
        <w:spacing w:line="264" w:lineRule="exact"/>
      </w:pPr>
    </w:p>
    <w:p w14:paraId="62B27BB3" w14:textId="77777777" w:rsidR="00B053A7" w:rsidRPr="00EA7163" w:rsidRDefault="00B053A7" w:rsidP="00B053A7">
      <w:pPr>
        <w:spacing w:line="264" w:lineRule="exact"/>
      </w:pPr>
      <w:r w:rsidRPr="00EA7163">
        <w:t>Aldus naar waarheid opgemaakt</w:t>
      </w:r>
    </w:p>
    <w:p w14:paraId="74407B42" w14:textId="77777777" w:rsidR="00B053A7" w:rsidRPr="00EA7163" w:rsidRDefault="00B053A7" w:rsidP="00B053A7">
      <w:pPr>
        <w:spacing w:line="264" w:lineRule="exact"/>
      </w:pPr>
    </w:p>
    <w:p w14:paraId="68C58F21" w14:textId="77777777" w:rsidR="00B053A7" w:rsidRPr="00EA7163" w:rsidRDefault="00B053A7" w:rsidP="00B053A7">
      <w:pPr>
        <w:spacing w:line="264" w:lineRule="exact"/>
      </w:pPr>
    </w:p>
    <w:p w14:paraId="7E10E470" w14:textId="77777777" w:rsidR="00B053A7" w:rsidRPr="00EA7163" w:rsidRDefault="00B053A7" w:rsidP="00B053A7">
      <w:pPr>
        <w:spacing w:line="264" w:lineRule="exact"/>
      </w:pPr>
      <w:r w:rsidRPr="00EA7163">
        <w:t>Plaats</w:t>
      </w:r>
      <w:r w:rsidRPr="00EA7163">
        <w:tab/>
      </w:r>
      <w:r w:rsidRPr="00EA7163">
        <w:tab/>
      </w:r>
      <w:r w:rsidRPr="00EA7163">
        <w:tab/>
      </w:r>
      <w:r w:rsidRPr="00EA7163">
        <w:tab/>
      </w:r>
      <w:r w:rsidRPr="00EA7163">
        <w:tab/>
      </w:r>
      <w:r w:rsidRPr="00EA7163">
        <w:tab/>
        <w:t>Datum</w:t>
      </w:r>
    </w:p>
    <w:p w14:paraId="69189BC4" w14:textId="77777777" w:rsidR="00B053A7" w:rsidRPr="00EA7163" w:rsidRDefault="00B053A7" w:rsidP="00B053A7">
      <w:pPr>
        <w:spacing w:line="264" w:lineRule="exact"/>
      </w:pPr>
    </w:p>
    <w:p w14:paraId="701C8A70" w14:textId="77777777" w:rsidR="00B053A7" w:rsidRPr="00EA7163" w:rsidRDefault="00B053A7" w:rsidP="00B053A7">
      <w:pPr>
        <w:spacing w:line="264" w:lineRule="exact"/>
      </w:pPr>
      <w:r w:rsidRPr="00EA7163">
        <w:t>………………</w:t>
      </w:r>
      <w:r w:rsidRPr="00EA7163">
        <w:tab/>
      </w:r>
      <w:r w:rsidRPr="00EA7163">
        <w:tab/>
      </w:r>
      <w:r w:rsidRPr="00EA7163">
        <w:tab/>
      </w:r>
      <w:r w:rsidRPr="00EA7163">
        <w:tab/>
      </w:r>
      <w:r w:rsidRPr="00EA7163">
        <w:tab/>
        <w:t>………………</w:t>
      </w:r>
    </w:p>
    <w:p w14:paraId="11F7DB88" w14:textId="77777777" w:rsidR="00B053A7" w:rsidRPr="00EA7163" w:rsidRDefault="00B053A7" w:rsidP="00B053A7">
      <w:pPr>
        <w:spacing w:line="264" w:lineRule="exact"/>
      </w:pPr>
    </w:p>
    <w:p w14:paraId="6CADB929" w14:textId="77777777" w:rsidR="00B053A7" w:rsidRPr="00EA7163" w:rsidRDefault="00B053A7" w:rsidP="00B053A7">
      <w:pPr>
        <w:spacing w:line="264" w:lineRule="exact"/>
      </w:pPr>
      <w:r w:rsidRPr="00EA7163">
        <w:t>Naam</w:t>
      </w:r>
      <w:r w:rsidRPr="00EA7163">
        <w:tab/>
      </w:r>
      <w:r w:rsidRPr="00EA7163">
        <w:tab/>
      </w:r>
      <w:r w:rsidRPr="00EA7163">
        <w:tab/>
      </w:r>
      <w:r w:rsidRPr="00EA7163">
        <w:tab/>
      </w:r>
      <w:r w:rsidRPr="00EA7163">
        <w:tab/>
      </w:r>
      <w:r w:rsidRPr="00EA7163">
        <w:tab/>
        <w:t>Functie</w:t>
      </w:r>
    </w:p>
    <w:p w14:paraId="5FA5420B" w14:textId="77777777" w:rsidR="00B053A7" w:rsidRPr="00EA7163" w:rsidRDefault="00B053A7" w:rsidP="00B053A7">
      <w:pPr>
        <w:spacing w:line="264" w:lineRule="exact"/>
      </w:pPr>
    </w:p>
    <w:p w14:paraId="61E38C6A" w14:textId="77777777" w:rsidR="00B053A7" w:rsidRPr="00EA7163" w:rsidRDefault="00B053A7" w:rsidP="00B053A7">
      <w:pPr>
        <w:spacing w:line="264" w:lineRule="exact"/>
      </w:pPr>
      <w:r w:rsidRPr="00EA7163">
        <w:t>………………</w:t>
      </w:r>
      <w:r w:rsidRPr="00EA7163">
        <w:tab/>
      </w:r>
      <w:r w:rsidRPr="00EA7163">
        <w:tab/>
      </w:r>
      <w:r w:rsidRPr="00EA7163">
        <w:tab/>
      </w:r>
      <w:r w:rsidRPr="00EA7163">
        <w:tab/>
      </w:r>
      <w:r w:rsidRPr="00EA7163">
        <w:tab/>
        <w:t>………………</w:t>
      </w:r>
    </w:p>
    <w:p w14:paraId="718EB857" w14:textId="77777777" w:rsidR="00B053A7" w:rsidRPr="00EA7163" w:rsidRDefault="00B053A7" w:rsidP="00B053A7">
      <w:pPr>
        <w:spacing w:line="264" w:lineRule="exact"/>
      </w:pPr>
    </w:p>
    <w:p w14:paraId="5B28FE10" w14:textId="77777777" w:rsidR="00B053A7" w:rsidRDefault="00B053A7" w:rsidP="00B053A7">
      <w:pPr>
        <w:spacing w:line="264" w:lineRule="exact"/>
      </w:pPr>
      <w:r w:rsidRPr="00EA7163">
        <w:t>Handtekening</w:t>
      </w:r>
    </w:p>
    <w:p w14:paraId="0D125A15" w14:textId="77777777" w:rsidR="00B053A7" w:rsidRDefault="00B053A7" w:rsidP="00B053A7">
      <w:pPr>
        <w:spacing w:line="264" w:lineRule="exact"/>
      </w:pPr>
    </w:p>
    <w:p w14:paraId="41AF47CA" w14:textId="77777777" w:rsidR="00B053A7" w:rsidRDefault="00B053A7" w:rsidP="00B053A7">
      <w:pPr>
        <w:spacing w:line="264" w:lineRule="exact"/>
      </w:pPr>
    </w:p>
    <w:p w14:paraId="0B42C8C9" w14:textId="7F9D776C" w:rsidR="00B053A7" w:rsidRPr="00EA7163" w:rsidRDefault="00B053A7" w:rsidP="00B053A7">
      <w:pPr>
        <w:spacing w:line="264" w:lineRule="exact"/>
        <w:sectPr w:rsidR="00B053A7" w:rsidRPr="00EA7163" w:rsidSect="00B053A7">
          <w:footerReference w:type="default" r:id="rId12"/>
          <w:pgSz w:w="11906" w:h="16838"/>
          <w:pgMar w:top="851" w:right="1560" w:bottom="993" w:left="1985" w:header="426" w:footer="0" w:gutter="0"/>
          <w:cols w:space="708"/>
          <w:docGrid w:linePitch="360"/>
        </w:sectPr>
      </w:pPr>
      <w:r w:rsidRPr="00EA7163">
        <w:t>…………</w:t>
      </w:r>
    </w:p>
    <w:p w14:paraId="66689F8B" w14:textId="77777777" w:rsidR="002A16DF" w:rsidRDefault="002A16DF" w:rsidP="007866F0"/>
    <w:p w14:paraId="56BD7707" w14:textId="77777777" w:rsidR="007866F0" w:rsidRPr="007866F0" w:rsidRDefault="007866F0" w:rsidP="007866F0"/>
    <w:sectPr w:rsidR="007866F0" w:rsidRPr="007866F0" w:rsidSect="00B053A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2E542" w14:textId="77777777" w:rsidR="00B053A7" w:rsidRDefault="00B053A7">
      <w:r>
        <w:separator/>
      </w:r>
    </w:p>
  </w:endnote>
  <w:endnote w:type="continuationSeparator" w:id="0">
    <w:p w14:paraId="62962459" w14:textId="77777777" w:rsidR="00B053A7" w:rsidRDefault="00B0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F7980" w14:textId="6518465C" w:rsidR="00B053A7" w:rsidRDefault="00B053A7" w:rsidP="00B053A7">
    <w:pPr>
      <w:pStyle w:val="Voettekst"/>
      <w:pBdr>
        <w:top w:val="single" w:sz="4" w:space="1" w:color="auto"/>
      </w:pBdr>
      <w:tabs>
        <w:tab w:val="clear" w:pos="4513"/>
        <w:tab w:val="center" w:pos="6946"/>
      </w:tabs>
      <w:rPr>
        <w:sz w:val="18"/>
      </w:rPr>
    </w:pPr>
    <w:r>
      <w:rPr>
        <w:sz w:val="18"/>
      </w:rPr>
      <w:t xml:space="preserve">Bijlage bij </w:t>
    </w:r>
    <w:r w:rsidRPr="003632AE">
      <w:rPr>
        <w:sz w:val="18"/>
      </w:rPr>
      <w:t>Beschrijvend document Leveren en plaatsen speel- en sporttoestellen van Gemeente Zwartewaterland</w:t>
    </w:r>
    <w:r>
      <w:rPr>
        <w:sz w:val="18"/>
      </w:rPr>
      <w:t xml:space="preserve"> </w:t>
    </w:r>
  </w:p>
  <w:p w14:paraId="6EE4DEB1" w14:textId="77777777" w:rsidR="00B053A7" w:rsidRDefault="00B053A7" w:rsidP="00B053A7">
    <w:pPr>
      <w:pStyle w:val="Voettekst"/>
      <w:pBdr>
        <w:top w:val="single" w:sz="4" w:space="1" w:color="auto"/>
      </w:pBdr>
      <w:tabs>
        <w:tab w:val="clear" w:pos="4513"/>
        <w:tab w:val="center" w:pos="6946"/>
      </w:tabs>
      <w:rPr>
        <w:noProof/>
        <w:sz w:val="18"/>
      </w:rPr>
    </w:pPr>
    <w:r>
      <w:rPr>
        <w:sz w:val="18"/>
      </w:rPr>
      <w:t xml:space="preserve">Ons Ref.nr:.: </w:t>
    </w:r>
    <w:r w:rsidRPr="001C547A">
      <w:rPr>
        <w:sz w:val="18"/>
      </w:rPr>
      <w:t>23.ZW.130</w:t>
    </w:r>
  </w:p>
  <w:p w14:paraId="56F7033A" w14:textId="77777777" w:rsidR="00B053A7" w:rsidRDefault="00B053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8243984"/>
      <w:docPartObj>
        <w:docPartGallery w:val="Page Numbers (Bottom of Page)"/>
        <w:docPartUnique/>
      </w:docPartObj>
    </w:sdtPr>
    <w:sdtEndPr/>
    <w:sdtContent>
      <w:p w14:paraId="546D127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6937D6" w14:textId="77777777" w:rsidR="00713A38" w:rsidRDefault="00713A3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A370" w14:textId="77777777" w:rsidR="005C1431" w:rsidRDefault="005C1431">
    <w:pPr>
      <w:pStyle w:val="Voettekst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021502"/>
      <w:docPartObj>
        <w:docPartGallery w:val="Page Numbers (Bottom of Page)"/>
        <w:docPartUnique/>
      </w:docPartObj>
    </w:sdtPr>
    <w:sdtEndPr/>
    <w:sdtContent>
      <w:p w14:paraId="3EAB834E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D91915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07716" w14:textId="77777777" w:rsidR="00B053A7" w:rsidRDefault="00B053A7">
      <w:r>
        <w:separator/>
      </w:r>
    </w:p>
  </w:footnote>
  <w:footnote w:type="continuationSeparator" w:id="0">
    <w:p w14:paraId="07175FF5" w14:textId="77777777" w:rsidR="00B053A7" w:rsidRDefault="00B05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09278A6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3A0187B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5FD81B0C" w14:textId="77777777" w:rsidR="00713A38" w:rsidRDefault="00713A38" w:rsidP="0023628B">
          <w:pPr>
            <w:pStyle w:val="Koptekst"/>
          </w:pPr>
        </w:p>
      </w:tc>
    </w:tr>
    <w:tr w:rsidR="00713A38" w14:paraId="5958D26C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0E2B3141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2A0D3FE4" w14:textId="77777777" w:rsidR="00713A38" w:rsidRDefault="00713A38" w:rsidP="0023628B">
          <w:pPr>
            <w:pStyle w:val="Koptekst"/>
          </w:pPr>
        </w:p>
      </w:tc>
    </w:tr>
  </w:tbl>
  <w:p w14:paraId="3F8D7175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F865" w14:textId="77777777" w:rsidR="00713A38" w:rsidRDefault="00713A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1F474020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41A16C86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68CD190F" w14:textId="77777777" w:rsidR="00713A38" w:rsidRDefault="00713A38" w:rsidP="002D1748">
          <w:pPr>
            <w:pStyle w:val="Kenmerk"/>
          </w:pPr>
        </w:p>
      </w:tc>
    </w:tr>
  </w:tbl>
  <w:p w14:paraId="0B73BFC7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3"/>
  </w:num>
  <w:num w:numId="5" w16cid:durableId="242645616">
    <w:abstractNumId w:val="5"/>
  </w:num>
  <w:num w:numId="6" w16cid:durableId="1609652800">
    <w:abstractNumId w:val="5"/>
  </w:num>
  <w:num w:numId="7" w16cid:durableId="252252399">
    <w:abstractNumId w:val="5"/>
  </w:num>
  <w:num w:numId="8" w16cid:durableId="373896703">
    <w:abstractNumId w:val="5"/>
  </w:num>
  <w:num w:numId="9" w16cid:durableId="1121269540">
    <w:abstractNumId w:val="4"/>
  </w:num>
  <w:num w:numId="10" w16cid:durableId="1402824695">
    <w:abstractNumId w:val="4"/>
  </w:num>
  <w:num w:numId="11" w16cid:durableId="1010646487">
    <w:abstractNumId w:val="5"/>
  </w:num>
  <w:num w:numId="12" w16cid:durableId="2073774762">
    <w:abstractNumId w:val="5"/>
  </w:num>
  <w:num w:numId="13" w16cid:durableId="1982154370">
    <w:abstractNumId w:val="5"/>
  </w:num>
  <w:num w:numId="14" w16cid:durableId="858352435">
    <w:abstractNumId w:val="6"/>
  </w:num>
  <w:num w:numId="15" w16cid:durableId="20280940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A7"/>
    <w:rsid w:val="000138D2"/>
    <w:rsid w:val="00045278"/>
    <w:rsid w:val="00062E5C"/>
    <w:rsid w:val="000652D2"/>
    <w:rsid w:val="000700FE"/>
    <w:rsid w:val="00081E8B"/>
    <w:rsid w:val="00087F8F"/>
    <w:rsid w:val="000B0647"/>
    <w:rsid w:val="000D2944"/>
    <w:rsid w:val="000D7F29"/>
    <w:rsid w:val="000E3F54"/>
    <w:rsid w:val="000F2D4E"/>
    <w:rsid w:val="000F5E05"/>
    <w:rsid w:val="000F5F8B"/>
    <w:rsid w:val="000F728F"/>
    <w:rsid w:val="00101DFF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22D71"/>
    <w:rsid w:val="002304A9"/>
    <w:rsid w:val="0023628B"/>
    <w:rsid w:val="00245C63"/>
    <w:rsid w:val="002644B1"/>
    <w:rsid w:val="00270385"/>
    <w:rsid w:val="002936E3"/>
    <w:rsid w:val="00294087"/>
    <w:rsid w:val="002960F9"/>
    <w:rsid w:val="002A16DF"/>
    <w:rsid w:val="002D1748"/>
    <w:rsid w:val="002E0806"/>
    <w:rsid w:val="002E1D90"/>
    <w:rsid w:val="002E48FD"/>
    <w:rsid w:val="002F4685"/>
    <w:rsid w:val="003018AB"/>
    <w:rsid w:val="00317079"/>
    <w:rsid w:val="003369A3"/>
    <w:rsid w:val="00352E6E"/>
    <w:rsid w:val="00370A69"/>
    <w:rsid w:val="00373C81"/>
    <w:rsid w:val="003A4A36"/>
    <w:rsid w:val="003E0A90"/>
    <w:rsid w:val="003F0DC9"/>
    <w:rsid w:val="00413744"/>
    <w:rsid w:val="0042259D"/>
    <w:rsid w:val="004317A3"/>
    <w:rsid w:val="00444721"/>
    <w:rsid w:val="00464D2A"/>
    <w:rsid w:val="00471103"/>
    <w:rsid w:val="0049169D"/>
    <w:rsid w:val="004A2836"/>
    <w:rsid w:val="004E2F3F"/>
    <w:rsid w:val="004F2305"/>
    <w:rsid w:val="00543508"/>
    <w:rsid w:val="00547595"/>
    <w:rsid w:val="005576FD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76F05"/>
    <w:rsid w:val="006D679C"/>
    <w:rsid w:val="006D7F5E"/>
    <w:rsid w:val="006F29BF"/>
    <w:rsid w:val="00704C08"/>
    <w:rsid w:val="00713A38"/>
    <w:rsid w:val="00752E48"/>
    <w:rsid w:val="00781755"/>
    <w:rsid w:val="007825BE"/>
    <w:rsid w:val="007839C9"/>
    <w:rsid w:val="007866F0"/>
    <w:rsid w:val="007D21F3"/>
    <w:rsid w:val="007D4666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905574"/>
    <w:rsid w:val="00907863"/>
    <w:rsid w:val="00911E57"/>
    <w:rsid w:val="00923CEE"/>
    <w:rsid w:val="009246DA"/>
    <w:rsid w:val="00926422"/>
    <w:rsid w:val="00930C49"/>
    <w:rsid w:val="009325FB"/>
    <w:rsid w:val="009742A8"/>
    <w:rsid w:val="00982DBD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53A7"/>
    <w:rsid w:val="00B13A1B"/>
    <w:rsid w:val="00B4408E"/>
    <w:rsid w:val="00B47772"/>
    <w:rsid w:val="00B550B9"/>
    <w:rsid w:val="00B731E4"/>
    <w:rsid w:val="00B77818"/>
    <w:rsid w:val="00B80EC3"/>
    <w:rsid w:val="00B8655F"/>
    <w:rsid w:val="00BA51C5"/>
    <w:rsid w:val="00BA6D84"/>
    <w:rsid w:val="00BB1CB3"/>
    <w:rsid w:val="00BC2211"/>
    <w:rsid w:val="00BF0858"/>
    <w:rsid w:val="00BF5BB2"/>
    <w:rsid w:val="00BF63CE"/>
    <w:rsid w:val="00C10DA1"/>
    <w:rsid w:val="00C14108"/>
    <w:rsid w:val="00C24684"/>
    <w:rsid w:val="00C32970"/>
    <w:rsid w:val="00C42533"/>
    <w:rsid w:val="00C612F9"/>
    <w:rsid w:val="00CA14F4"/>
    <w:rsid w:val="00CC406D"/>
    <w:rsid w:val="00D05FC7"/>
    <w:rsid w:val="00D17E42"/>
    <w:rsid w:val="00D40560"/>
    <w:rsid w:val="00D4268A"/>
    <w:rsid w:val="00D54DEA"/>
    <w:rsid w:val="00D57B19"/>
    <w:rsid w:val="00D8453C"/>
    <w:rsid w:val="00DA7EF0"/>
    <w:rsid w:val="00DC210E"/>
    <w:rsid w:val="00DC3AD8"/>
    <w:rsid w:val="00DC7A91"/>
    <w:rsid w:val="00DD1C06"/>
    <w:rsid w:val="00E70C32"/>
    <w:rsid w:val="00E83488"/>
    <w:rsid w:val="00E9456E"/>
    <w:rsid w:val="00EC3AD8"/>
    <w:rsid w:val="00ED3122"/>
    <w:rsid w:val="00ED3DEB"/>
    <w:rsid w:val="00ED6943"/>
    <w:rsid w:val="00F10F4C"/>
    <w:rsid w:val="00F23CC1"/>
    <w:rsid w:val="00F349BD"/>
    <w:rsid w:val="00F46E1D"/>
    <w:rsid w:val="00F70DCF"/>
    <w:rsid w:val="00F860AD"/>
    <w:rsid w:val="00F92976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36A395"/>
  <w15:chartTrackingRefBased/>
  <w15:docId w15:val="{0D2F94FB-68DF-4C74-A355-C17E6779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B053A7"/>
    <w:pPr>
      <w:spacing w:line="276" w:lineRule="auto"/>
    </w:pPr>
    <w:rPr>
      <w:rFonts w:ascii="Arial" w:hAnsi="Arial" w:cs="Arial"/>
      <w:kern w:val="0"/>
      <w:lang w:eastAsia="en-US"/>
      <w14:ligatures w14:val="none"/>
    </w:rPr>
  </w:style>
  <w:style w:type="paragraph" w:styleId="Kop1">
    <w:name w:val="heading 1"/>
    <w:aliases w:val="Heading 1 met nummering,hoofdstuk,Hoofdstuk,h1,ips_Hoofdstuk,H1,Univé Hoofdstuk,Section Heading,sectionHeading,sectionHeading Char,Kop subparagraaf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,paragraaf,Paragraaf,ips_paragraaf,H2,Paragrf 2,1.1Heading 2,2scr,Univé Paragraaf,Reset numbering,Bijlage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,subparagraaf,SubParagraaf,ips_subparagraaf,3scr,Episteem PvA Kop 3,Univé Subparagraaf,H3,Level 1 - 1,Voorwoord,Subparagraaf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,hoofdstuk Char,Hoofdstuk Char,h1 Char,ips_Hoofdstuk Char,H1 Char,Univé Hoofdstuk Char,Section Heading Char,sectionHeading Char1,sectionHeading Char Char,Kop subparagraaf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,paragraaf Char,Paragraaf Char,ips_paragraaf Char,H2 Char,Paragrf 2 Char,1.1Heading 2 Char,2scr Char,Univé Paragraaf Char,Reset numbering Char,Bijlage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,subparagraaf Char,SubParagraaf Char,ips_subparagraaf Char,3scr Char,Episteem PvA Kop 3 Char,Univé Subparagraaf Char,H3 Char,Level 1 - 1 Char,Voorwoord Char,Subparagraaf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aliases w:val="h4 Char,Level 2 - a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aliases w:val="h5 Char,Level 3 - i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RCUS45HN67DU-974321440-288252</_dlc_DocId>
    <_dlc_DocIdUrl xmlns="558c601a-c172-4142-980b-33deeaa1e95d">
      <Url>https://sscons.sharepoint.com/sites/ORG-IC/_layouts/15/DocIdRedir.aspx?ID=RCUS45HN67DU-974321440-288252</Url>
      <Description>RCUS45HN67DU-974321440-288252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B447B819-73E9-40C2-AEBF-88CC051F0DD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D56B73B-86DA-4F3B-9FE6-3EC8000EE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368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Marije Trompetter</dc:creator>
  <cp:keywords/>
  <dc:description/>
  <cp:lastModifiedBy>Marije Trompetter</cp:lastModifiedBy>
  <cp:revision>3</cp:revision>
  <cp:lastPrinted>2019-01-04T09:57:00Z</cp:lastPrinted>
  <dcterms:created xsi:type="dcterms:W3CDTF">2024-03-26T12:41:00Z</dcterms:created>
  <dcterms:modified xsi:type="dcterms:W3CDTF">2024-03-28T16:51:00Z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60f685c2-6356-4c6e-975a-9e21a724d13b</vt:lpwstr>
  </property>
  <property fmtid="{D5CDD505-2E9C-101B-9397-08002B2CF9AE}" pid="4" name="MediaServiceImageTags">
    <vt:lpwstr/>
  </property>
</Properties>
</file>