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4017D" w14:textId="0020F199" w:rsidR="00E04489" w:rsidRPr="00E04489" w:rsidRDefault="00E04489" w:rsidP="00E04489">
      <w:pPr>
        <w:rPr>
          <w:b/>
          <w:sz w:val="28"/>
          <w:szCs w:val="24"/>
        </w:rPr>
      </w:pPr>
      <w:r w:rsidRPr="00E04489">
        <w:rPr>
          <w:b/>
          <w:sz w:val="28"/>
          <w:szCs w:val="24"/>
        </w:rPr>
        <w:t>Bijlage Holdingverklaring</w:t>
      </w:r>
    </w:p>
    <w:p w14:paraId="1BEC9B60" w14:textId="67307354" w:rsidR="00485561" w:rsidRDefault="00485561" w:rsidP="00457155">
      <w:pPr>
        <w:rPr>
          <w:b/>
        </w:rPr>
      </w:pPr>
      <w:r w:rsidRPr="00485561">
        <w:rPr>
          <w:b/>
        </w:rPr>
        <w:t xml:space="preserve">Betreft: </w:t>
      </w:r>
      <w:r w:rsidR="00BD5C5A">
        <w:rPr>
          <w:b/>
        </w:rPr>
        <w:t>Europese</w:t>
      </w:r>
      <w:r w:rsidRPr="00485561">
        <w:rPr>
          <w:b/>
        </w:rPr>
        <w:t xml:space="preserve"> aanbestedingsprocedure</w:t>
      </w:r>
      <w:r w:rsidR="00F319FD">
        <w:rPr>
          <w:b/>
        </w:rPr>
        <w:t xml:space="preserve"> ‘Leveren en plaatsen speel- en sporttoestellen (23.ZW.130)</w:t>
      </w:r>
      <w:r w:rsidRPr="00485561">
        <w:rPr>
          <w:b/>
        </w:rPr>
        <w:t>’</w:t>
      </w:r>
    </w:p>
    <w:p w14:paraId="1BEC9B61" w14:textId="77777777" w:rsidR="00485561" w:rsidRDefault="00485561" w:rsidP="0045715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349B031B" w:rsidR="00485561" w:rsidRPr="00B5156E" w:rsidRDefault="00485561" w:rsidP="00736B35">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F319FD">
              <w:fldChar w:fldCharType="separate"/>
            </w:r>
            <w:r>
              <w:fldChar w:fldCharType="end"/>
            </w:r>
          </w:p>
        </w:tc>
        <w:tc>
          <w:tcPr>
            <w:tcW w:w="8677" w:type="dxa"/>
          </w:tcPr>
          <w:p w14:paraId="1BEC9B65" w14:textId="0F36E3C7" w:rsidR="00485561" w:rsidRPr="005B0638" w:rsidRDefault="00485561" w:rsidP="00736B35">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485561">
        <w:tc>
          <w:tcPr>
            <w:tcW w:w="9138" w:type="dxa"/>
            <w:gridSpan w:val="2"/>
            <w:shd w:val="clear" w:color="auto" w:fill="B8CCE4" w:themeFill="accent1" w:themeFillTint="66"/>
          </w:tcPr>
          <w:p w14:paraId="1BEC9B67" w14:textId="05A9CC64" w:rsidR="00485561" w:rsidRPr="00B5156E" w:rsidRDefault="00485561" w:rsidP="00736B35">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rsidR="00F319FD">
              <w:fldChar w:fldCharType="separate"/>
            </w:r>
            <w:r>
              <w:fldChar w:fldCharType="end"/>
            </w:r>
          </w:p>
        </w:tc>
        <w:tc>
          <w:tcPr>
            <w:tcW w:w="8677" w:type="dxa"/>
          </w:tcPr>
          <w:p w14:paraId="1BEC9B6A" w14:textId="386412CE" w:rsidR="00485561" w:rsidRPr="00F6251A" w:rsidRDefault="00485561" w:rsidP="00485561">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57A061CE" w14:textId="77777777" w:rsidR="00137AB3" w:rsidRDefault="00137AB3" w:rsidP="00137AB3">
            <w:pPr>
              <w:spacing w:before="120" w:after="120" w:line="240" w:lineRule="auto"/>
            </w:pPr>
            <w:r w:rsidRPr="00137AB3">
              <w:t>Handtekening</w:t>
            </w:r>
          </w:p>
          <w:p w14:paraId="3984F1D2" w14:textId="4CD30CD7" w:rsidR="00137AB3" w:rsidRDefault="00137AB3" w:rsidP="00137AB3">
            <w:pPr>
              <w:spacing w:before="120" w:after="120" w:line="240" w:lineRule="auto"/>
            </w:pP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41D6815B" w14:textId="77777777" w:rsidR="00137AB3" w:rsidRDefault="00137AB3" w:rsidP="00137AB3">
            <w:pPr>
              <w:spacing w:before="120" w:after="120" w:line="240" w:lineRule="auto"/>
            </w:pPr>
            <w:r w:rsidRPr="00137AB3">
              <w:t>Handtekening</w:t>
            </w:r>
          </w:p>
          <w:p w14:paraId="5D2D662F" w14:textId="77777777" w:rsidR="00137AB3" w:rsidRDefault="00137AB3" w:rsidP="00137AB3">
            <w:pPr>
              <w:spacing w:before="120" w:after="120" w:line="240" w:lineRule="auto"/>
            </w:pP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053EE4">
      <w:headerReference w:type="default" r:id="rId11"/>
      <w:footerReference w:type="even" r:id="rId12"/>
      <w:footerReference w:type="default" r:id="rId13"/>
      <w:headerReference w:type="first" r:id="rId14"/>
      <w:footerReference w:type="first" r:id="rId15"/>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B9BF0" w14:textId="77777777" w:rsidR="00205E54" w:rsidRDefault="00205E54">
      <w:r>
        <w:separator/>
      </w:r>
    </w:p>
  </w:endnote>
  <w:endnote w:type="continuationSeparator" w:id="0">
    <w:p w14:paraId="40D7DB80" w14:textId="77777777" w:rsidR="00205E54" w:rsidRDefault="0020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r w:rsidR="00F319FD">
            <w:fldChar w:fldCharType="begin"/>
          </w:r>
          <w:r w:rsidR="00F319FD">
            <w:instrText xml:space="preserve"> NUMPAGES   \* MERGEFORMAT </w:instrText>
          </w:r>
          <w:r w:rsidR="00F319FD">
            <w:fldChar w:fldCharType="separate"/>
          </w:r>
          <w:r>
            <w:rPr>
              <w:noProof/>
            </w:rPr>
            <w:t>1</w:t>
          </w:r>
          <w:r w:rsidR="00F319FD">
            <w:rPr>
              <w:noProof/>
            </w:rPr>
            <w:fldChar w:fldCharType="end"/>
          </w:r>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300578612"/>
      <w:docPartObj>
        <w:docPartGallery w:val="Page Numbers (Bottom of Page)"/>
        <w:docPartUnique/>
      </w:docPartObj>
    </w:sdtPr>
    <w:sdtEndPr/>
    <w:sdtContent>
      <w:sdt>
        <w:sdtPr>
          <w:rPr>
            <w:sz w:val="20"/>
          </w:rPr>
          <w:id w:val="-321888782"/>
          <w:docPartObj>
            <w:docPartGallery w:val="Page Numbers (Top of Page)"/>
            <w:docPartUnique/>
          </w:docPartObj>
        </w:sdtPr>
        <w:sdtEnd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56B58" w14:textId="77777777" w:rsidR="00205E54" w:rsidRDefault="00205E54">
      <w:r>
        <w:separator/>
      </w:r>
    </w:p>
  </w:footnote>
  <w:footnote w:type="continuationSeparator" w:id="0">
    <w:p w14:paraId="243A1FDA" w14:textId="77777777" w:rsidR="00205E54" w:rsidRDefault="00205E54">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FF88C" w14:textId="104C702F" w:rsidR="003A1E1D" w:rsidRDefault="003A1E1D">
    <w:pPr>
      <w:pStyle w:val="Koptekst"/>
    </w:pPr>
    <w:r>
      <w:rPr>
        <w:color w:val="BFBFBF" w:themeColor="background1" w:themeShade="BF"/>
        <w:sz w:val="16"/>
        <w:szCs w:val="16"/>
      </w:rPr>
      <w:t>Ons Template</w:t>
    </w:r>
    <w:r w:rsidRPr="008E278A">
      <w:rPr>
        <w:color w:val="BFBFBF" w:themeColor="background1" w:themeShade="BF"/>
        <w:sz w:val="16"/>
        <w:szCs w:val="16"/>
      </w:rPr>
      <w:t xml:space="preserve">: </w:t>
    </w:r>
    <w:r w:rsidR="00024EB8">
      <w:rPr>
        <w:color w:val="BFBFBF" w:themeColor="background1" w:themeShade="BF"/>
        <w:sz w:val="16"/>
        <w:szCs w:val="16"/>
      </w:rPr>
      <w:t>V1.1 230929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7F8F"/>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936E3"/>
    <w:rsid w:val="00294087"/>
    <w:rsid w:val="002960F9"/>
    <w:rsid w:val="002D1748"/>
    <w:rsid w:val="002E0806"/>
    <w:rsid w:val="003018AB"/>
    <w:rsid w:val="00301ADD"/>
    <w:rsid w:val="00317079"/>
    <w:rsid w:val="003369A3"/>
    <w:rsid w:val="00343598"/>
    <w:rsid w:val="00352E6E"/>
    <w:rsid w:val="003732BF"/>
    <w:rsid w:val="003A1E1D"/>
    <w:rsid w:val="003A4A36"/>
    <w:rsid w:val="003E0A90"/>
    <w:rsid w:val="00413744"/>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7678B8"/>
    <w:rsid w:val="0078174A"/>
    <w:rsid w:val="007825BE"/>
    <w:rsid w:val="007839C9"/>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742A8"/>
    <w:rsid w:val="009A0D2B"/>
    <w:rsid w:val="009B0204"/>
    <w:rsid w:val="009B5BA2"/>
    <w:rsid w:val="009C5116"/>
    <w:rsid w:val="009D5BB5"/>
    <w:rsid w:val="009F1BCA"/>
    <w:rsid w:val="00A077A7"/>
    <w:rsid w:val="00A1558B"/>
    <w:rsid w:val="00A15FFA"/>
    <w:rsid w:val="00A20FF7"/>
    <w:rsid w:val="00A21A6C"/>
    <w:rsid w:val="00A254C8"/>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C2211"/>
    <w:rsid w:val="00BD5C5A"/>
    <w:rsid w:val="00BF0858"/>
    <w:rsid w:val="00C10DA1"/>
    <w:rsid w:val="00C42533"/>
    <w:rsid w:val="00C612F9"/>
    <w:rsid w:val="00CC406D"/>
    <w:rsid w:val="00D15699"/>
    <w:rsid w:val="00D17E42"/>
    <w:rsid w:val="00D40560"/>
    <w:rsid w:val="00D4268A"/>
    <w:rsid w:val="00D57B19"/>
    <w:rsid w:val="00DA7EF0"/>
    <w:rsid w:val="00DC210E"/>
    <w:rsid w:val="00DC65BA"/>
    <w:rsid w:val="00DC7A91"/>
    <w:rsid w:val="00E04489"/>
    <w:rsid w:val="00E04767"/>
    <w:rsid w:val="00E34FEF"/>
    <w:rsid w:val="00E70C32"/>
    <w:rsid w:val="00EC3AD8"/>
    <w:rsid w:val="00ED6943"/>
    <w:rsid w:val="00EF622C"/>
    <w:rsid w:val="00F10F4C"/>
    <w:rsid w:val="00F319FD"/>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RCUS45HN67DU-974321440-288258</_dlc_DocId>
    <_dlc_DocIdUrl xmlns="558c601a-c172-4142-980b-33deeaa1e95d">
      <Url>https://sscons.sharepoint.com/sites/ORG-IC/_layouts/15/DocIdRedir.aspx?ID=RCUS45HN67DU-974321440-288258</Url>
      <Description>RCUS45HN67DU-974321440-288258</Description>
    </_dlc_DocIdUrl>
    <CATSCM xmlns="128ee3f7-829e-4555-9a1a-4c53ac6fd304" xsi:nil="true"/>
  </documentManagement>
</p:properties>
</file>

<file path=customXml/itemProps1.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2.xml><?xml version="1.0" encoding="utf-8"?>
<ds:datastoreItem xmlns:ds="http://schemas.openxmlformats.org/officeDocument/2006/customXml" ds:itemID="{A2983C09-3C73-47C1-A055-E04F391E354E}">
  <ds:schemaRefs>
    <ds:schemaRef ds:uri="http://schemas.microsoft.com/sharepoint/events"/>
  </ds:schemaRefs>
</ds:datastoreItem>
</file>

<file path=customXml/itemProps3.xml><?xml version="1.0" encoding="utf-8"?>
<ds:datastoreItem xmlns:ds="http://schemas.openxmlformats.org/officeDocument/2006/customXml" ds:itemID="{ECC6F6B2-116E-4C29-B84A-05D073C20771}"/>
</file>

<file path=customXml/itemProps4.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162</Words>
  <Characters>1110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Marije Trompetter</cp:lastModifiedBy>
  <cp:revision>14</cp:revision>
  <cp:lastPrinted>1900-12-31T23:00:00Z</cp:lastPrinted>
  <dcterms:created xsi:type="dcterms:W3CDTF">2023-09-21T07:45:00Z</dcterms:created>
  <dcterms:modified xsi:type="dcterms:W3CDTF">2024-03-26T12:37:00Z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3585a652-d435-453a-a39d-d2bf7d446e0e</vt:lpwstr>
  </property>
  <property fmtid="{D5CDD505-2E9C-101B-9397-08002B2CF9AE}" pid="4" name="MediaServiceImageTags">
    <vt:lpwstr/>
  </property>
</Properties>
</file>