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75C4" w14:textId="5FFAD553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0" w14:textId="2DDEB24E" w:rsidR="00343598" w:rsidRDefault="00343598" w:rsidP="00343598">
      <w:r>
        <w:t>-</w:t>
      </w:r>
      <w:r>
        <w:tab/>
        <w:t xml:space="preserve">dat &lt;naam Inschrijver&gt; voornemens is in te schrijven op de aanbesteding </w:t>
      </w:r>
      <w:r w:rsidR="001C483C">
        <w:t xml:space="preserve">Leveren en </w:t>
      </w:r>
      <w:r w:rsidR="00352083">
        <w:t xml:space="preserve">plaatsen speel- en sporttoestellen (23.ZW.130). </w:t>
      </w:r>
    </w:p>
    <w:p w14:paraId="596A9531" w14:textId="77777777" w:rsidR="00343598" w:rsidRDefault="00343598" w:rsidP="00343598"/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3167CFA9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9D74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1088" w14:textId="77777777" w:rsidR="009D7457" w:rsidRDefault="009D7457">
      <w:r>
        <w:separator/>
      </w:r>
    </w:p>
  </w:endnote>
  <w:endnote w:type="continuationSeparator" w:id="0">
    <w:p w14:paraId="7BDA5562" w14:textId="77777777" w:rsidR="009D7457" w:rsidRDefault="009D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79192" w14:textId="77777777" w:rsidR="009D7457" w:rsidRDefault="009D7457">
      <w:r>
        <w:separator/>
      </w:r>
    </w:p>
  </w:footnote>
  <w:footnote w:type="continuationSeparator" w:id="0">
    <w:p w14:paraId="24E93A08" w14:textId="77777777" w:rsidR="009D7457" w:rsidRDefault="009D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8C03" w14:textId="72088E0B" w:rsidR="00E32B40" w:rsidRDefault="00E32B40" w:rsidP="00E32B40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C483C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083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D7457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546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RCUS45HN67DU-974321440-288259</_dlc_DocId>
    <_dlc_DocIdUrl xmlns="558c601a-c172-4142-980b-33deeaa1e95d">
      <Url>https://sscons.sharepoint.com/sites/ORG-IC/_layouts/15/DocIdRedir.aspx?ID=RCUS45HN67DU-974321440-288259</Url>
      <Description>RCUS45HN67DU-974321440-288259</Description>
    </_dlc_DocIdUrl>
    <CATSCM xmlns="128ee3f7-829e-4555-9a1a-4c53ac6fd3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510DD229-D04A-4AE2-93B1-E575D35ED71A}"/>
</file>

<file path=customXml/itemProps3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Marije Trompetter</cp:lastModifiedBy>
  <cp:revision>26</cp:revision>
  <cp:lastPrinted>1900-12-31T23:00:00Z</cp:lastPrinted>
  <dcterms:created xsi:type="dcterms:W3CDTF">2017-08-28T12:03:00Z</dcterms:created>
  <dcterms:modified xsi:type="dcterms:W3CDTF">2024-03-26T12:36:00Z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1e54d005-afd3-45a5-8dd3-3818683e448c</vt:lpwstr>
  </property>
  <property fmtid="{D5CDD505-2E9C-101B-9397-08002B2CF9AE}" pid="4" name="MediaServiceImageTags">
    <vt:lpwstr/>
  </property>
</Properties>
</file>