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A153C" w14:textId="5E8F3827" w:rsidR="005E59B5" w:rsidRDefault="005813AD" w:rsidP="005813AD">
      <w:pPr>
        <w:rPr>
          <w:b/>
        </w:rPr>
      </w:pPr>
      <w:r w:rsidRPr="00E04489">
        <w:rPr>
          <w:b/>
          <w:sz w:val="28"/>
          <w:szCs w:val="24"/>
        </w:rPr>
        <w:t>Bijlage</w:t>
      </w:r>
      <w:r>
        <w:rPr>
          <w:b/>
          <w:sz w:val="28"/>
          <w:szCs w:val="24"/>
        </w:rPr>
        <w:t xml:space="preserve"> </w:t>
      </w:r>
      <w:r w:rsidRPr="005813AD">
        <w:rPr>
          <w:b/>
          <w:sz w:val="28"/>
          <w:szCs w:val="24"/>
        </w:rPr>
        <w:t>Verklaring aansprakelijkheid</w:t>
      </w:r>
    </w:p>
    <w:p w14:paraId="33CACFA5" w14:textId="77777777" w:rsidR="005E59B5" w:rsidRDefault="005E59B5" w:rsidP="00457155">
      <w:pPr>
        <w:jc w:val="center"/>
        <w:rPr>
          <w:b/>
        </w:rPr>
      </w:pPr>
    </w:p>
    <w:p w14:paraId="71B90738" w14:textId="0B9D7CD6" w:rsidR="00457155" w:rsidRPr="00457155" w:rsidRDefault="00457155" w:rsidP="00457155">
      <w:pPr>
        <w:jc w:val="center"/>
        <w:rPr>
          <w:b/>
        </w:rPr>
      </w:pPr>
      <w:r w:rsidRPr="00457155">
        <w:rPr>
          <w:b/>
        </w:rPr>
        <w:t>Verklaring hoofdelijke aansprakelijkheid</w:t>
      </w:r>
    </w:p>
    <w:p w14:paraId="71B90739" w14:textId="77777777" w:rsidR="00457155" w:rsidRDefault="00457155" w:rsidP="00457155">
      <w:pPr>
        <w:jc w:val="center"/>
        <w:rPr>
          <w:b/>
        </w:rPr>
      </w:pPr>
      <w:r w:rsidRPr="00457155">
        <w:rPr>
          <w:b/>
        </w:rPr>
        <w:t>(voor samenwerkingsverbanden = combinaties)</w:t>
      </w:r>
    </w:p>
    <w:p w14:paraId="08649BDE" w14:textId="77777777" w:rsidR="00CF0D97" w:rsidRPr="00457155" w:rsidRDefault="00CF0D97" w:rsidP="00457155">
      <w:pPr>
        <w:jc w:val="center"/>
        <w:rPr>
          <w:b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DC2C2B" w14:paraId="13404F10" w14:textId="77777777" w:rsidTr="0073266B">
        <w:tc>
          <w:tcPr>
            <w:tcW w:w="2802" w:type="dxa"/>
          </w:tcPr>
          <w:p w14:paraId="757032AD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54FB79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588F7D9D" w14:textId="77777777" w:rsidTr="0073266B">
        <w:tc>
          <w:tcPr>
            <w:tcW w:w="2802" w:type="dxa"/>
          </w:tcPr>
          <w:p w14:paraId="2525E74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3A25D5FF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777A83D4" w14:textId="77777777" w:rsidTr="0073266B">
        <w:tc>
          <w:tcPr>
            <w:tcW w:w="2802" w:type="dxa"/>
          </w:tcPr>
          <w:p w14:paraId="13D2D20B" w14:textId="77777777" w:rsidR="00DC2C2B" w:rsidRDefault="00DC2C2B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19D0B9F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3B" w14:textId="237ED4A4" w:rsidR="00457155" w:rsidRDefault="00457155" w:rsidP="00457155">
      <w:r>
        <w:tab/>
      </w:r>
    </w:p>
    <w:p w14:paraId="71B9073D" w14:textId="275C6ACC" w:rsidR="00457155" w:rsidRDefault="00457155" w:rsidP="00D55E21">
      <w:pPr>
        <w:jc w:val="center"/>
      </w:pPr>
      <w:r>
        <w:t xml:space="preserve">Hierna te noemen: </w:t>
      </w:r>
      <w:r w:rsidRPr="00457155">
        <w:rPr>
          <w:b/>
        </w:rPr>
        <w:t>de vennootschap</w:t>
      </w:r>
    </w:p>
    <w:p w14:paraId="71B9073E" w14:textId="77777777" w:rsidR="00457155" w:rsidRDefault="00457155" w:rsidP="00457155"/>
    <w:p w14:paraId="71B9073F" w14:textId="77777777" w:rsidR="00457155" w:rsidRDefault="00457155" w:rsidP="00457155">
      <w:r>
        <w:t xml:space="preserve">Ondergetekende, </w:t>
      </w:r>
    </w:p>
    <w:p w14:paraId="71B90740" w14:textId="77777777" w:rsidR="00457155" w:rsidRDefault="00457155" w:rsidP="00457155"/>
    <w:p w14:paraId="71B90741" w14:textId="40EC61B9" w:rsidR="00457155" w:rsidRDefault="00457155" w:rsidP="00457155">
      <w:r>
        <w:t>overwegende dat de vennootschap zich ter zake v</w:t>
      </w:r>
      <w:r w:rsidR="000D3EAD">
        <w:t>an de aanbesteding inzake ‘</w:t>
      </w:r>
      <w:r w:rsidR="001914CF">
        <w:t>Leveren en plaatsen speel- en sporttoestellen (23.ZW.130)</w:t>
      </w:r>
      <w:r>
        <w:t>’ met ......&lt;naam deelnemer(s)&gt; als combinatie inschrijft;</w:t>
      </w:r>
    </w:p>
    <w:p w14:paraId="71B90742" w14:textId="77777777" w:rsidR="00457155" w:rsidRDefault="00457155" w:rsidP="00457155"/>
    <w:p w14:paraId="71B90743" w14:textId="77777777" w:rsidR="00457155" w:rsidRDefault="00457155" w:rsidP="00457155">
      <w:r>
        <w:t>verklaart dat</w:t>
      </w:r>
    </w:p>
    <w:p w14:paraId="71B90744" w14:textId="77777777" w:rsidR="00457155" w:rsidRDefault="00457155" w:rsidP="00457155"/>
    <w:p w14:paraId="71B90745" w14:textId="77777777" w:rsidR="00457155" w:rsidRDefault="00457155" w:rsidP="00457155">
      <w:r>
        <w:t>-</w:t>
      </w:r>
      <w:r>
        <w:tab/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14:paraId="71B90746" w14:textId="77777777" w:rsidR="00457155" w:rsidRDefault="00457155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0C134E" w14:paraId="097003FB" w14:textId="77777777" w:rsidTr="00DF169A">
        <w:tc>
          <w:tcPr>
            <w:tcW w:w="2802" w:type="dxa"/>
          </w:tcPr>
          <w:p w14:paraId="5ADCCFDA" w14:textId="4DBED67A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14:paraId="641EB76F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0D7217" w14:textId="77777777" w:rsidTr="00DF169A">
        <w:tc>
          <w:tcPr>
            <w:tcW w:w="2802" w:type="dxa"/>
          </w:tcPr>
          <w:p w14:paraId="295561D1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B965A27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2842A5C3" w14:textId="77777777" w:rsidTr="00DF169A">
        <w:tc>
          <w:tcPr>
            <w:tcW w:w="2802" w:type="dxa"/>
          </w:tcPr>
          <w:p w14:paraId="38DEDA16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58614FE3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10AA897B" w14:textId="77777777" w:rsidTr="00DF169A">
        <w:tc>
          <w:tcPr>
            <w:tcW w:w="2802" w:type="dxa"/>
          </w:tcPr>
          <w:p w14:paraId="1FDDEBB4" w14:textId="77777777" w:rsidR="000C134E" w:rsidRDefault="000C134E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1FA82545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F772AE" w14:textId="77777777" w:rsidTr="00DF169A">
        <w:tc>
          <w:tcPr>
            <w:tcW w:w="2802" w:type="dxa"/>
          </w:tcPr>
          <w:p w14:paraId="7968FD1C" w14:textId="77777777" w:rsidR="000C134E" w:rsidRDefault="000C134E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4BC31BAC" w14:textId="77777777" w:rsidR="000C134E" w:rsidRDefault="000C134E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709831B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4F" w14:textId="77777777" w:rsidR="00457155" w:rsidRDefault="00457155" w:rsidP="00457155"/>
    <w:p w14:paraId="71B90750" w14:textId="77777777" w:rsidR="005769AD" w:rsidRPr="00ED6943" w:rsidRDefault="00457155" w:rsidP="00457155">
      <w:r>
        <w:t>Deze verklaring dient door een bestuurder te worden getekend (zie onder kop ‘Bestuurder(s)’ op het uittreksel uit het handelsregister), dus niet door een gevolmachtigde/procuratiehouder.</w:t>
      </w:r>
    </w:p>
    <w:sectPr w:rsidR="005769AD" w:rsidRPr="00ED6943" w:rsidSect="009951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B87C1" w14:textId="77777777" w:rsidR="002362DB" w:rsidRDefault="002362DB">
      <w:r>
        <w:separator/>
      </w:r>
    </w:p>
  </w:endnote>
  <w:endnote w:type="continuationSeparator" w:id="0">
    <w:p w14:paraId="7133A171" w14:textId="77777777" w:rsidR="002362DB" w:rsidRDefault="00236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71B9076E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71B90769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6A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6B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C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D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 w:rsidR="00457155">
              <w:rPr>
                <w:noProof/>
              </w:rPr>
              <w:t>2</w:t>
            </w:r>
          </w:fldSimple>
        </w:p>
      </w:tc>
    </w:tr>
  </w:tbl>
  <w:p w14:paraId="71B9076F" w14:textId="77777777" w:rsidR="00602EF7" w:rsidRDefault="00602E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18653650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F8326B" w14:textId="0D426D50" w:rsidR="005813AD" w:rsidRPr="005813AD" w:rsidRDefault="005813AD">
            <w:pPr>
              <w:pStyle w:val="Voettekst"/>
              <w:jc w:val="right"/>
              <w:rPr>
                <w:sz w:val="20"/>
              </w:rPr>
            </w:pPr>
            <w:r w:rsidRPr="005813AD">
              <w:rPr>
                <w:sz w:val="20"/>
              </w:rPr>
              <w:t xml:space="preserve">Pagina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PAGE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  <w:r w:rsidRPr="005813AD">
              <w:rPr>
                <w:sz w:val="20"/>
              </w:rPr>
              <w:t xml:space="preserve"> van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NUMPAGES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35CB27" w14:textId="77777777" w:rsidR="005813AD" w:rsidRDefault="005813A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391C" w14:textId="77777777" w:rsidR="0099513D" w:rsidRDefault="009951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DA994" w14:textId="77777777" w:rsidR="002362DB" w:rsidRDefault="002362DB">
      <w:r>
        <w:separator/>
      </w:r>
    </w:p>
  </w:footnote>
  <w:footnote w:type="continuationSeparator" w:id="0">
    <w:p w14:paraId="6AEB0EF6" w14:textId="77777777" w:rsidR="002362DB" w:rsidRDefault="00236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14:paraId="71B90757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71B90755" w14:textId="77777777" w:rsidR="00294087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776" behindDoc="0" locked="0" layoutInCell="1" allowOverlap="1" wp14:anchorId="71B9078B" wp14:editId="71B9078C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8" name="Afbeelding 8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14:paraId="71B90756" w14:textId="77777777" w:rsidR="00294087" w:rsidRDefault="00294087" w:rsidP="0023628B">
          <w:pPr>
            <w:pStyle w:val="Koptekst"/>
          </w:pPr>
        </w:p>
      </w:tc>
    </w:tr>
    <w:tr w:rsidR="00294087" w14:paraId="71B9075A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8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9" w14:textId="77777777" w:rsidR="00294087" w:rsidRDefault="00294087" w:rsidP="0023628B">
          <w:pPr>
            <w:pStyle w:val="Koptekst"/>
          </w:pPr>
        </w:p>
      </w:tc>
    </w:tr>
    <w:tr w:rsidR="00294087" w14:paraId="71B9075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B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C" w14:textId="77777777" w:rsidR="00294087" w:rsidRDefault="00294087" w:rsidP="0023628B">
          <w:pPr>
            <w:pStyle w:val="Koptekst"/>
          </w:pPr>
        </w:p>
      </w:tc>
    </w:tr>
  </w:tbl>
  <w:p w14:paraId="71B9075E" w14:textId="77777777" w:rsidR="00A254C8" w:rsidRDefault="00A254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A9D86" w14:textId="77777777" w:rsidR="0099513D" w:rsidRDefault="0099513D" w:rsidP="0099513D">
    <w:pPr>
      <w:pStyle w:val="Koptekst"/>
    </w:pPr>
    <w:r>
      <w:rPr>
        <w:color w:val="BFBFBF" w:themeColor="background1" w:themeShade="BF"/>
        <w:sz w:val="16"/>
        <w:szCs w:val="16"/>
      </w:rPr>
      <w:t>Ons Template</w:t>
    </w:r>
    <w:r w:rsidRPr="008E278A">
      <w:rPr>
        <w:color w:val="BFBFBF" w:themeColor="background1" w:themeShade="BF"/>
        <w:sz w:val="16"/>
        <w:szCs w:val="16"/>
      </w:rPr>
      <w:t>: T0</w:t>
    </w:r>
    <w:r>
      <w:rPr>
        <w:color w:val="BFBFBF" w:themeColor="background1" w:themeShade="BF"/>
        <w:sz w:val="16"/>
        <w:szCs w:val="16"/>
      </w:rPr>
      <w:t>1</w:t>
    </w:r>
    <w:r w:rsidRPr="008E278A">
      <w:rPr>
        <w:color w:val="BFBFBF" w:themeColor="background1" w:themeShade="BF"/>
        <w:sz w:val="16"/>
        <w:szCs w:val="16"/>
      </w:rPr>
      <w:t xml:space="preserve"> </w:t>
    </w:r>
    <w:r>
      <w:rPr>
        <w:color w:val="BFBFBF" w:themeColor="background1" w:themeShade="BF"/>
        <w:sz w:val="16"/>
        <w:szCs w:val="16"/>
      </w:rPr>
      <w:t>09022023</w:t>
    </w:r>
  </w:p>
  <w:p w14:paraId="31154CF1" w14:textId="77777777" w:rsidR="0099513D" w:rsidRDefault="0099513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14:paraId="71B9077A" w14:textId="77777777" w:rsidTr="002D1748">
      <w:trPr>
        <w:trHeight w:hRule="exact" w:val="454"/>
      </w:trPr>
      <w:tc>
        <w:tcPr>
          <w:tcW w:w="1144" w:type="dxa"/>
          <w:shd w:val="clear" w:color="auto" w:fill="auto"/>
        </w:tcPr>
        <w:p w14:paraId="71B90777" w14:textId="2E4D5FD6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8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79" w14:textId="77777777" w:rsidR="00A254C8" w:rsidRDefault="00A254C8" w:rsidP="002D1748">
          <w:pPr>
            <w:pStyle w:val="Koptekst"/>
          </w:pPr>
        </w:p>
      </w:tc>
    </w:tr>
    <w:tr w:rsidR="00A254C8" w:rsidRPr="0023628B" w14:paraId="71B9077E" w14:textId="77777777" w:rsidTr="002D1748">
      <w:trPr>
        <w:trHeight w:hRule="exact" w:val="1361"/>
      </w:trPr>
      <w:tc>
        <w:tcPr>
          <w:tcW w:w="1144" w:type="dxa"/>
          <w:shd w:val="clear" w:color="auto" w:fill="auto"/>
        </w:tcPr>
        <w:p w14:paraId="71B9077B" w14:textId="77777777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C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vMerge w:val="restart"/>
          <w:shd w:val="clear" w:color="auto" w:fill="auto"/>
          <w:tcMar>
            <w:right w:w="284" w:type="dxa"/>
          </w:tcMar>
        </w:tcPr>
        <w:p w14:paraId="71B9077D" w14:textId="77777777" w:rsidR="00A254C8" w:rsidRPr="00D40560" w:rsidRDefault="00A254C8" w:rsidP="002D1748">
          <w:pPr>
            <w:pStyle w:val="SSCReferentie"/>
          </w:pPr>
        </w:p>
      </w:tc>
    </w:tr>
    <w:tr w:rsidR="00A254C8" w:rsidRPr="0023628B" w14:paraId="71B90782" w14:textId="77777777" w:rsidTr="002D1748">
      <w:trPr>
        <w:trHeight w:hRule="exact" w:val="1304"/>
      </w:trPr>
      <w:tc>
        <w:tcPr>
          <w:tcW w:w="1144" w:type="dxa"/>
          <w:shd w:val="clear" w:color="auto" w:fill="auto"/>
        </w:tcPr>
        <w:p w14:paraId="71B9077F" w14:textId="77777777" w:rsidR="00A254C8" w:rsidRPr="00D40560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0" w14:textId="77777777" w:rsidR="00A254C8" w:rsidRPr="00D40560" w:rsidRDefault="00A254C8" w:rsidP="002D1748">
          <w:pPr>
            <w:pStyle w:val="Koptekst"/>
          </w:pPr>
        </w:p>
      </w:tc>
      <w:tc>
        <w:tcPr>
          <w:tcW w:w="2328" w:type="dxa"/>
          <w:vMerge/>
          <w:shd w:val="clear" w:color="auto" w:fill="auto"/>
        </w:tcPr>
        <w:p w14:paraId="71B90781" w14:textId="77777777" w:rsidR="00A254C8" w:rsidRPr="00D40560" w:rsidRDefault="00A254C8" w:rsidP="002D1748">
          <w:pPr>
            <w:pStyle w:val="Koptekst"/>
          </w:pPr>
        </w:p>
      </w:tc>
    </w:tr>
    <w:tr w:rsidR="007825BE" w14:paraId="71B90786" w14:textId="77777777" w:rsidTr="002D1748">
      <w:trPr>
        <w:trHeight w:hRule="exact" w:val="737"/>
      </w:trPr>
      <w:tc>
        <w:tcPr>
          <w:tcW w:w="1144" w:type="dxa"/>
          <w:shd w:val="clear" w:color="auto" w:fill="auto"/>
        </w:tcPr>
        <w:p w14:paraId="71B90783" w14:textId="77777777" w:rsidR="007825BE" w:rsidRPr="00D40560" w:rsidRDefault="007825BE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4" w14:textId="77777777" w:rsidR="007825BE" w:rsidRDefault="00457155" w:rsidP="00457155">
          <w:pPr>
            <w:pStyle w:val="SSCTussenkop"/>
          </w:pPr>
          <w:r w:rsidRPr="00457155">
            <w:t>Bijlage Verklaring Aansprakelijkheid</w:t>
          </w:r>
        </w:p>
      </w:tc>
      <w:tc>
        <w:tcPr>
          <w:tcW w:w="2328" w:type="dxa"/>
          <w:vMerge/>
          <w:shd w:val="clear" w:color="auto" w:fill="auto"/>
        </w:tcPr>
        <w:p w14:paraId="71B90785" w14:textId="77777777" w:rsidR="007825BE" w:rsidRDefault="007825BE" w:rsidP="002D1748">
          <w:pPr>
            <w:pStyle w:val="SSCKenmerk"/>
          </w:pPr>
        </w:p>
      </w:tc>
    </w:tr>
    <w:tr w:rsidR="00A254C8" w14:paraId="71B9078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71B90787" w14:textId="77777777" w:rsidR="00A254C8" w:rsidRDefault="00A254C8" w:rsidP="002D1748">
          <w:pPr>
            <w:pStyle w:val="SSCKenmerk"/>
          </w:pPr>
        </w:p>
      </w:tc>
      <w:tc>
        <w:tcPr>
          <w:tcW w:w="10763" w:type="dxa"/>
          <w:gridSpan w:val="2"/>
          <w:shd w:val="clear" w:color="auto" w:fill="auto"/>
        </w:tcPr>
        <w:p w14:paraId="71B90788" w14:textId="77777777" w:rsidR="00A254C8" w:rsidRDefault="00A254C8" w:rsidP="002D1748">
          <w:pPr>
            <w:pStyle w:val="SSCKenmerk"/>
          </w:pPr>
        </w:p>
      </w:tc>
    </w:tr>
  </w:tbl>
  <w:p w14:paraId="71B9078A" w14:textId="77777777" w:rsidR="00A254C8" w:rsidRDefault="00A254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022245753">
    <w:abstractNumId w:val="2"/>
  </w:num>
  <w:num w:numId="2" w16cid:durableId="1684165709">
    <w:abstractNumId w:val="1"/>
  </w:num>
  <w:num w:numId="3" w16cid:durableId="2075466989">
    <w:abstractNumId w:val="0"/>
  </w:num>
  <w:num w:numId="4" w16cid:durableId="836533185">
    <w:abstractNumId w:val="3"/>
  </w:num>
  <w:num w:numId="5" w16cid:durableId="614598707">
    <w:abstractNumId w:val="5"/>
  </w:num>
  <w:num w:numId="6" w16cid:durableId="1096167243">
    <w:abstractNumId w:val="5"/>
  </w:num>
  <w:num w:numId="7" w16cid:durableId="112602216">
    <w:abstractNumId w:val="5"/>
  </w:num>
  <w:num w:numId="8" w16cid:durableId="1678311549">
    <w:abstractNumId w:val="5"/>
  </w:num>
  <w:num w:numId="9" w16cid:durableId="1744984030">
    <w:abstractNumId w:val="4"/>
  </w:num>
  <w:num w:numId="10" w16cid:durableId="1064375835">
    <w:abstractNumId w:val="4"/>
  </w:num>
  <w:num w:numId="11" w16cid:durableId="227108534">
    <w:abstractNumId w:val="5"/>
  </w:num>
  <w:num w:numId="12" w16cid:durableId="16085930">
    <w:abstractNumId w:val="5"/>
  </w:num>
  <w:num w:numId="13" w16cid:durableId="35653927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652D2"/>
    <w:rsid w:val="000700FE"/>
    <w:rsid w:val="00081E8B"/>
    <w:rsid w:val="00087F8F"/>
    <w:rsid w:val="000B0647"/>
    <w:rsid w:val="000C134E"/>
    <w:rsid w:val="000D3EAD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914CF"/>
    <w:rsid w:val="001A1C14"/>
    <w:rsid w:val="001E2B72"/>
    <w:rsid w:val="001E2D3E"/>
    <w:rsid w:val="00225382"/>
    <w:rsid w:val="0023628B"/>
    <w:rsid w:val="002362DB"/>
    <w:rsid w:val="002644B1"/>
    <w:rsid w:val="00270385"/>
    <w:rsid w:val="002936E3"/>
    <w:rsid w:val="00294087"/>
    <w:rsid w:val="002960F9"/>
    <w:rsid w:val="002D1748"/>
    <w:rsid w:val="002E0806"/>
    <w:rsid w:val="003018AB"/>
    <w:rsid w:val="003167D9"/>
    <w:rsid w:val="00317079"/>
    <w:rsid w:val="003369A3"/>
    <w:rsid w:val="00352E6E"/>
    <w:rsid w:val="003732BF"/>
    <w:rsid w:val="003A4A36"/>
    <w:rsid w:val="003E0A90"/>
    <w:rsid w:val="00413744"/>
    <w:rsid w:val="004317A3"/>
    <w:rsid w:val="00444721"/>
    <w:rsid w:val="00457155"/>
    <w:rsid w:val="0049169D"/>
    <w:rsid w:val="004A2836"/>
    <w:rsid w:val="004F07F7"/>
    <w:rsid w:val="004F2305"/>
    <w:rsid w:val="00547595"/>
    <w:rsid w:val="005576FD"/>
    <w:rsid w:val="005769AD"/>
    <w:rsid w:val="005813AD"/>
    <w:rsid w:val="00597891"/>
    <w:rsid w:val="005B1943"/>
    <w:rsid w:val="005D04E3"/>
    <w:rsid w:val="005D4213"/>
    <w:rsid w:val="005D4605"/>
    <w:rsid w:val="005E59B5"/>
    <w:rsid w:val="006019E7"/>
    <w:rsid w:val="00602EF7"/>
    <w:rsid w:val="006114DD"/>
    <w:rsid w:val="00612F23"/>
    <w:rsid w:val="006270D4"/>
    <w:rsid w:val="00644793"/>
    <w:rsid w:val="00657D34"/>
    <w:rsid w:val="00663D80"/>
    <w:rsid w:val="0078174A"/>
    <w:rsid w:val="007825BE"/>
    <w:rsid w:val="007839C9"/>
    <w:rsid w:val="00815F61"/>
    <w:rsid w:val="008320BC"/>
    <w:rsid w:val="00844BEB"/>
    <w:rsid w:val="00851215"/>
    <w:rsid w:val="008A09B5"/>
    <w:rsid w:val="008B11E8"/>
    <w:rsid w:val="008C67A3"/>
    <w:rsid w:val="008D4C91"/>
    <w:rsid w:val="00905574"/>
    <w:rsid w:val="00907863"/>
    <w:rsid w:val="00911E57"/>
    <w:rsid w:val="009246DA"/>
    <w:rsid w:val="009742A8"/>
    <w:rsid w:val="0099513D"/>
    <w:rsid w:val="009A0D2B"/>
    <w:rsid w:val="009B5BA2"/>
    <w:rsid w:val="009C5116"/>
    <w:rsid w:val="009D5BB5"/>
    <w:rsid w:val="009F1BCA"/>
    <w:rsid w:val="00A15FFA"/>
    <w:rsid w:val="00A20FF7"/>
    <w:rsid w:val="00A21A6C"/>
    <w:rsid w:val="00A254C8"/>
    <w:rsid w:val="00A55EEA"/>
    <w:rsid w:val="00A77031"/>
    <w:rsid w:val="00A83D1B"/>
    <w:rsid w:val="00AA38FE"/>
    <w:rsid w:val="00AF1471"/>
    <w:rsid w:val="00AF48F9"/>
    <w:rsid w:val="00B13A1B"/>
    <w:rsid w:val="00B47772"/>
    <w:rsid w:val="00B731E4"/>
    <w:rsid w:val="00B77818"/>
    <w:rsid w:val="00B8655F"/>
    <w:rsid w:val="00BA51C5"/>
    <w:rsid w:val="00BC2211"/>
    <w:rsid w:val="00BF0858"/>
    <w:rsid w:val="00BF75F7"/>
    <w:rsid w:val="00C10DA1"/>
    <w:rsid w:val="00C42533"/>
    <w:rsid w:val="00C612F9"/>
    <w:rsid w:val="00CC406D"/>
    <w:rsid w:val="00CF0D97"/>
    <w:rsid w:val="00D15699"/>
    <w:rsid w:val="00D17E42"/>
    <w:rsid w:val="00D40560"/>
    <w:rsid w:val="00D4268A"/>
    <w:rsid w:val="00D55E21"/>
    <w:rsid w:val="00D57B19"/>
    <w:rsid w:val="00DA7EF0"/>
    <w:rsid w:val="00DC210E"/>
    <w:rsid w:val="00DC2C2B"/>
    <w:rsid w:val="00DC65BA"/>
    <w:rsid w:val="00DC7A91"/>
    <w:rsid w:val="00DF169A"/>
    <w:rsid w:val="00E34FEF"/>
    <w:rsid w:val="00E70C32"/>
    <w:rsid w:val="00EB2D6D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9073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RCUS45HN67DU-974321440-288261</_dlc_DocId>
    <_dlc_DocIdUrl xmlns="558c601a-c172-4142-980b-33deeaa1e95d">
      <Url>https://sscons.sharepoint.com/sites/ORG-IC/_layouts/15/DocIdRedir.aspx?ID=RCUS45HN67DU-974321440-288261</Url>
      <Description>RCUS45HN67DU-974321440-288261</Description>
    </_dlc_DocIdUrl>
    <CATSCM xmlns="128ee3f7-829e-4555-9a1a-4c53ac6fd304" xsi:nil="true"/>
  </documentManagement>
</p:properties>
</file>

<file path=customXml/itemProps1.xml><?xml version="1.0" encoding="utf-8"?>
<ds:datastoreItem xmlns:ds="http://schemas.openxmlformats.org/officeDocument/2006/customXml" ds:itemID="{672E1063-41C1-49F7-9F42-299BB36219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0A6B0F-6165-4C05-B2DC-D412F6C0516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788CFAE-1D32-47A9-AFE2-387438FFA0B0}"/>
</file>

<file path=customXml/itemProps4.xml><?xml version="1.0" encoding="utf-8"?>
<ds:datastoreItem xmlns:ds="http://schemas.openxmlformats.org/officeDocument/2006/customXml" ds:itemID="{54328444-EE26-4650-8AC1-2DC677C84465}">
  <ds:schemaRefs>
    <ds:schemaRef ds:uri="http://purl.org/dc/terms/"/>
    <ds:schemaRef ds:uri="558c601a-c172-4142-980b-33deeaa1e95d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128ee3f7-829e-4555-9a1a-4c53ac6fd304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Marije Trompetter</cp:lastModifiedBy>
  <cp:revision>14</cp:revision>
  <cp:lastPrinted>1900-12-31T22:00:00Z</cp:lastPrinted>
  <dcterms:created xsi:type="dcterms:W3CDTF">2016-11-18T09:32:00Z</dcterms:created>
  <dcterms:modified xsi:type="dcterms:W3CDTF">2024-03-26T12:37:00Z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e8d111a0-1bfb-4751-aaa1-8783372b2ef8</vt:lpwstr>
  </property>
  <property fmtid="{D5CDD505-2E9C-101B-9397-08002B2CF9AE}" pid="4" name="MediaServiceImageTags">
    <vt:lpwstr/>
  </property>
</Properties>
</file>