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ermStart w:id="832506427" w:edGrp="everyone"/>
    <w:p w14:paraId="2E21438E" w14:textId="77777777" w:rsidR="00A94F74" w:rsidRPr="003A2739" w:rsidRDefault="000901E7" w:rsidP="003A2739">
      <w:pPr>
        <w:tabs>
          <w:tab w:val="left" w:pos="1985"/>
        </w:tabs>
        <w:rPr>
          <w:sz w:val="13"/>
          <w:szCs w:val="13"/>
        </w:rPr>
      </w:pPr>
      <w:r w:rsidRPr="003A2739">
        <w:rPr>
          <w:noProof/>
          <w:sz w:val="13"/>
          <w:szCs w:val="13"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FC6DD9" wp14:editId="540EDC3F">
                <wp:simplePos x="0" y="0"/>
                <wp:positionH relativeFrom="column">
                  <wp:posOffset>0</wp:posOffset>
                </wp:positionH>
                <wp:positionV relativeFrom="paragraph">
                  <wp:posOffset>-96520</wp:posOffset>
                </wp:positionV>
                <wp:extent cx="8343900" cy="0"/>
                <wp:effectExtent l="12065" t="9525" r="6985" b="9525"/>
                <wp:wrapNone/>
                <wp:docPr id="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43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880D0" id="Line 2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6pt" to="657pt,-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dZBJwIAAE0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permEnd w:id="832506427"/>
      <w:r w:rsidR="00A94F74" w:rsidRPr="003A2739">
        <w:rPr>
          <w:sz w:val="13"/>
          <w:szCs w:val="13"/>
        </w:rPr>
        <w:t>Bijlage nummer</w:t>
      </w:r>
      <w:r w:rsidR="003A2739">
        <w:rPr>
          <w:sz w:val="13"/>
          <w:szCs w:val="13"/>
        </w:rPr>
        <w:t>:</w:t>
      </w:r>
      <w:r w:rsidR="003A2739">
        <w:rPr>
          <w:sz w:val="13"/>
          <w:szCs w:val="13"/>
        </w:rPr>
        <w:tab/>
      </w:r>
      <w:permStart w:id="496720125" w:edGrp="everyone"/>
      <w:r w:rsidR="003A2739">
        <w:rPr>
          <w:sz w:val="13"/>
        </w:rPr>
        <w:t>……</w:t>
      </w:r>
      <w:permEnd w:id="496720125"/>
    </w:p>
    <w:p w14:paraId="4D296398" w14:textId="77777777" w:rsidR="003A2739" w:rsidRDefault="00A94F74" w:rsidP="003A2739">
      <w:pPr>
        <w:tabs>
          <w:tab w:val="left" w:pos="1985"/>
        </w:tabs>
        <w:rPr>
          <w:sz w:val="13"/>
          <w:szCs w:val="13"/>
        </w:rPr>
      </w:pPr>
      <w:r w:rsidRPr="003A2739">
        <w:rPr>
          <w:sz w:val="13"/>
          <w:szCs w:val="13"/>
        </w:rPr>
        <w:t>Horend bij</w:t>
      </w:r>
      <w:r w:rsidR="003A2739" w:rsidRPr="003A2739">
        <w:rPr>
          <w:sz w:val="13"/>
          <w:szCs w:val="13"/>
        </w:rPr>
        <w:t xml:space="preserve"> besteksnumme</w:t>
      </w:r>
      <w:r w:rsidR="003A2739">
        <w:rPr>
          <w:sz w:val="13"/>
          <w:szCs w:val="13"/>
        </w:rPr>
        <w:t>r:</w:t>
      </w:r>
      <w:r w:rsidR="003A2739">
        <w:rPr>
          <w:sz w:val="13"/>
          <w:szCs w:val="13"/>
        </w:rPr>
        <w:tab/>
      </w:r>
      <w:permStart w:id="295569158" w:edGrp="everyone"/>
      <w:r w:rsidR="003A2739">
        <w:rPr>
          <w:sz w:val="13"/>
        </w:rPr>
        <w:t>……</w:t>
      </w:r>
      <w:permEnd w:id="295569158"/>
    </w:p>
    <w:p w14:paraId="47DEA339" w14:textId="77777777" w:rsidR="003A2739" w:rsidRDefault="009C78CD" w:rsidP="003A2739">
      <w:pPr>
        <w:tabs>
          <w:tab w:val="left" w:pos="1985"/>
        </w:tabs>
        <w:rPr>
          <w:sz w:val="13"/>
          <w:szCs w:val="13"/>
        </w:rPr>
      </w:pPr>
      <w:r>
        <w:rPr>
          <w:sz w:val="13"/>
          <w:szCs w:val="13"/>
        </w:rPr>
        <w:t>Print d</w:t>
      </w:r>
      <w:r w:rsidR="00A94F74" w:rsidRPr="003A2739">
        <w:rPr>
          <w:sz w:val="13"/>
          <w:szCs w:val="13"/>
        </w:rPr>
        <w:t>atu</w:t>
      </w:r>
      <w:r w:rsidR="003A2739">
        <w:rPr>
          <w:sz w:val="13"/>
          <w:szCs w:val="13"/>
        </w:rPr>
        <w:t>m:</w:t>
      </w:r>
      <w:r w:rsidR="003A2739">
        <w:rPr>
          <w:sz w:val="13"/>
          <w:szCs w:val="13"/>
        </w:rPr>
        <w:tab/>
      </w:r>
      <w:permStart w:id="326506334" w:edGrp="everyone"/>
      <w:r w:rsidR="003A2739">
        <w:rPr>
          <w:sz w:val="13"/>
        </w:rPr>
        <w:t>……</w:t>
      </w:r>
      <w:permEnd w:id="326506334"/>
    </w:p>
    <w:p w14:paraId="432895DA" w14:textId="77777777" w:rsidR="00A94F74" w:rsidRDefault="000901E7" w:rsidP="003A2739">
      <w:pPr>
        <w:tabs>
          <w:tab w:val="left" w:pos="1985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24427D" wp14:editId="5F179AF0">
                <wp:simplePos x="0" y="0"/>
                <wp:positionH relativeFrom="column">
                  <wp:posOffset>0</wp:posOffset>
                </wp:positionH>
                <wp:positionV relativeFrom="paragraph">
                  <wp:posOffset>132080</wp:posOffset>
                </wp:positionV>
                <wp:extent cx="8343900" cy="0"/>
                <wp:effectExtent l="12065" t="9525" r="6985" b="9525"/>
                <wp:wrapNone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43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74837" id="Line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4pt" to="657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FQ6KAIAAE0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">
                <v:stroke dashstyle="1 1" endcap="round"/>
              </v:line>
            </w:pict>
          </mc:Fallback>
        </mc:AlternateContent>
      </w:r>
    </w:p>
    <w:p w14:paraId="0709A55D" w14:textId="77777777" w:rsidR="00A94F74" w:rsidRPr="0082026C" w:rsidRDefault="00A94F74" w:rsidP="00E87EF2"/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2098"/>
        <w:gridCol w:w="2296"/>
        <w:gridCol w:w="567"/>
        <w:gridCol w:w="2162"/>
        <w:gridCol w:w="2303"/>
        <w:gridCol w:w="2303"/>
        <w:gridCol w:w="2304"/>
      </w:tblGrid>
      <w:tr w:rsidR="002B491A" w:rsidRPr="00945A99" w14:paraId="0CE7ED28" w14:textId="77777777" w:rsidTr="005B7175">
        <w:trPr>
          <w:trHeight w:val="454"/>
          <w:tblHeader/>
        </w:trPr>
        <w:tc>
          <w:tcPr>
            <w:tcW w:w="567" w:type="dxa"/>
            <w:shd w:val="clear" w:color="auto" w:fill="007BC7"/>
            <w:vAlign w:val="center"/>
          </w:tcPr>
          <w:p w14:paraId="18199A1C" w14:textId="77777777" w:rsidR="002B491A" w:rsidRPr="003F6678" w:rsidRDefault="002B491A" w:rsidP="005B7175">
            <w:pPr>
              <w:spacing w:line="240" w:lineRule="auto"/>
              <w:jc w:val="center"/>
              <w:rPr>
                <w:color w:val="FFFFFF" w:themeColor="background1"/>
                <w:sz w:val="13"/>
                <w:szCs w:val="13"/>
              </w:rPr>
            </w:pPr>
            <w:r>
              <w:rPr>
                <w:color w:val="FFFFFF" w:themeColor="background1"/>
                <w:sz w:val="13"/>
                <w:szCs w:val="13"/>
              </w:rPr>
              <w:t>TKP nr.</w:t>
            </w:r>
          </w:p>
        </w:tc>
        <w:tc>
          <w:tcPr>
            <w:tcW w:w="851" w:type="dxa"/>
            <w:shd w:val="clear" w:color="auto" w:fill="007BC7"/>
            <w:vAlign w:val="center"/>
          </w:tcPr>
          <w:p w14:paraId="2939D5ED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STABU nr.</w:t>
            </w:r>
          </w:p>
        </w:tc>
        <w:tc>
          <w:tcPr>
            <w:tcW w:w="2098" w:type="dxa"/>
            <w:shd w:val="clear" w:color="auto" w:fill="007BC7"/>
            <w:vAlign w:val="center"/>
          </w:tcPr>
          <w:p w14:paraId="2AD0AFF4" w14:textId="77777777" w:rsidR="002B491A" w:rsidRPr="003F6678" w:rsidRDefault="002B491A" w:rsidP="007C2067">
            <w:pPr>
              <w:pStyle w:val="Tekstzonderopmaak1"/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color w:val="FFFFFF" w:themeColor="background1"/>
                <w:sz w:val="13"/>
                <w:szCs w:val="13"/>
              </w:rPr>
            </w:pPr>
            <w:r w:rsidRPr="003F6678">
              <w:rPr>
                <w:rFonts w:ascii="Verdana" w:hAnsi="Verdana"/>
                <w:color w:val="FFFFFF" w:themeColor="background1"/>
                <w:sz w:val="13"/>
                <w:szCs w:val="13"/>
              </w:rPr>
              <w:t>Onderdeel</w:t>
            </w:r>
          </w:p>
        </w:tc>
        <w:tc>
          <w:tcPr>
            <w:tcW w:w="2296" w:type="dxa"/>
            <w:shd w:val="clear" w:color="auto" w:fill="007BC7"/>
            <w:vAlign w:val="center"/>
          </w:tcPr>
          <w:p w14:paraId="22FAE8BA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Controlepunt /</w:t>
            </w:r>
          </w:p>
          <w:p w14:paraId="0EBEED2F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Onderdeel</w:t>
            </w:r>
          </w:p>
        </w:tc>
        <w:tc>
          <w:tcPr>
            <w:tcW w:w="567" w:type="dxa"/>
            <w:shd w:val="clear" w:color="auto" w:fill="007BC7"/>
            <w:vAlign w:val="center"/>
          </w:tcPr>
          <w:p w14:paraId="4D9DCDBC" w14:textId="77777777" w:rsidR="002B491A" w:rsidRPr="003F6678" w:rsidRDefault="002B491A" w:rsidP="007C2067">
            <w:pPr>
              <w:spacing w:line="240" w:lineRule="auto"/>
              <w:jc w:val="center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WP /</w:t>
            </w:r>
          </w:p>
          <w:p w14:paraId="39EA7ED6" w14:textId="77777777" w:rsidR="002B491A" w:rsidRPr="003F6678" w:rsidRDefault="002B491A" w:rsidP="007C2067">
            <w:pPr>
              <w:spacing w:line="240" w:lineRule="auto"/>
              <w:jc w:val="center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BP</w:t>
            </w:r>
          </w:p>
        </w:tc>
        <w:tc>
          <w:tcPr>
            <w:tcW w:w="2162" w:type="dxa"/>
            <w:shd w:val="clear" w:color="auto" w:fill="007BC7"/>
            <w:vAlign w:val="center"/>
          </w:tcPr>
          <w:p w14:paraId="7410B3E7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Toetsingswijze</w:t>
            </w:r>
          </w:p>
        </w:tc>
        <w:tc>
          <w:tcPr>
            <w:tcW w:w="2303" w:type="dxa"/>
            <w:shd w:val="clear" w:color="auto" w:fill="007BC7"/>
            <w:vAlign w:val="center"/>
          </w:tcPr>
          <w:p w14:paraId="3FD28ECB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Tijdstip /</w:t>
            </w:r>
          </w:p>
          <w:p w14:paraId="0BBCCE8D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Frequentie</w:t>
            </w:r>
          </w:p>
        </w:tc>
        <w:tc>
          <w:tcPr>
            <w:tcW w:w="2303" w:type="dxa"/>
            <w:shd w:val="clear" w:color="auto" w:fill="007BC7"/>
            <w:vAlign w:val="center"/>
          </w:tcPr>
          <w:p w14:paraId="654CB1AA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Eis conform bestek;</w:t>
            </w:r>
          </w:p>
          <w:p w14:paraId="4A48BAAC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Opmerkingen:</w:t>
            </w:r>
          </w:p>
        </w:tc>
        <w:tc>
          <w:tcPr>
            <w:tcW w:w="2304" w:type="dxa"/>
            <w:shd w:val="clear" w:color="auto" w:fill="007BC7"/>
            <w:vAlign w:val="center"/>
          </w:tcPr>
          <w:p w14:paraId="632E323F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Rapportage schriftelijk;</w:t>
            </w:r>
          </w:p>
          <w:p w14:paraId="7E4A8BF3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Opmerkingen:</w:t>
            </w:r>
          </w:p>
        </w:tc>
      </w:tr>
      <w:tr w:rsidR="00F15172" w:rsidRPr="00945A99" w14:paraId="593DD8A9" w14:textId="77777777" w:rsidTr="002B491A">
        <w:trPr>
          <w:trHeight w:val="255"/>
        </w:trPr>
        <w:tc>
          <w:tcPr>
            <w:tcW w:w="567" w:type="dxa"/>
          </w:tcPr>
          <w:p w14:paraId="3881BF05" w14:textId="77777777" w:rsidR="005104C6" w:rsidRPr="00945A99" w:rsidRDefault="005104C6" w:rsidP="002B491A">
            <w:pPr>
              <w:spacing w:line="220" w:lineRule="atLeast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6489F217" w14:textId="77777777" w:rsidR="00F15172" w:rsidRPr="00945A99" w:rsidRDefault="00F15172" w:rsidP="002B491A">
            <w:pPr>
              <w:spacing w:line="220" w:lineRule="atLeast"/>
            </w:pPr>
          </w:p>
        </w:tc>
        <w:tc>
          <w:tcPr>
            <w:tcW w:w="2098" w:type="dxa"/>
          </w:tcPr>
          <w:p w14:paraId="1B193CF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3243A23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7B23E4A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C0C8CD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88362B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36F5ED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297810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31D6E084" w14:textId="77777777" w:rsidTr="002B491A">
        <w:trPr>
          <w:trHeight w:val="255"/>
        </w:trPr>
        <w:tc>
          <w:tcPr>
            <w:tcW w:w="567" w:type="dxa"/>
          </w:tcPr>
          <w:p w14:paraId="34ADB38C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06CDC7C5" w14:textId="77777777" w:rsidR="00F15172" w:rsidRPr="00945A99" w:rsidRDefault="00F15172" w:rsidP="005B7175">
            <w:pPr>
              <w:spacing w:line="220" w:lineRule="atLeast"/>
            </w:pPr>
            <w:r w:rsidRPr="00945A99">
              <w:t>0</w:t>
            </w:r>
            <w:r w:rsidR="005B7175">
              <w:t>0</w:t>
            </w:r>
            <w:r w:rsidRPr="00945A99">
              <w:t>.01</w:t>
            </w:r>
          </w:p>
        </w:tc>
        <w:tc>
          <w:tcPr>
            <w:tcW w:w="2098" w:type="dxa"/>
          </w:tcPr>
          <w:p w14:paraId="1F75961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Toepassing zijnde voorwaarden</w:t>
            </w:r>
          </w:p>
        </w:tc>
        <w:tc>
          <w:tcPr>
            <w:tcW w:w="2296" w:type="dxa"/>
          </w:tcPr>
          <w:p w14:paraId="7D0C2C7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Voorwaarden (onder) aannemers elektrotechnische werkz.</w:t>
            </w:r>
          </w:p>
        </w:tc>
        <w:tc>
          <w:tcPr>
            <w:tcW w:w="567" w:type="dxa"/>
          </w:tcPr>
          <w:p w14:paraId="57140829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689E8D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8A597F">
              <w:rPr>
                <w:sz w:val="16"/>
                <w:szCs w:val="16"/>
              </w:rPr>
              <w:t>Goedkeuring</w:t>
            </w:r>
            <w:r w:rsidRPr="00945A99">
              <w:rPr>
                <w:sz w:val="16"/>
                <w:szCs w:val="16"/>
              </w:rPr>
              <w:t xml:space="preserve"> aannemer</w:t>
            </w:r>
          </w:p>
        </w:tc>
        <w:tc>
          <w:tcPr>
            <w:tcW w:w="2303" w:type="dxa"/>
          </w:tcPr>
          <w:p w14:paraId="63B6085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596B176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C6E62F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27502BF6" w14:textId="77777777" w:rsidTr="002B491A">
        <w:trPr>
          <w:trHeight w:val="255"/>
        </w:trPr>
        <w:tc>
          <w:tcPr>
            <w:tcW w:w="567" w:type="dxa"/>
          </w:tcPr>
          <w:p w14:paraId="1B6FF282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30B734CD" w14:textId="77777777" w:rsidR="00F15172" w:rsidRPr="00945A99" w:rsidRDefault="00F15172" w:rsidP="005B7175">
            <w:pPr>
              <w:spacing w:line="220" w:lineRule="atLeast"/>
            </w:pPr>
            <w:r w:rsidRPr="00945A99">
              <w:t>0</w:t>
            </w:r>
            <w:r w:rsidR="005B7175">
              <w:t>0</w:t>
            </w:r>
            <w:r w:rsidRPr="00945A99">
              <w:t>.01</w:t>
            </w:r>
          </w:p>
        </w:tc>
        <w:tc>
          <w:tcPr>
            <w:tcW w:w="2098" w:type="dxa"/>
          </w:tcPr>
          <w:p w14:paraId="7F71729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Toepassing zijnde voorwaarden</w:t>
            </w:r>
          </w:p>
        </w:tc>
        <w:tc>
          <w:tcPr>
            <w:tcW w:w="2296" w:type="dxa"/>
          </w:tcPr>
          <w:p w14:paraId="3E44F33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Voorwaarden (onder) aannemers infra werkz.</w:t>
            </w:r>
          </w:p>
        </w:tc>
        <w:tc>
          <w:tcPr>
            <w:tcW w:w="567" w:type="dxa"/>
          </w:tcPr>
          <w:p w14:paraId="7632D326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6DB610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Goedkeuring aannemer</w:t>
            </w:r>
          </w:p>
        </w:tc>
        <w:tc>
          <w:tcPr>
            <w:tcW w:w="2303" w:type="dxa"/>
          </w:tcPr>
          <w:p w14:paraId="792605B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42B5EB7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817E24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42AA649C" w14:textId="77777777" w:rsidTr="002B491A">
        <w:trPr>
          <w:trHeight w:val="255"/>
        </w:trPr>
        <w:tc>
          <w:tcPr>
            <w:tcW w:w="567" w:type="dxa"/>
          </w:tcPr>
          <w:p w14:paraId="49B34D5D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7EABD02F" w14:textId="77777777" w:rsidR="00F15172" w:rsidRPr="00945A99" w:rsidRDefault="00F15172" w:rsidP="00E457EC">
            <w:pPr>
              <w:spacing w:line="220" w:lineRule="atLeast"/>
            </w:pPr>
            <w:r w:rsidRPr="00945A99">
              <w:t>0</w:t>
            </w:r>
            <w:r w:rsidR="00E457EC">
              <w:t>0</w:t>
            </w:r>
            <w:r w:rsidRPr="00945A99">
              <w:t>.02</w:t>
            </w:r>
          </w:p>
        </w:tc>
        <w:tc>
          <w:tcPr>
            <w:tcW w:w="2098" w:type="dxa"/>
          </w:tcPr>
          <w:p w14:paraId="205E8E6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Administratieve bepalingen</w:t>
            </w:r>
          </w:p>
        </w:tc>
        <w:tc>
          <w:tcPr>
            <w:tcW w:w="2296" w:type="dxa"/>
          </w:tcPr>
          <w:p w14:paraId="66895AC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Keuring bouwstoffen</w:t>
            </w:r>
          </w:p>
        </w:tc>
        <w:tc>
          <w:tcPr>
            <w:tcW w:w="567" w:type="dxa"/>
          </w:tcPr>
          <w:p w14:paraId="3E6C9D4C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7DB4300" w14:textId="77777777" w:rsidR="00F15172" w:rsidRPr="00945A99" w:rsidRDefault="00E457EC" w:rsidP="00E457EC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 keuren bouwstoffen v</w:t>
            </w:r>
            <w:r w:rsidR="00F15172" w:rsidRPr="00945A99">
              <w:rPr>
                <w:sz w:val="16"/>
                <w:szCs w:val="16"/>
              </w:rPr>
              <w:t>isueel</w:t>
            </w:r>
            <w:r>
              <w:rPr>
                <w:sz w:val="16"/>
                <w:szCs w:val="16"/>
              </w:rPr>
              <w:t xml:space="preserve"> en overigen het certificaat</w:t>
            </w:r>
          </w:p>
        </w:tc>
        <w:tc>
          <w:tcPr>
            <w:tcW w:w="2303" w:type="dxa"/>
          </w:tcPr>
          <w:p w14:paraId="61A6416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Bij levering op het werk, voor verwerking</w:t>
            </w:r>
          </w:p>
        </w:tc>
        <w:tc>
          <w:tcPr>
            <w:tcW w:w="2303" w:type="dxa"/>
          </w:tcPr>
          <w:p w14:paraId="4227BD3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Voorgeschreven kwaliteitsverklaring leveren</w:t>
            </w:r>
          </w:p>
        </w:tc>
        <w:tc>
          <w:tcPr>
            <w:tcW w:w="2304" w:type="dxa"/>
          </w:tcPr>
          <w:p w14:paraId="09920A8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Kwaliteitsverklaring / certificaat</w:t>
            </w:r>
          </w:p>
        </w:tc>
      </w:tr>
      <w:tr w:rsidR="00F15172" w:rsidRPr="00945A99" w14:paraId="423512CA" w14:textId="77777777" w:rsidTr="002B491A">
        <w:trPr>
          <w:trHeight w:val="255"/>
        </w:trPr>
        <w:tc>
          <w:tcPr>
            <w:tcW w:w="567" w:type="dxa"/>
          </w:tcPr>
          <w:p w14:paraId="1DE29BC7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5</w:t>
            </w:r>
          </w:p>
        </w:tc>
        <w:tc>
          <w:tcPr>
            <w:tcW w:w="851" w:type="dxa"/>
          </w:tcPr>
          <w:p w14:paraId="197ED260" w14:textId="77777777" w:rsidR="00F15172" w:rsidRPr="00945A99" w:rsidRDefault="00F15172" w:rsidP="00E457EC">
            <w:pPr>
              <w:spacing w:line="220" w:lineRule="atLeast"/>
            </w:pPr>
            <w:r w:rsidRPr="00945A99">
              <w:t>0</w:t>
            </w:r>
            <w:r w:rsidR="00E457EC">
              <w:t>0</w:t>
            </w:r>
            <w:r w:rsidRPr="00945A99">
              <w:t>.06</w:t>
            </w:r>
          </w:p>
        </w:tc>
        <w:tc>
          <w:tcPr>
            <w:tcW w:w="2098" w:type="dxa"/>
          </w:tcPr>
          <w:p w14:paraId="31595F6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Verantwoordelijkheid</w:t>
            </w:r>
          </w:p>
        </w:tc>
        <w:tc>
          <w:tcPr>
            <w:tcW w:w="2296" w:type="dxa"/>
          </w:tcPr>
          <w:p w14:paraId="4CACD00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Installatie- en werkverantwoordelijkheid</w:t>
            </w:r>
          </w:p>
        </w:tc>
        <w:tc>
          <w:tcPr>
            <w:tcW w:w="567" w:type="dxa"/>
          </w:tcPr>
          <w:p w14:paraId="1CB644F6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7805AB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Schriftelijk</w:t>
            </w:r>
          </w:p>
        </w:tc>
        <w:tc>
          <w:tcPr>
            <w:tcW w:w="2303" w:type="dxa"/>
          </w:tcPr>
          <w:p w14:paraId="32253E6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59D6DA8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28ACF0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Schriftelijke verklaring</w:t>
            </w:r>
          </w:p>
        </w:tc>
      </w:tr>
      <w:tr w:rsidR="00F15172" w:rsidRPr="00945A99" w14:paraId="5A726466" w14:textId="77777777" w:rsidTr="002B491A">
        <w:trPr>
          <w:trHeight w:val="255"/>
        </w:trPr>
        <w:tc>
          <w:tcPr>
            <w:tcW w:w="567" w:type="dxa"/>
          </w:tcPr>
          <w:p w14:paraId="091EA1A8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6</w:t>
            </w:r>
          </w:p>
        </w:tc>
        <w:tc>
          <w:tcPr>
            <w:tcW w:w="851" w:type="dxa"/>
          </w:tcPr>
          <w:p w14:paraId="772C6E70" w14:textId="77777777" w:rsidR="00F15172" w:rsidRPr="00945A99" w:rsidRDefault="00F15172" w:rsidP="002B491A">
            <w:pPr>
              <w:spacing w:line="220" w:lineRule="atLeast"/>
            </w:pPr>
            <w:r w:rsidRPr="00945A99">
              <w:t>05.00</w:t>
            </w:r>
          </w:p>
        </w:tc>
        <w:tc>
          <w:tcPr>
            <w:tcW w:w="2098" w:type="dxa"/>
          </w:tcPr>
          <w:p w14:paraId="7E95B8A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Bouwplaatsvoorzienin-gen, algemeen</w:t>
            </w:r>
          </w:p>
        </w:tc>
        <w:tc>
          <w:tcPr>
            <w:tcW w:w="2296" w:type="dxa"/>
          </w:tcPr>
          <w:p w14:paraId="50DA6D3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Afval</w:t>
            </w:r>
          </w:p>
        </w:tc>
        <w:tc>
          <w:tcPr>
            <w:tcW w:w="567" w:type="dxa"/>
          </w:tcPr>
          <w:p w14:paraId="669D6D0A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06CF51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F03791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Na elk transport</w:t>
            </w:r>
          </w:p>
        </w:tc>
        <w:tc>
          <w:tcPr>
            <w:tcW w:w="2303" w:type="dxa"/>
          </w:tcPr>
          <w:p w14:paraId="3349BD0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Bewijs van storting</w:t>
            </w:r>
          </w:p>
        </w:tc>
        <w:tc>
          <w:tcPr>
            <w:tcW w:w="2304" w:type="dxa"/>
          </w:tcPr>
          <w:p w14:paraId="2EE6771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5999DB82" w14:textId="77777777" w:rsidTr="002B491A">
        <w:trPr>
          <w:trHeight w:val="255"/>
        </w:trPr>
        <w:tc>
          <w:tcPr>
            <w:tcW w:w="567" w:type="dxa"/>
          </w:tcPr>
          <w:p w14:paraId="718270BF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851" w:type="dxa"/>
          </w:tcPr>
          <w:p w14:paraId="342C4B78" w14:textId="77777777" w:rsidR="00F15172" w:rsidRPr="00945A99" w:rsidRDefault="00F15172" w:rsidP="00E457EC">
            <w:pPr>
              <w:spacing w:line="220" w:lineRule="atLeast"/>
            </w:pPr>
          </w:p>
        </w:tc>
        <w:tc>
          <w:tcPr>
            <w:tcW w:w="2098" w:type="dxa"/>
          </w:tcPr>
          <w:p w14:paraId="22580CA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26E9C57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1488665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658C4A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67E27F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0CF358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844270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180A39E1" w14:textId="77777777" w:rsidTr="002B491A">
        <w:trPr>
          <w:trHeight w:val="255"/>
        </w:trPr>
        <w:tc>
          <w:tcPr>
            <w:tcW w:w="567" w:type="dxa"/>
            <w:tcBorders>
              <w:bottom w:val="single" w:sz="4" w:space="0" w:color="auto"/>
            </w:tcBorders>
          </w:tcPr>
          <w:p w14:paraId="7E86F6C2" w14:textId="77777777" w:rsidR="00F15172" w:rsidRPr="00945A99" w:rsidRDefault="00FF68FB" w:rsidP="002B491A">
            <w:pPr>
              <w:spacing w:line="220" w:lineRule="atLeast"/>
              <w:jc w:val="center"/>
            </w:pPr>
            <w: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AB5619F" w14:textId="77777777" w:rsidR="00F15172" w:rsidRPr="00945A99" w:rsidRDefault="00F15172" w:rsidP="002B491A">
            <w:pPr>
              <w:spacing w:line="220" w:lineRule="atLeast"/>
            </w:pPr>
            <w:r w:rsidRPr="00945A99">
              <w:t>05.52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3B6ECF0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Uitzetten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2509173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Bouwraam,</w:t>
            </w:r>
          </w:p>
          <w:p w14:paraId="68CC3A0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Peilmaten bouwlagen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DAD5FD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4F5034A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 meting door aannemer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300101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Gerelateerd aan bouwfase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4475B85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Onuitwisbaar vastleggen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732CC83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74C59B58" w14:textId="77777777" w:rsidTr="002B491A">
        <w:trPr>
          <w:trHeight w:val="255"/>
        </w:trPr>
        <w:tc>
          <w:tcPr>
            <w:tcW w:w="567" w:type="dxa"/>
            <w:shd w:val="clear" w:color="auto" w:fill="8FCAE7"/>
          </w:tcPr>
          <w:p w14:paraId="5B5B3A4A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55D802A5" w14:textId="77777777" w:rsidR="00F15172" w:rsidRPr="00945A99" w:rsidRDefault="00F15172" w:rsidP="002B491A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5AEA650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6D31DB3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2CB48103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23C61F7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02B0F33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5970460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433C20D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7A782C00" w14:textId="77777777" w:rsidTr="002B491A">
        <w:trPr>
          <w:trHeight w:val="255"/>
        </w:trPr>
        <w:tc>
          <w:tcPr>
            <w:tcW w:w="567" w:type="dxa"/>
          </w:tcPr>
          <w:p w14:paraId="5BE56FBC" w14:textId="77777777" w:rsidR="00F15172" w:rsidRPr="00945A99" w:rsidRDefault="00FF68FB" w:rsidP="002B491A">
            <w:pPr>
              <w:spacing w:line="220" w:lineRule="atLeast"/>
              <w:jc w:val="center"/>
            </w:pPr>
            <w:r>
              <w:t>8</w:t>
            </w:r>
          </w:p>
        </w:tc>
        <w:tc>
          <w:tcPr>
            <w:tcW w:w="851" w:type="dxa"/>
          </w:tcPr>
          <w:p w14:paraId="0BFC6760" w14:textId="77777777" w:rsidR="00F15172" w:rsidRPr="00945A99" w:rsidRDefault="00F15172" w:rsidP="002B491A">
            <w:pPr>
              <w:spacing w:line="220" w:lineRule="atLeast"/>
            </w:pPr>
            <w:r w:rsidRPr="00945A99">
              <w:t>10</w:t>
            </w:r>
          </w:p>
        </w:tc>
        <w:tc>
          <w:tcPr>
            <w:tcW w:w="2098" w:type="dxa"/>
          </w:tcPr>
          <w:p w14:paraId="6D168CD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Stut- en sloopwerk</w:t>
            </w:r>
          </w:p>
        </w:tc>
        <w:tc>
          <w:tcPr>
            <w:tcW w:w="2296" w:type="dxa"/>
          </w:tcPr>
          <w:p w14:paraId="1524F79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Asbestsanering</w:t>
            </w:r>
          </w:p>
        </w:tc>
        <w:tc>
          <w:tcPr>
            <w:tcW w:w="567" w:type="dxa"/>
          </w:tcPr>
          <w:p w14:paraId="463AD7E2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A78E14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werkplan</w:t>
            </w:r>
          </w:p>
        </w:tc>
        <w:tc>
          <w:tcPr>
            <w:tcW w:w="2303" w:type="dxa"/>
          </w:tcPr>
          <w:p w14:paraId="6A66408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sanering</w:t>
            </w:r>
          </w:p>
        </w:tc>
        <w:tc>
          <w:tcPr>
            <w:tcW w:w="2303" w:type="dxa"/>
          </w:tcPr>
          <w:p w14:paraId="6FC61A3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Asbestbesluit</w:t>
            </w:r>
          </w:p>
        </w:tc>
        <w:tc>
          <w:tcPr>
            <w:tcW w:w="2304" w:type="dxa"/>
          </w:tcPr>
          <w:p w14:paraId="1DE8790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Rapport</w:t>
            </w:r>
          </w:p>
        </w:tc>
      </w:tr>
      <w:tr w:rsidR="00F15172" w:rsidRPr="00FF68FB" w14:paraId="5B1C490C" w14:textId="77777777" w:rsidTr="002B491A">
        <w:trPr>
          <w:trHeight w:val="255"/>
        </w:trPr>
        <w:tc>
          <w:tcPr>
            <w:tcW w:w="567" w:type="dxa"/>
          </w:tcPr>
          <w:p w14:paraId="6F3D051E" w14:textId="77777777" w:rsidR="00F15172" w:rsidRPr="00FF68FB" w:rsidRDefault="00FF68FB" w:rsidP="00FF68FB">
            <w:pPr>
              <w:spacing w:line="220" w:lineRule="atLeast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851" w:type="dxa"/>
          </w:tcPr>
          <w:p w14:paraId="12FA3953" w14:textId="77777777" w:rsidR="00F15172" w:rsidRPr="00FF68FB" w:rsidRDefault="00F15172" w:rsidP="002B491A">
            <w:pPr>
              <w:spacing w:line="220" w:lineRule="atLeast"/>
              <w:rPr>
                <w:sz w:val="16"/>
              </w:rPr>
            </w:pPr>
            <w:r w:rsidRPr="00FF68FB">
              <w:rPr>
                <w:sz w:val="16"/>
              </w:rPr>
              <w:t>10</w:t>
            </w:r>
          </w:p>
        </w:tc>
        <w:tc>
          <w:tcPr>
            <w:tcW w:w="2098" w:type="dxa"/>
          </w:tcPr>
          <w:p w14:paraId="2475EE82" w14:textId="77777777" w:rsidR="00F15172" w:rsidRPr="00FF68FB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Stut- en sloopwerk</w:t>
            </w:r>
          </w:p>
        </w:tc>
        <w:tc>
          <w:tcPr>
            <w:tcW w:w="2296" w:type="dxa"/>
          </w:tcPr>
          <w:p w14:paraId="5B4BC465" w14:textId="77777777" w:rsidR="00F15172" w:rsidRPr="00FF68FB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Asbestsanering</w:t>
            </w:r>
          </w:p>
        </w:tc>
        <w:tc>
          <w:tcPr>
            <w:tcW w:w="567" w:type="dxa"/>
          </w:tcPr>
          <w:p w14:paraId="04BA485D" w14:textId="77777777" w:rsidR="00F15172" w:rsidRPr="00FF68FB" w:rsidRDefault="00F15172" w:rsidP="002B491A">
            <w:pPr>
              <w:spacing w:line="220" w:lineRule="atLeast"/>
              <w:jc w:val="center"/>
              <w:rPr>
                <w:sz w:val="16"/>
              </w:rPr>
            </w:pPr>
          </w:p>
        </w:tc>
        <w:tc>
          <w:tcPr>
            <w:tcW w:w="2162" w:type="dxa"/>
          </w:tcPr>
          <w:p w14:paraId="7976B9F3" w14:textId="77777777" w:rsidR="00F15172" w:rsidRPr="00FF68F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AC898E2" w14:textId="77777777" w:rsidR="00F15172" w:rsidRPr="00FF68FB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Na uitvoering</w:t>
            </w:r>
          </w:p>
        </w:tc>
        <w:tc>
          <w:tcPr>
            <w:tcW w:w="2303" w:type="dxa"/>
          </w:tcPr>
          <w:p w14:paraId="5C9E0ECF" w14:textId="77777777" w:rsidR="00F15172" w:rsidRPr="00FF68F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6AB0CF1" w14:textId="77777777" w:rsidR="00F15172" w:rsidRPr="00FF68FB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Saneringsrapport</w:t>
            </w:r>
          </w:p>
        </w:tc>
      </w:tr>
      <w:tr w:rsidR="00F15172" w:rsidRPr="00945A99" w14:paraId="4EBDAC48" w14:textId="77777777" w:rsidTr="002B491A">
        <w:tc>
          <w:tcPr>
            <w:tcW w:w="567" w:type="dxa"/>
          </w:tcPr>
          <w:p w14:paraId="672B46D8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</w:t>
            </w:r>
            <w:r w:rsidR="00FF68FB">
              <w:t>0</w:t>
            </w:r>
          </w:p>
        </w:tc>
        <w:tc>
          <w:tcPr>
            <w:tcW w:w="851" w:type="dxa"/>
          </w:tcPr>
          <w:p w14:paraId="0249C57B" w14:textId="77777777" w:rsidR="00F15172" w:rsidRPr="00945A99" w:rsidRDefault="00F15172" w:rsidP="002B491A">
            <w:pPr>
              <w:spacing w:line="220" w:lineRule="atLeast"/>
            </w:pPr>
            <w:r w:rsidRPr="00945A99">
              <w:t>12.40</w:t>
            </w:r>
          </w:p>
        </w:tc>
        <w:tc>
          <w:tcPr>
            <w:tcW w:w="2098" w:type="dxa"/>
          </w:tcPr>
          <w:p w14:paraId="6329C09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53CD866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Overblijvende grond</w:t>
            </w:r>
          </w:p>
        </w:tc>
        <w:tc>
          <w:tcPr>
            <w:tcW w:w="567" w:type="dxa"/>
          </w:tcPr>
          <w:p w14:paraId="0EAA9E80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428F4FF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Onderzoek</w:t>
            </w:r>
          </w:p>
        </w:tc>
        <w:tc>
          <w:tcPr>
            <w:tcW w:w="2303" w:type="dxa"/>
          </w:tcPr>
          <w:p w14:paraId="0EFCA5A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transport</w:t>
            </w:r>
          </w:p>
        </w:tc>
        <w:tc>
          <w:tcPr>
            <w:tcW w:w="2303" w:type="dxa"/>
          </w:tcPr>
          <w:p w14:paraId="0D6BE47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Bouwstoffenbesluit</w:t>
            </w:r>
          </w:p>
        </w:tc>
        <w:tc>
          <w:tcPr>
            <w:tcW w:w="2304" w:type="dxa"/>
          </w:tcPr>
          <w:p w14:paraId="7F28792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F15172" w:rsidRPr="00945A99" w14:paraId="0DDBA607" w14:textId="77777777" w:rsidTr="002B491A">
        <w:tc>
          <w:tcPr>
            <w:tcW w:w="567" w:type="dxa"/>
          </w:tcPr>
          <w:p w14:paraId="5D872696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</w:t>
            </w:r>
            <w:r w:rsidR="00FF68FB">
              <w:t>1</w:t>
            </w:r>
          </w:p>
        </w:tc>
        <w:tc>
          <w:tcPr>
            <w:tcW w:w="851" w:type="dxa"/>
          </w:tcPr>
          <w:p w14:paraId="24E03FEE" w14:textId="77777777" w:rsidR="00F15172" w:rsidRPr="00945A99" w:rsidRDefault="00F15172" w:rsidP="002B491A">
            <w:pPr>
              <w:spacing w:line="220" w:lineRule="atLeast"/>
            </w:pPr>
            <w:r w:rsidRPr="00945A99">
              <w:t>12.50</w:t>
            </w:r>
          </w:p>
        </w:tc>
        <w:tc>
          <w:tcPr>
            <w:tcW w:w="2098" w:type="dxa"/>
          </w:tcPr>
          <w:p w14:paraId="4A01557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3038A56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Verwerken grond</w:t>
            </w:r>
          </w:p>
        </w:tc>
        <w:tc>
          <w:tcPr>
            <w:tcW w:w="567" w:type="dxa"/>
          </w:tcPr>
          <w:p w14:paraId="082F0F5B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06CD7D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Onderzoek</w:t>
            </w:r>
          </w:p>
        </w:tc>
        <w:tc>
          <w:tcPr>
            <w:tcW w:w="2303" w:type="dxa"/>
          </w:tcPr>
          <w:p w14:paraId="3AA165B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levering</w:t>
            </w:r>
          </w:p>
        </w:tc>
        <w:tc>
          <w:tcPr>
            <w:tcW w:w="2303" w:type="dxa"/>
          </w:tcPr>
          <w:p w14:paraId="5CC8EF8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Bouwstoffenbesluit</w:t>
            </w:r>
          </w:p>
        </w:tc>
        <w:tc>
          <w:tcPr>
            <w:tcW w:w="2304" w:type="dxa"/>
          </w:tcPr>
          <w:p w14:paraId="239B0A0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Schoon grondverklaring</w:t>
            </w:r>
          </w:p>
        </w:tc>
      </w:tr>
      <w:tr w:rsidR="00F15172" w:rsidRPr="00945A99" w14:paraId="61978648" w14:textId="77777777" w:rsidTr="002B491A">
        <w:tc>
          <w:tcPr>
            <w:tcW w:w="567" w:type="dxa"/>
          </w:tcPr>
          <w:p w14:paraId="3E7D0FF8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</w:t>
            </w:r>
            <w:r w:rsidR="00FF68FB">
              <w:t>2</w:t>
            </w:r>
          </w:p>
        </w:tc>
        <w:tc>
          <w:tcPr>
            <w:tcW w:w="851" w:type="dxa"/>
          </w:tcPr>
          <w:p w14:paraId="5EDA6420" w14:textId="77777777" w:rsidR="00F15172" w:rsidRPr="00945A99" w:rsidRDefault="00F15172" w:rsidP="002B491A">
            <w:pPr>
              <w:spacing w:line="220" w:lineRule="atLeast"/>
            </w:pPr>
            <w:r w:rsidRPr="00945A99">
              <w:t>12.50</w:t>
            </w:r>
          </w:p>
        </w:tc>
        <w:tc>
          <w:tcPr>
            <w:tcW w:w="2098" w:type="dxa"/>
          </w:tcPr>
          <w:p w14:paraId="7B4000F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61718EF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Indringingsweerstand per laag</w:t>
            </w:r>
          </w:p>
        </w:tc>
        <w:tc>
          <w:tcPr>
            <w:tcW w:w="567" w:type="dxa"/>
          </w:tcPr>
          <w:p w14:paraId="5C86A386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43C26F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Handsondering</w:t>
            </w:r>
          </w:p>
        </w:tc>
        <w:tc>
          <w:tcPr>
            <w:tcW w:w="2303" w:type="dxa"/>
          </w:tcPr>
          <w:p w14:paraId="02AECE8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verdichten laag</w:t>
            </w:r>
          </w:p>
        </w:tc>
        <w:tc>
          <w:tcPr>
            <w:tcW w:w="2303" w:type="dxa"/>
          </w:tcPr>
          <w:p w14:paraId="07360F3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Onder fundatie en bestratingen 4 N/mm2, overige 2 N/mm2</w:t>
            </w:r>
          </w:p>
        </w:tc>
        <w:tc>
          <w:tcPr>
            <w:tcW w:w="2304" w:type="dxa"/>
          </w:tcPr>
          <w:p w14:paraId="3FF2D30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73354537" w14:textId="77777777" w:rsidTr="002B491A">
        <w:tc>
          <w:tcPr>
            <w:tcW w:w="567" w:type="dxa"/>
          </w:tcPr>
          <w:p w14:paraId="0D0770A5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</w:t>
            </w:r>
            <w:r w:rsidR="00FF68FB">
              <w:t>3</w:t>
            </w:r>
          </w:p>
        </w:tc>
        <w:tc>
          <w:tcPr>
            <w:tcW w:w="851" w:type="dxa"/>
          </w:tcPr>
          <w:p w14:paraId="71792069" w14:textId="77777777" w:rsidR="00F15172" w:rsidRPr="00945A99" w:rsidRDefault="00F15172" w:rsidP="002B491A">
            <w:pPr>
              <w:spacing w:line="220" w:lineRule="atLeast"/>
            </w:pPr>
            <w:r w:rsidRPr="00945A99">
              <w:t>12.60</w:t>
            </w:r>
          </w:p>
        </w:tc>
        <w:tc>
          <w:tcPr>
            <w:tcW w:w="2098" w:type="dxa"/>
          </w:tcPr>
          <w:p w14:paraId="4EDD5E5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1D7A30A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Verdichten van grond</w:t>
            </w:r>
          </w:p>
        </w:tc>
        <w:tc>
          <w:tcPr>
            <w:tcW w:w="567" w:type="dxa"/>
          </w:tcPr>
          <w:p w14:paraId="73A9AE8A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4F99DA9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Handsondering</w:t>
            </w:r>
          </w:p>
        </w:tc>
        <w:tc>
          <w:tcPr>
            <w:tcW w:w="2303" w:type="dxa"/>
          </w:tcPr>
          <w:p w14:paraId="5C63D9C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verdichten laag</w:t>
            </w:r>
          </w:p>
        </w:tc>
        <w:tc>
          <w:tcPr>
            <w:tcW w:w="2303" w:type="dxa"/>
          </w:tcPr>
          <w:p w14:paraId="7DA76C7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Gehele bouwput 6 N/mm2</w:t>
            </w:r>
          </w:p>
        </w:tc>
        <w:tc>
          <w:tcPr>
            <w:tcW w:w="2304" w:type="dxa"/>
          </w:tcPr>
          <w:p w14:paraId="1AF990D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3122C95A" w14:textId="77777777" w:rsidTr="002B491A">
        <w:tc>
          <w:tcPr>
            <w:tcW w:w="567" w:type="dxa"/>
          </w:tcPr>
          <w:p w14:paraId="5DAD3E06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lastRenderedPageBreak/>
              <w:t>1</w:t>
            </w:r>
            <w:r w:rsidR="00FF68FB">
              <w:t>4</w:t>
            </w:r>
          </w:p>
        </w:tc>
        <w:tc>
          <w:tcPr>
            <w:tcW w:w="851" w:type="dxa"/>
          </w:tcPr>
          <w:p w14:paraId="5A314D83" w14:textId="77777777" w:rsidR="00F15172" w:rsidRPr="00945A99" w:rsidRDefault="00F15172" w:rsidP="002B491A">
            <w:pPr>
              <w:spacing w:line="220" w:lineRule="atLeast"/>
            </w:pPr>
            <w:r w:rsidRPr="00945A99">
              <w:t>14</w:t>
            </w:r>
          </w:p>
        </w:tc>
        <w:tc>
          <w:tcPr>
            <w:tcW w:w="2098" w:type="dxa"/>
          </w:tcPr>
          <w:p w14:paraId="3077728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Buitenriolering en drainage</w:t>
            </w:r>
          </w:p>
        </w:tc>
        <w:tc>
          <w:tcPr>
            <w:tcW w:w="2296" w:type="dxa"/>
          </w:tcPr>
          <w:p w14:paraId="717294D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Bestaand</w:t>
            </w:r>
          </w:p>
        </w:tc>
        <w:tc>
          <w:tcPr>
            <w:tcW w:w="567" w:type="dxa"/>
          </w:tcPr>
          <w:p w14:paraId="53C5D5F9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7AE9CA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Video</w:t>
            </w:r>
          </w:p>
        </w:tc>
        <w:tc>
          <w:tcPr>
            <w:tcW w:w="2303" w:type="dxa"/>
          </w:tcPr>
          <w:p w14:paraId="30BD964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43AFE2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636032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4AEF59DA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1E935CA9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</w:t>
            </w:r>
            <w:r w:rsidR="00FF68FB"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6568681" w14:textId="77777777" w:rsidR="00F15172" w:rsidRPr="00945A99" w:rsidRDefault="00F15172" w:rsidP="002B491A">
            <w:pPr>
              <w:spacing w:line="220" w:lineRule="atLeast"/>
            </w:pPr>
            <w:r w:rsidRPr="00945A99">
              <w:t>14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1072C4C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Buitenriolering en drainage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1DF4C05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Nieuw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182C714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211C3A6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Meting 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2FA8AF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aanleg en voor dichten sleuf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70B1187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Afschot conform bestek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5505648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Revisiegegevens</w:t>
            </w:r>
          </w:p>
        </w:tc>
      </w:tr>
      <w:tr w:rsidR="00FF68FB" w:rsidRPr="00945A99" w14:paraId="0594AC73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5B56D7DC" w14:textId="77777777" w:rsidR="00FF68FB" w:rsidRDefault="00FF68FB" w:rsidP="002B491A">
            <w:pPr>
              <w:spacing w:line="220" w:lineRule="atLeast"/>
              <w:jc w:val="center"/>
            </w:pPr>
            <w:r>
              <w:t>16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A400B1" w14:textId="77777777" w:rsidR="00FF68FB" w:rsidRPr="00945A99" w:rsidRDefault="00FF68FB" w:rsidP="002B491A">
            <w:pPr>
              <w:spacing w:line="220" w:lineRule="atLeast"/>
            </w:pPr>
            <w:r>
              <w:t>19.19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07BB641D" w14:textId="77777777" w:rsidR="00FF68FB" w:rsidRPr="00945A99" w:rsidRDefault="00FF68FB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Opmeten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3AFC6FE5" w14:textId="77777777" w:rsidR="00FF68FB" w:rsidRPr="00945A99" w:rsidRDefault="00FF68FB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Thermografische meting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15D8959" w14:textId="77777777" w:rsidR="00FF68FB" w:rsidRPr="00945A99" w:rsidRDefault="00FF68FB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7C6AD70C" w14:textId="77777777" w:rsidR="00FF68FB" w:rsidRPr="003D7725" w:rsidRDefault="00FF68FB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Onderzoek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9C8DEA6" w14:textId="77777777" w:rsidR="00FF68FB" w:rsidRPr="003D7725" w:rsidRDefault="00FF68FB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Op aangeven van directie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1A124BEA" w14:textId="77777777" w:rsidR="00FF68FB" w:rsidRPr="003D7725" w:rsidRDefault="00FF68FB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AF72008" w14:textId="77777777" w:rsidR="00FF68FB" w:rsidRPr="003D7725" w:rsidRDefault="00FF68FB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477E5E5B" w14:textId="77777777" w:rsidTr="002B491A">
        <w:tc>
          <w:tcPr>
            <w:tcW w:w="567" w:type="dxa"/>
            <w:shd w:val="clear" w:color="auto" w:fill="8FCAE7"/>
          </w:tcPr>
          <w:p w14:paraId="33A86D94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5F808A46" w14:textId="77777777" w:rsidR="00F15172" w:rsidRPr="00945A99" w:rsidRDefault="00F15172" w:rsidP="002B491A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6145928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4512D22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7E151A33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0A9B164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7AB2967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3042D93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0F944DE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6E6AEF09" w14:textId="77777777" w:rsidTr="002B491A">
        <w:tc>
          <w:tcPr>
            <w:tcW w:w="567" w:type="dxa"/>
          </w:tcPr>
          <w:p w14:paraId="55F69A0E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17</w:t>
            </w:r>
          </w:p>
        </w:tc>
        <w:tc>
          <w:tcPr>
            <w:tcW w:w="851" w:type="dxa"/>
          </w:tcPr>
          <w:p w14:paraId="7080F27C" w14:textId="77777777" w:rsidR="00F15172" w:rsidRPr="00945A99" w:rsidRDefault="00F15172" w:rsidP="002B491A">
            <w:pPr>
              <w:spacing w:line="220" w:lineRule="atLeast"/>
            </w:pPr>
            <w:r w:rsidRPr="00945A99">
              <w:t>20</w:t>
            </w:r>
          </w:p>
        </w:tc>
        <w:tc>
          <w:tcPr>
            <w:tcW w:w="2098" w:type="dxa"/>
          </w:tcPr>
          <w:p w14:paraId="1DE3725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Funderingspalen en damwanden</w:t>
            </w:r>
          </w:p>
        </w:tc>
        <w:tc>
          <w:tcPr>
            <w:tcW w:w="2296" w:type="dxa"/>
          </w:tcPr>
          <w:p w14:paraId="39A7223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Heipalen</w:t>
            </w:r>
          </w:p>
        </w:tc>
        <w:tc>
          <w:tcPr>
            <w:tcW w:w="567" w:type="dxa"/>
          </w:tcPr>
          <w:p w14:paraId="5BD970CD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FC93ED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Kalenderen</w:t>
            </w:r>
          </w:p>
        </w:tc>
        <w:tc>
          <w:tcPr>
            <w:tcW w:w="2303" w:type="dxa"/>
          </w:tcPr>
          <w:p w14:paraId="267D8EA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elke heipaal</w:t>
            </w:r>
          </w:p>
        </w:tc>
        <w:tc>
          <w:tcPr>
            <w:tcW w:w="2303" w:type="dxa"/>
          </w:tcPr>
          <w:p w14:paraId="39D7A6B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Kalenderwaarden vlgs directie</w:t>
            </w:r>
          </w:p>
        </w:tc>
        <w:tc>
          <w:tcPr>
            <w:tcW w:w="2304" w:type="dxa"/>
          </w:tcPr>
          <w:p w14:paraId="21239DD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Kalendergegevens en revisie palen</w:t>
            </w:r>
          </w:p>
        </w:tc>
      </w:tr>
      <w:tr w:rsidR="00F15172" w:rsidRPr="00945A99" w14:paraId="65ED8CC5" w14:textId="77777777" w:rsidTr="002B491A">
        <w:tc>
          <w:tcPr>
            <w:tcW w:w="567" w:type="dxa"/>
          </w:tcPr>
          <w:p w14:paraId="17611360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18</w:t>
            </w:r>
          </w:p>
        </w:tc>
        <w:tc>
          <w:tcPr>
            <w:tcW w:w="851" w:type="dxa"/>
          </w:tcPr>
          <w:p w14:paraId="0230FAF5" w14:textId="77777777" w:rsidR="00F15172" w:rsidRPr="00945A99" w:rsidRDefault="00F15172" w:rsidP="002B491A">
            <w:pPr>
              <w:spacing w:line="220" w:lineRule="atLeast"/>
            </w:pPr>
            <w:r w:rsidRPr="00945A99">
              <w:t>21.40</w:t>
            </w:r>
          </w:p>
        </w:tc>
        <w:tc>
          <w:tcPr>
            <w:tcW w:w="2098" w:type="dxa"/>
          </w:tcPr>
          <w:p w14:paraId="2C183B8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38AFAE0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Wapening</w:t>
            </w:r>
          </w:p>
        </w:tc>
        <w:tc>
          <w:tcPr>
            <w:tcW w:w="567" w:type="dxa"/>
          </w:tcPr>
          <w:p w14:paraId="46B48EDF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7D9E7A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 </w:t>
            </w:r>
          </w:p>
        </w:tc>
        <w:tc>
          <w:tcPr>
            <w:tcW w:w="2303" w:type="dxa"/>
          </w:tcPr>
          <w:p w14:paraId="1D9938C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betonstorten van elk onderdeel</w:t>
            </w:r>
          </w:p>
        </w:tc>
        <w:tc>
          <w:tcPr>
            <w:tcW w:w="2303" w:type="dxa"/>
          </w:tcPr>
          <w:p w14:paraId="1A230F5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Goedgekeurde wapeningstekening</w:t>
            </w:r>
          </w:p>
        </w:tc>
        <w:tc>
          <w:tcPr>
            <w:tcW w:w="2304" w:type="dxa"/>
          </w:tcPr>
          <w:p w14:paraId="4E10648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Productcertificaat, fabrieksattest</w:t>
            </w:r>
          </w:p>
        </w:tc>
      </w:tr>
      <w:tr w:rsidR="00F15172" w:rsidRPr="00945A99" w14:paraId="2B714E80" w14:textId="77777777" w:rsidTr="002B491A">
        <w:tc>
          <w:tcPr>
            <w:tcW w:w="567" w:type="dxa"/>
          </w:tcPr>
          <w:p w14:paraId="653E59D3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19</w:t>
            </w:r>
          </w:p>
        </w:tc>
        <w:tc>
          <w:tcPr>
            <w:tcW w:w="851" w:type="dxa"/>
          </w:tcPr>
          <w:p w14:paraId="2408E1F3" w14:textId="77777777" w:rsidR="00F15172" w:rsidRPr="00945A99" w:rsidRDefault="00F15172" w:rsidP="002B491A">
            <w:pPr>
              <w:spacing w:line="220" w:lineRule="atLeast"/>
            </w:pPr>
            <w:r w:rsidRPr="00945A99">
              <w:t>21.50</w:t>
            </w:r>
          </w:p>
        </w:tc>
        <w:tc>
          <w:tcPr>
            <w:tcW w:w="2098" w:type="dxa"/>
          </w:tcPr>
          <w:p w14:paraId="03D0E92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008CD6F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 storten</w:t>
            </w:r>
          </w:p>
        </w:tc>
        <w:tc>
          <w:tcPr>
            <w:tcW w:w="567" w:type="dxa"/>
          </w:tcPr>
          <w:p w14:paraId="361F366B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677704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F1C1F9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2 dagen voor verwerking</w:t>
            </w:r>
          </w:p>
        </w:tc>
        <w:tc>
          <w:tcPr>
            <w:tcW w:w="2303" w:type="dxa"/>
          </w:tcPr>
          <w:p w14:paraId="44F42FE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6DF9C0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Samenstelling mortel; bewijs van oorsprong cement; certificaat en samenstelling menggranulaat</w:t>
            </w:r>
          </w:p>
        </w:tc>
      </w:tr>
      <w:tr w:rsidR="00F15172" w:rsidRPr="00945A99" w14:paraId="758CCC9F" w14:textId="77777777" w:rsidTr="002B491A">
        <w:tc>
          <w:tcPr>
            <w:tcW w:w="567" w:type="dxa"/>
          </w:tcPr>
          <w:p w14:paraId="34DD4072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20</w:t>
            </w:r>
          </w:p>
        </w:tc>
        <w:tc>
          <w:tcPr>
            <w:tcW w:w="851" w:type="dxa"/>
          </w:tcPr>
          <w:p w14:paraId="26FE14E1" w14:textId="77777777" w:rsidR="00F15172" w:rsidRPr="00945A99" w:rsidRDefault="00F15172" w:rsidP="002B491A">
            <w:pPr>
              <w:spacing w:line="220" w:lineRule="atLeast"/>
            </w:pPr>
            <w:r w:rsidRPr="00945A99">
              <w:t>21.50</w:t>
            </w:r>
          </w:p>
        </w:tc>
        <w:tc>
          <w:tcPr>
            <w:tcW w:w="2098" w:type="dxa"/>
          </w:tcPr>
          <w:p w14:paraId="7C73CFC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01F80A6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 storten</w:t>
            </w:r>
          </w:p>
        </w:tc>
        <w:tc>
          <w:tcPr>
            <w:tcW w:w="567" w:type="dxa"/>
          </w:tcPr>
          <w:p w14:paraId="23B3A893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E56C7C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 proeven door betoncentrale</w:t>
            </w:r>
          </w:p>
        </w:tc>
        <w:tc>
          <w:tcPr>
            <w:tcW w:w="2303" w:type="dxa"/>
          </w:tcPr>
          <w:p w14:paraId="2239F20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Van elke betonstort</w:t>
            </w:r>
          </w:p>
        </w:tc>
        <w:tc>
          <w:tcPr>
            <w:tcW w:w="2303" w:type="dxa"/>
          </w:tcPr>
          <w:p w14:paraId="240607B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6632B9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F15172" w:rsidRPr="00945A99" w14:paraId="6AE1D91B" w14:textId="77777777" w:rsidTr="002B491A">
        <w:tc>
          <w:tcPr>
            <w:tcW w:w="567" w:type="dxa"/>
          </w:tcPr>
          <w:p w14:paraId="3592DE82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21</w:t>
            </w:r>
          </w:p>
        </w:tc>
        <w:tc>
          <w:tcPr>
            <w:tcW w:w="851" w:type="dxa"/>
          </w:tcPr>
          <w:p w14:paraId="5E6EE6AF" w14:textId="77777777" w:rsidR="00F15172" w:rsidRPr="00945A99" w:rsidRDefault="00F15172" w:rsidP="002B491A">
            <w:pPr>
              <w:spacing w:line="220" w:lineRule="atLeast"/>
            </w:pPr>
            <w:r w:rsidRPr="00945A99">
              <w:t>21.50</w:t>
            </w:r>
          </w:p>
        </w:tc>
        <w:tc>
          <w:tcPr>
            <w:tcW w:w="2098" w:type="dxa"/>
          </w:tcPr>
          <w:p w14:paraId="5F94B00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6631B7F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Oppervlak gestorte beton</w:t>
            </w:r>
          </w:p>
        </w:tc>
        <w:tc>
          <w:tcPr>
            <w:tcW w:w="567" w:type="dxa"/>
          </w:tcPr>
          <w:p w14:paraId="1C6B33C8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7AE4A3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5461C93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ontkisten / verharding onderdeel</w:t>
            </w:r>
          </w:p>
        </w:tc>
        <w:tc>
          <w:tcPr>
            <w:tcW w:w="2303" w:type="dxa"/>
          </w:tcPr>
          <w:p w14:paraId="467032E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95D49B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59423365" w14:textId="77777777" w:rsidTr="002B491A">
        <w:tc>
          <w:tcPr>
            <w:tcW w:w="567" w:type="dxa"/>
          </w:tcPr>
          <w:p w14:paraId="7552C2A9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22</w:t>
            </w:r>
          </w:p>
        </w:tc>
        <w:tc>
          <w:tcPr>
            <w:tcW w:w="851" w:type="dxa"/>
          </w:tcPr>
          <w:p w14:paraId="0302D64B" w14:textId="77777777" w:rsidR="00F15172" w:rsidRPr="00945A99" w:rsidRDefault="00F15172" w:rsidP="002B491A">
            <w:pPr>
              <w:spacing w:line="220" w:lineRule="atLeast"/>
            </w:pPr>
            <w:r w:rsidRPr="00945A99">
              <w:t>21.82</w:t>
            </w:r>
          </w:p>
        </w:tc>
        <w:tc>
          <w:tcPr>
            <w:tcW w:w="2098" w:type="dxa"/>
          </w:tcPr>
          <w:p w14:paraId="1EE3A95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1EE3CA3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Ankers en bevestigingsmiddelen</w:t>
            </w:r>
          </w:p>
        </w:tc>
        <w:tc>
          <w:tcPr>
            <w:tcW w:w="567" w:type="dxa"/>
          </w:tcPr>
          <w:p w14:paraId="23D0A001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59716E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6056CC9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CF3EF4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52EA37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F15172" w:rsidRPr="00945A99" w14:paraId="05BC8C90" w14:textId="77777777" w:rsidTr="002B491A">
        <w:tc>
          <w:tcPr>
            <w:tcW w:w="567" w:type="dxa"/>
          </w:tcPr>
          <w:p w14:paraId="5BBA8CBF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23</w:t>
            </w:r>
          </w:p>
        </w:tc>
        <w:tc>
          <w:tcPr>
            <w:tcW w:w="851" w:type="dxa"/>
          </w:tcPr>
          <w:p w14:paraId="1EB65A2C" w14:textId="77777777" w:rsidR="00F15172" w:rsidRPr="00945A99" w:rsidRDefault="00F15172" w:rsidP="002B491A">
            <w:pPr>
              <w:spacing w:line="220" w:lineRule="atLeast"/>
            </w:pPr>
            <w:r w:rsidRPr="00945A99">
              <w:t>21.85</w:t>
            </w:r>
          </w:p>
        </w:tc>
        <w:tc>
          <w:tcPr>
            <w:tcW w:w="2098" w:type="dxa"/>
          </w:tcPr>
          <w:p w14:paraId="54AE1B3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3656963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 stortvoorzieningen, sparingen</w:t>
            </w:r>
          </w:p>
        </w:tc>
        <w:tc>
          <w:tcPr>
            <w:tcW w:w="567" w:type="dxa"/>
          </w:tcPr>
          <w:p w14:paraId="32CCE31E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931BF6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 </w:t>
            </w:r>
          </w:p>
        </w:tc>
        <w:tc>
          <w:tcPr>
            <w:tcW w:w="2303" w:type="dxa"/>
          </w:tcPr>
          <w:p w14:paraId="0488B38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betonstorten van elk onderdeel</w:t>
            </w:r>
          </w:p>
        </w:tc>
        <w:tc>
          <w:tcPr>
            <w:tcW w:w="2303" w:type="dxa"/>
          </w:tcPr>
          <w:p w14:paraId="0B5C051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43CA61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07178C04" w14:textId="77777777" w:rsidTr="002B491A">
        <w:tc>
          <w:tcPr>
            <w:tcW w:w="567" w:type="dxa"/>
          </w:tcPr>
          <w:p w14:paraId="2D691960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24</w:t>
            </w:r>
          </w:p>
        </w:tc>
        <w:tc>
          <w:tcPr>
            <w:tcW w:w="851" w:type="dxa"/>
          </w:tcPr>
          <w:p w14:paraId="33FF4008" w14:textId="77777777" w:rsidR="00F15172" w:rsidRPr="00945A99" w:rsidRDefault="00F15172" w:rsidP="002B491A">
            <w:pPr>
              <w:spacing w:line="220" w:lineRule="atLeast"/>
            </w:pPr>
            <w:r w:rsidRPr="00945A99">
              <w:t>21.</w:t>
            </w:r>
          </w:p>
        </w:tc>
        <w:tc>
          <w:tcPr>
            <w:tcW w:w="2098" w:type="dxa"/>
          </w:tcPr>
          <w:p w14:paraId="624849A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0A3F325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Ontkisten</w:t>
            </w:r>
          </w:p>
        </w:tc>
        <w:tc>
          <w:tcPr>
            <w:tcW w:w="567" w:type="dxa"/>
          </w:tcPr>
          <w:p w14:paraId="357BDC53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BC01B0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Verhardingsproef</w:t>
            </w:r>
          </w:p>
        </w:tc>
        <w:tc>
          <w:tcPr>
            <w:tcW w:w="2303" w:type="dxa"/>
          </w:tcPr>
          <w:p w14:paraId="43D9518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het ontkisten</w:t>
            </w:r>
          </w:p>
        </w:tc>
        <w:tc>
          <w:tcPr>
            <w:tcW w:w="2303" w:type="dxa"/>
          </w:tcPr>
          <w:p w14:paraId="03188ED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02BB04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364813B5" w14:textId="77777777" w:rsidTr="002B491A">
        <w:tc>
          <w:tcPr>
            <w:tcW w:w="567" w:type="dxa"/>
          </w:tcPr>
          <w:p w14:paraId="2D631A3F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25</w:t>
            </w:r>
          </w:p>
        </w:tc>
        <w:tc>
          <w:tcPr>
            <w:tcW w:w="851" w:type="dxa"/>
          </w:tcPr>
          <w:p w14:paraId="4DF29D7B" w14:textId="77777777" w:rsidR="00F15172" w:rsidRPr="00945A99" w:rsidRDefault="00F15172" w:rsidP="002B491A">
            <w:pPr>
              <w:spacing w:line="220" w:lineRule="atLeast"/>
            </w:pPr>
            <w:r w:rsidRPr="00945A99">
              <w:t>22.00</w:t>
            </w:r>
          </w:p>
        </w:tc>
        <w:tc>
          <w:tcPr>
            <w:tcW w:w="2098" w:type="dxa"/>
          </w:tcPr>
          <w:p w14:paraId="6F90532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0ED3908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Monsters  steensoort(en)</w:t>
            </w:r>
          </w:p>
        </w:tc>
        <w:tc>
          <w:tcPr>
            <w:tcW w:w="567" w:type="dxa"/>
          </w:tcPr>
          <w:p w14:paraId="655B96AD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5B067A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5B86493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9B3960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98E61B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Specificatie formulier</w:t>
            </w:r>
          </w:p>
        </w:tc>
      </w:tr>
      <w:tr w:rsidR="00F15172" w:rsidRPr="00945A99" w14:paraId="2BD1F84E" w14:textId="77777777" w:rsidTr="002B491A">
        <w:tc>
          <w:tcPr>
            <w:tcW w:w="567" w:type="dxa"/>
          </w:tcPr>
          <w:p w14:paraId="0628D941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26</w:t>
            </w:r>
          </w:p>
        </w:tc>
        <w:tc>
          <w:tcPr>
            <w:tcW w:w="851" w:type="dxa"/>
          </w:tcPr>
          <w:p w14:paraId="68234590" w14:textId="77777777" w:rsidR="00F15172" w:rsidRPr="00945A99" w:rsidRDefault="00F15172" w:rsidP="002B491A">
            <w:pPr>
              <w:spacing w:line="220" w:lineRule="atLeast"/>
            </w:pPr>
            <w:r w:rsidRPr="00945A99">
              <w:t>22.00</w:t>
            </w:r>
          </w:p>
        </w:tc>
        <w:tc>
          <w:tcPr>
            <w:tcW w:w="2098" w:type="dxa"/>
          </w:tcPr>
          <w:p w14:paraId="2C3092E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5E81AAB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Voegwerk</w:t>
            </w:r>
          </w:p>
        </w:tc>
        <w:tc>
          <w:tcPr>
            <w:tcW w:w="567" w:type="dxa"/>
          </w:tcPr>
          <w:p w14:paraId="2F7E60A2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E4DE4E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D52E7F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 opzetten proefvlakken, ten minste 3 week voor aanvang voegwerk</w:t>
            </w:r>
          </w:p>
        </w:tc>
        <w:tc>
          <w:tcPr>
            <w:tcW w:w="2303" w:type="dxa"/>
          </w:tcPr>
          <w:p w14:paraId="60994F6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Per steensoort 3 proefvlakken</w:t>
            </w:r>
          </w:p>
        </w:tc>
        <w:tc>
          <w:tcPr>
            <w:tcW w:w="2304" w:type="dxa"/>
          </w:tcPr>
          <w:p w14:paraId="74884BD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4E6A4FB8" w14:textId="77777777" w:rsidTr="002B491A">
        <w:tc>
          <w:tcPr>
            <w:tcW w:w="567" w:type="dxa"/>
          </w:tcPr>
          <w:p w14:paraId="312F9E94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27</w:t>
            </w:r>
          </w:p>
        </w:tc>
        <w:tc>
          <w:tcPr>
            <w:tcW w:w="851" w:type="dxa"/>
          </w:tcPr>
          <w:p w14:paraId="0AE3703B" w14:textId="77777777" w:rsidR="00F15172" w:rsidRPr="00945A99" w:rsidRDefault="00F15172" w:rsidP="002B491A">
            <w:pPr>
              <w:spacing w:line="220" w:lineRule="atLeast"/>
            </w:pPr>
            <w:r w:rsidRPr="00945A99">
              <w:t>22.31</w:t>
            </w:r>
          </w:p>
        </w:tc>
        <w:tc>
          <w:tcPr>
            <w:tcW w:w="2098" w:type="dxa"/>
          </w:tcPr>
          <w:p w14:paraId="5255407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2B9684B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Mortel</w:t>
            </w:r>
          </w:p>
        </w:tc>
        <w:tc>
          <w:tcPr>
            <w:tcW w:w="567" w:type="dxa"/>
          </w:tcPr>
          <w:p w14:paraId="486F6EB9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5F7992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6BB673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E73F1D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112844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Bewijs van oorsprong</w:t>
            </w:r>
          </w:p>
        </w:tc>
      </w:tr>
      <w:tr w:rsidR="00F15172" w:rsidRPr="00945A99" w14:paraId="7FE32EEA" w14:textId="77777777" w:rsidTr="002B491A">
        <w:tc>
          <w:tcPr>
            <w:tcW w:w="567" w:type="dxa"/>
          </w:tcPr>
          <w:p w14:paraId="5F812633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28</w:t>
            </w:r>
          </w:p>
        </w:tc>
        <w:tc>
          <w:tcPr>
            <w:tcW w:w="851" w:type="dxa"/>
          </w:tcPr>
          <w:p w14:paraId="78A362FE" w14:textId="77777777" w:rsidR="00F15172" w:rsidRPr="00945A99" w:rsidRDefault="00F15172" w:rsidP="002B491A">
            <w:pPr>
              <w:spacing w:line="220" w:lineRule="atLeast"/>
            </w:pPr>
            <w:r w:rsidRPr="00945A99">
              <w:t>22.42</w:t>
            </w:r>
          </w:p>
        </w:tc>
        <w:tc>
          <w:tcPr>
            <w:tcW w:w="2098" w:type="dxa"/>
          </w:tcPr>
          <w:p w14:paraId="2F199CC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049FD3A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Lijm</w:t>
            </w:r>
          </w:p>
        </w:tc>
        <w:tc>
          <w:tcPr>
            <w:tcW w:w="567" w:type="dxa"/>
          </w:tcPr>
          <w:p w14:paraId="0287C6AD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DDD8AE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7259DC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6922A31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0D6EA3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F15172" w:rsidRPr="00945A99" w14:paraId="52F22383" w14:textId="77777777" w:rsidTr="002B491A">
        <w:tc>
          <w:tcPr>
            <w:tcW w:w="567" w:type="dxa"/>
          </w:tcPr>
          <w:p w14:paraId="498BD466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29</w:t>
            </w:r>
          </w:p>
        </w:tc>
        <w:tc>
          <w:tcPr>
            <w:tcW w:w="851" w:type="dxa"/>
          </w:tcPr>
          <w:p w14:paraId="14601D9B" w14:textId="77777777" w:rsidR="00F15172" w:rsidRPr="00945A99" w:rsidRDefault="00F15172" w:rsidP="002B491A">
            <w:pPr>
              <w:spacing w:line="220" w:lineRule="atLeast"/>
            </w:pPr>
            <w:r w:rsidRPr="00945A99">
              <w:t>22.84</w:t>
            </w:r>
          </w:p>
        </w:tc>
        <w:tc>
          <w:tcPr>
            <w:tcW w:w="2098" w:type="dxa"/>
          </w:tcPr>
          <w:p w14:paraId="465C80E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65C9DD3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Vochtkeringen</w:t>
            </w:r>
          </w:p>
        </w:tc>
        <w:tc>
          <w:tcPr>
            <w:tcW w:w="567" w:type="dxa"/>
          </w:tcPr>
          <w:p w14:paraId="0C390CEF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3B1E0E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A0DBA9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5BBCD17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5BC46B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F15172" w:rsidRPr="00945A99" w14:paraId="4E6A41F3" w14:textId="77777777" w:rsidTr="002B491A">
        <w:tc>
          <w:tcPr>
            <w:tcW w:w="567" w:type="dxa"/>
          </w:tcPr>
          <w:p w14:paraId="2E493F9E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30</w:t>
            </w:r>
          </w:p>
        </w:tc>
        <w:tc>
          <w:tcPr>
            <w:tcW w:w="851" w:type="dxa"/>
          </w:tcPr>
          <w:p w14:paraId="4B1A60DF" w14:textId="77777777" w:rsidR="00F15172" w:rsidRPr="00945A99" w:rsidRDefault="00F15172" w:rsidP="002B491A">
            <w:pPr>
              <w:spacing w:line="220" w:lineRule="atLeast"/>
            </w:pPr>
            <w:r w:rsidRPr="00945A99">
              <w:t>23.00</w:t>
            </w:r>
          </w:p>
        </w:tc>
        <w:tc>
          <w:tcPr>
            <w:tcW w:w="2098" w:type="dxa"/>
          </w:tcPr>
          <w:p w14:paraId="4E0327F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Vooraf vervaardigde steenachtige elementen</w:t>
            </w:r>
          </w:p>
        </w:tc>
        <w:tc>
          <w:tcPr>
            <w:tcW w:w="2296" w:type="dxa"/>
          </w:tcPr>
          <w:p w14:paraId="6A224B6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Elementen </w:t>
            </w:r>
          </w:p>
        </w:tc>
        <w:tc>
          <w:tcPr>
            <w:tcW w:w="567" w:type="dxa"/>
          </w:tcPr>
          <w:p w14:paraId="40B4CD72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33A6C5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35C702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2C4824F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6BF27E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F15172" w:rsidRPr="00945A99" w14:paraId="1BB3969D" w14:textId="77777777" w:rsidTr="002B491A">
        <w:tc>
          <w:tcPr>
            <w:tcW w:w="567" w:type="dxa"/>
          </w:tcPr>
          <w:p w14:paraId="5D70E53C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31</w:t>
            </w:r>
          </w:p>
        </w:tc>
        <w:tc>
          <w:tcPr>
            <w:tcW w:w="851" w:type="dxa"/>
          </w:tcPr>
          <w:p w14:paraId="4F172675" w14:textId="77777777" w:rsidR="00F15172" w:rsidRPr="00945A99" w:rsidRDefault="00F15172" w:rsidP="002B491A">
            <w:pPr>
              <w:spacing w:line="220" w:lineRule="atLeast"/>
            </w:pPr>
            <w:r w:rsidRPr="00945A99">
              <w:t>23.00</w:t>
            </w:r>
          </w:p>
        </w:tc>
        <w:tc>
          <w:tcPr>
            <w:tcW w:w="2098" w:type="dxa"/>
          </w:tcPr>
          <w:p w14:paraId="462B336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Vooraf vervaardigde steenachtige elementen</w:t>
            </w:r>
          </w:p>
        </w:tc>
        <w:tc>
          <w:tcPr>
            <w:tcW w:w="2296" w:type="dxa"/>
          </w:tcPr>
          <w:p w14:paraId="02604C5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Elementen </w:t>
            </w:r>
          </w:p>
        </w:tc>
        <w:tc>
          <w:tcPr>
            <w:tcW w:w="567" w:type="dxa"/>
          </w:tcPr>
          <w:p w14:paraId="435D6F7C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728AC5A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50CCC3A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montage</w:t>
            </w:r>
          </w:p>
        </w:tc>
        <w:tc>
          <w:tcPr>
            <w:tcW w:w="2303" w:type="dxa"/>
          </w:tcPr>
          <w:p w14:paraId="5A7B860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FD0E37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3E353572" w14:textId="77777777" w:rsidTr="002B491A">
        <w:tc>
          <w:tcPr>
            <w:tcW w:w="567" w:type="dxa"/>
          </w:tcPr>
          <w:p w14:paraId="53A5CFF6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32</w:t>
            </w:r>
          </w:p>
        </w:tc>
        <w:tc>
          <w:tcPr>
            <w:tcW w:w="851" w:type="dxa"/>
          </w:tcPr>
          <w:p w14:paraId="1B2802C9" w14:textId="77777777" w:rsidR="00F15172" w:rsidRPr="00945A99" w:rsidRDefault="00F15172" w:rsidP="002B491A">
            <w:pPr>
              <w:spacing w:line="220" w:lineRule="atLeast"/>
            </w:pPr>
            <w:r w:rsidRPr="00945A99">
              <w:t>23.00</w:t>
            </w:r>
          </w:p>
        </w:tc>
        <w:tc>
          <w:tcPr>
            <w:tcW w:w="2098" w:type="dxa"/>
          </w:tcPr>
          <w:p w14:paraId="68FF9A8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Vooraf vervaardigde steenachtige elementen</w:t>
            </w:r>
          </w:p>
        </w:tc>
        <w:tc>
          <w:tcPr>
            <w:tcW w:w="2296" w:type="dxa"/>
          </w:tcPr>
          <w:p w14:paraId="30D73DA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Hijs- transportvoorzieningen</w:t>
            </w:r>
          </w:p>
        </w:tc>
        <w:tc>
          <w:tcPr>
            <w:tcW w:w="567" w:type="dxa"/>
          </w:tcPr>
          <w:p w14:paraId="4C63F924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259C80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395A6D6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productie</w:t>
            </w:r>
          </w:p>
        </w:tc>
        <w:tc>
          <w:tcPr>
            <w:tcW w:w="2303" w:type="dxa"/>
          </w:tcPr>
          <w:p w14:paraId="5D232A1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9124D8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62AB15C6" w14:textId="77777777" w:rsidTr="002B491A">
        <w:tc>
          <w:tcPr>
            <w:tcW w:w="567" w:type="dxa"/>
          </w:tcPr>
          <w:p w14:paraId="1A50247E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33</w:t>
            </w:r>
          </w:p>
        </w:tc>
        <w:tc>
          <w:tcPr>
            <w:tcW w:w="851" w:type="dxa"/>
          </w:tcPr>
          <w:p w14:paraId="0F94B398" w14:textId="77777777" w:rsidR="00F15172" w:rsidRPr="00945A99" w:rsidRDefault="00F15172" w:rsidP="002B491A">
            <w:pPr>
              <w:spacing w:line="220" w:lineRule="atLeast"/>
            </w:pPr>
            <w:r w:rsidRPr="00945A99">
              <w:t>24.00</w:t>
            </w:r>
          </w:p>
        </w:tc>
        <w:tc>
          <w:tcPr>
            <w:tcW w:w="2098" w:type="dxa"/>
          </w:tcPr>
          <w:p w14:paraId="56BA7C1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Ruwbouwtimmerwerk</w:t>
            </w:r>
          </w:p>
        </w:tc>
        <w:tc>
          <w:tcPr>
            <w:tcW w:w="2296" w:type="dxa"/>
          </w:tcPr>
          <w:p w14:paraId="4B36C50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Machinaal timmerwerk</w:t>
            </w:r>
          </w:p>
        </w:tc>
        <w:tc>
          <w:tcPr>
            <w:tcW w:w="567" w:type="dxa"/>
          </w:tcPr>
          <w:p w14:paraId="0F31C5D6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37F54E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6E7B65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Ten minste 3 dagen voor het schilderen</w:t>
            </w:r>
          </w:p>
        </w:tc>
        <w:tc>
          <w:tcPr>
            <w:tcW w:w="2303" w:type="dxa"/>
          </w:tcPr>
          <w:p w14:paraId="424B24D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7D0070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746CA181" w14:textId="77777777" w:rsidTr="002B491A">
        <w:tc>
          <w:tcPr>
            <w:tcW w:w="567" w:type="dxa"/>
          </w:tcPr>
          <w:p w14:paraId="586F3288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34</w:t>
            </w:r>
          </w:p>
        </w:tc>
        <w:tc>
          <w:tcPr>
            <w:tcW w:w="851" w:type="dxa"/>
          </w:tcPr>
          <w:p w14:paraId="3CF270EF" w14:textId="77777777" w:rsidR="00F15172" w:rsidRPr="00945A99" w:rsidRDefault="00F15172" w:rsidP="002B491A">
            <w:pPr>
              <w:spacing w:line="220" w:lineRule="atLeast"/>
            </w:pPr>
            <w:r w:rsidRPr="00945A99">
              <w:t>24.00</w:t>
            </w:r>
          </w:p>
        </w:tc>
        <w:tc>
          <w:tcPr>
            <w:tcW w:w="2098" w:type="dxa"/>
          </w:tcPr>
          <w:p w14:paraId="3BE35F6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Ruwbouwtimmerwerk</w:t>
            </w:r>
          </w:p>
        </w:tc>
        <w:tc>
          <w:tcPr>
            <w:tcW w:w="2296" w:type="dxa"/>
          </w:tcPr>
          <w:p w14:paraId="1CCF154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Bevestiging plaatbekledingen</w:t>
            </w:r>
          </w:p>
        </w:tc>
        <w:tc>
          <w:tcPr>
            <w:tcW w:w="567" w:type="dxa"/>
          </w:tcPr>
          <w:p w14:paraId="4F704D76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2588DB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3A40B9B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bevestiging</w:t>
            </w:r>
          </w:p>
        </w:tc>
        <w:tc>
          <w:tcPr>
            <w:tcW w:w="2303" w:type="dxa"/>
          </w:tcPr>
          <w:p w14:paraId="6022337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B1E4C9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0ACEF605" w14:textId="77777777" w:rsidTr="002B491A">
        <w:tc>
          <w:tcPr>
            <w:tcW w:w="567" w:type="dxa"/>
          </w:tcPr>
          <w:p w14:paraId="067CC69B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35</w:t>
            </w:r>
          </w:p>
        </w:tc>
        <w:tc>
          <w:tcPr>
            <w:tcW w:w="851" w:type="dxa"/>
          </w:tcPr>
          <w:p w14:paraId="7BDBDBC8" w14:textId="77777777" w:rsidR="00F15172" w:rsidRPr="00945A99" w:rsidRDefault="00F15172" w:rsidP="002B491A">
            <w:pPr>
              <w:spacing w:line="220" w:lineRule="atLeast"/>
            </w:pPr>
            <w:r w:rsidRPr="00945A99">
              <w:t>24.41</w:t>
            </w:r>
          </w:p>
        </w:tc>
        <w:tc>
          <w:tcPr>
            <w:tcW w:w="2098" w:type="dxa"/>
          </w:tcPr>
          <w:p w14:paraId="3C8B7FB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Ruwbouwtimmerwerk</w:t>
            </w:r>
          </w:p>
        </w:tc>
        <w:tc>
          <w:tcPr>
            <w:tcW w:w="2296" w:type="dxa"/>
          </w:tcPr>
          <w:p w14:paraId="4EAE82D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Beschietingen</w:t>
            </w:r>
          </w:p>
        </w:tc>
        <w:tc>
          <w:tcPr>
            <w:tcW w:w="567" w:type="dxa"/>
          </w:tcPr>
          <w:p w14:paraId="17DE4E45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66D709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F84AA7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F8D7D9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218C1C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F15172" w:rsidRPr="00945A99" w14:paraId="217D22EB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40C0C18F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36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CE6E12" w14:textId="77777777" w:rsidR="00F15172" w:rsidRPr="00945A99" w:rsidRDefault="00F15172" w:rsidP="002B491A">
            <w:pPr>
              <w:spacing w:line="220" w:lineRule="atLeast"/>
            </w:pPr>
            <w:r w:rsidRPr="00945A99">
              <w:t>25.32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33617F0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Metaalconstructiewerk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3E523AB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Constructie -onderdelen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3A3EAF4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7279765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Laagdikte meter en visueel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38BEEB5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0F5801F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3E50168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NEN-EN 10204-95: fabrieksverklaring 2.1</w:t>
            </w:r>
          </w:p>
        </w:tc>
      </w:tr>
      <w:tr w:rsidR="00F15172" w:rsidRPr="00945A99" w14:paraId="5E45470C" w14:textId="77777777" w:rsidTr="002B491A">
        <w:tc>
          <w:tcPr>
            <w:tcW w:w="567" w:type="dxa"/>
            <w:shd w:val="clear" w:color="auto" w:fill="8FCAE7"/>
          </w:tcPr>
          <w:p w14:paraId="58B15E19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2773BEEC" w14:textId="77777777" w:rsidR="00F15172" w:rsidRPr="00945A99" w:rsidRDefault="00F15172" w:rsidP="002B491A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1E70356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51BDB02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751C5635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5B24215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1421059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51DF4D2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7EA014A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5B4DF1FD" w14:textId="77777777" w:rsidTr="002B491A">
        <w:tc>
          <w:tcPr>
            <w:tcW w:w="567" w:type="dxa"/>
          </w:tcPr>
          <w:p w14:paraId="22C38548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37</w:t>
            </w:r>
          </w:p>
        </w:tc>
        <w:tc>
          <w:tcPr>
            <w:tcW w:w="851" w:type="dxa"/>
          </w:tcPr>
          <w:p w14:paraId="41DCE08A" w14:textId="77777777" w:rsidR="00F15172" w:rsidRPr="00945A99" w:rsidRDefault="00F15172" w:rsidP="002B491A">
            <w:pPr>
              <w:spacing w:line="220" w:lineRule="atLeast"/>
            </w:pPr>
            <w:r w:rsidRPr="00945A99">
              <w:t>30.00</w:t>
            </w:r>
          </w:p>
        </w:tc>
        <w:tc>
          <w:tcPr>
            <w:tcW w:w="2098" w:type="dxa"/>
          </w:tcPr>
          <w:p w14:paraId="519EEF9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Kozijnen, ramen en deuren</w:t>
            </w:r>
          </w:p>
        </w:tc>
        <w:tc>
          <w:tcPr>
            <w:tcW w:w="2296" w:type="dxa"/>
          </w:tcPr>
          <w:p w14:paraId="595B3FF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Fabrikant, leverancier</w:t>
            </w:r>
          </w:p>
        </w:tc>
        <w:tc>
          <w:tcPr>
            <w:tcW w:w="567" w:type="dxa"/>
          </w:tcPr>
          <w:p w14:paraId="1CB0B53A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225402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A1AAF9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opdracht aan onderaannemer(s)</w:t>
            </w:r>
          </w:p>
        </w:tc>
        <w:tc>
          <w:tcPr>
            <w:tcW w:w="2303" w:type="dxa"/>
          </w:tcPr>
          <w:p w14:paraId="5CD03AF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Voorschriften, richtlijnen </w:t>
            </w:r>
          </w:p>
        </w:tc>
        <w:tc>
          <w:tcPr>
            <w:tcW w:w="2304" w:type="dxa"/>
          </w:tcPr>
          <w:p w14:paraId="3B738F5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F15172" w:rsidRPr="00945A99" w14:paraId="02EECBC3" w14:textId="77777777" w:rsidTr="002B491A">
        <w:tc>
          <w:tcPr>
            <w:tcW w:w="567" w:type="dxa"/>
          </w:tcPr>
          <w:p w14:paraId="58494F66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38</w:t>
            </w:r>
          </w:p>
        </w:tc>
        <w:tc>
          <w:tcPr>
            <w:tcW w:w="851" w:type="dxa"/>
          </w:tcPr>
          <w:p w14:paraId="0F77E9C1" w14:textId="77777777" w:rsidR="00F15172" w:rsidRPr="00945A99" w:rsidRDefault="00F15172" w:rsidP="002B491A">
            <w:pPr>
              <w:spacing w:line="220" w:lineRule="atLeast"/>
            </w:pPr>
            <w:r w:rsidRPr="00945A99">
              <w:t>31.31</w:t>
            </w:r>
          </w:p>
        </w:tc>
        <w:tc>
          <w:tcPr>
            <w:tcW w:w="2098" w:type="dxa"/>
          </w:tcPr>
          <w:p w14:paraId="064F419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Systeembekledingen</w:t>
            </w:r>
          </w:p>
        </w:tc>
        <w:tc>
          <w:tcPr>
            <w:tcW w:w="2296" w:type="dxa"/>
          </w:tcPr>
          <w:p w14:paraId="29942BB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Paneelbekledingen</w:t>
            </w:r>
          </w:p>
        </w:tc>
        <w:tc>
          <w:tcPr>
            <w:tcW w:w="567" w:type="dxa"/>
          </w:tcPr>
          <w:p w14:paraId="345D56CF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BD8026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8E2683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10C4E49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C8344A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F15172" w:rsidRPr="00945A99" w14:paraId="367D4C72" w14:textId="77777777" w:rsidTr="002B491A">
        <w:tc>
          <w:tcPr>
            <w:tcW w:w="567" w:type="dxa"/>
          </w:tcPr>
          <w:p w14:paraId="1E0BB7C2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39</w:t>
            </w:r>
          </w:p>
        </w:tc>
        <w:tc>
          <w:tcPr>
            <w:tcW w:w="851" w:type="dxa"/>
          </w:tcPr>
          <w:p w14:paraId="42953EA2" w14:textId="77777777" w:rsidR="00F15172" w:rsidRPr="00945A99" w:rsidRDefault="00F15172" w:rsidP="002B491A">
            <w:pPr>
              <w:spacing w:line="220" w:lineRule="atLeast"/>
            </w:pPr>
            <w:r w:rsidRPr="00945A99">
              <w:t>33.00</w:t>
            </w:r>
          </w:p>
        </w:tc>
        <w:tc>
          <w:tcPr>
            <w:tcW w:w="2098" w:type="dxa"/>
          </w:tcPr>
          <w:p w14:paraId="72909D5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30F0562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Geautoriseerde dealer</w:t>
            </w:r>
          </w:p>
        </w:tc>
        <w:tc>
          <w:tcPr>
            <w:tcW w:w="567" w:type="dxa"/>
          </w:tcPr>
          <w:p w14:paraId="0F256698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8DD7B9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3DADCF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opdracht aan onderaannemer(s)</w:t>
            </w:r>
          </w:p>
        </w:tc>
        <w:tc>
          <w:tcPr>
            <w:tcW w:w="2303" w:type="dxa"/>
          </w:tcPr>
          <w:p w14:paraId="0E5BE7C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6D7239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 van Erkenning</w:t>
            </w:r>
          </w:p>
        </w:tc>
      </w:tr>
      <w:tr w:rsidR="00F15172" w:rsidRPr="00945A99" w14:paraId="1333F341" w14:textId="77777777" w:rsidTr="002B491A">
        <w:tc>
          <w:tcPr>
            <w:tcW w:w="567" w:type="dxa"/>
          </w:tcPr>
          <w:p w14:paraId="7FEA7D2A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40</w:t>
            </w:r>
          </w:p>
        </w:tc>
        <w:tc>
          <w:tcPr>
            <w:tcW w:w="851" w:type="dxa"/>
          </w:tcPr>
          <w:p w14:paraId="61D0A699" w14:textId="77777777" w:rsidR="00F15172" w:rsidRPr="00945A99" w:rsidRDefault="00F15172" w:rsidP="002B491A">
            <w:pPr>
              <w:spacing w:line="220" w:lineRule="atLeast"/>
            </w:pPr>
            <w:r w:rsidRPr="00945A99">
              <w:t>33.32</w:t>
            </w:r>
          </w:p>
        </w:tc>
        <w:tc>
          <w:tcPr>
            <w:tcW w:w="2098" w:type="dxa"/>
          </w:tcPr>
          <w:p w14:paraId="1C941C9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791A957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Isoaltie/afschotlaag</w:t>
            </w:r>
          </w:p>
        </w:tc>
        <w:tc>
          <w:tcPr>
            <w:tcW w:w="567" w:type="dxa"/>
          </w:tcPr>
          <w:p w14:paraId="0BE5D02E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0A701A4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9ABE32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22369AE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3E13ED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F15172" w:rsidRPr="00945A99" w14:paraId="4C421F98" w14:textId="77777777" w:rsidTr="002B491A">
        <w:tc>
          <w:tcPr>
            <w:tcW w:w="567" w:type="dxa"/>
          </w:tcPr>
          <w:p w14:paraId="4B07CCD8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41</w:t>
            </w:r>
          </w:p>
        </w:tc>
        <w:tc>
          <w:tcPr>
            <w:tcW w:w="851" w:type="dxa"/>
          </w:tcPr>
          <w:p w14:paraId="054A5835" w14:textId="77777777" w:rsidR="00F15172" w:rsidRPr="00945A99" w:rsidRDefault="00F15172" w:rsidP="002B491A">
            <w:pPr>
              <w:spacing w:line="220" w:lineRule="atLeast"/>
            </w:pPr>
            <w:r w:rsidRPr="00945A99">
              <w:t>33.35</w:t>
            </w:r>
          </w:p>
        </w:tc>
        <w:tc>
          <w:tcPr>
            <w:tcW w:w="2098" w:type="dxa"/>
          </w:tcPr>
          <w:p w14:paraId="1026A5A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35AD943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Dakdetails</w:t>
            </w:r>
          </w:p>
        </w:tc>
        <w:tc>
          <w:tcPr>
            <w:tcW w:w="567" w:type="dxa"/>
          </w:tcPr>
          <w:p w14:paraId="5F1BE3AF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BFAAB6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6A8D9D4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Tijdens en na werkzaamheden</w:t>
            </w:r>
          </w:p>
        </w:tc>
        <w:tc>
          <w:tcPr>
            <w:tcW w:w="2303" w:type="dxa"/>
          </w:tcPr>
          <w:p w14:paraId="55D77BF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BDA voorschriften en richtlijnen</w:t>
            </w:r>
          </w:p>
        </w:tc>
        <w:tc>
          <w:tcPr>
            <w:tcW w:w="2304" w:type="dxa"/>
          </w:tcPr>
          <w:p w14:paraId="46BC98E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695B51D3" w14:textId="77777777" w:rsidTr="002B491A">
        <w:tc>
          <w:tcPr>
            <w:tcW w:w="567" w:type="dxa"/>
          </w:tcPr>
          <w:p w14:paraId="1FC2EFF9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42</w:t>
            </w:r>
          </w:p>
        </w:tc>
        <w:tc>
          <w:tcPr>
            <w:tcW w:w="851" w:type="dxa"/>
          </w:tcPr>
          <w:p w14:paraId="147CF090" w14:textId="77777777" w:rsidR="00F15172" w:rsidRPr="00945A99" w:rsidRDefault="00F15172" w:rsidP="002B491A">
            <w:pPr>
              <w:spacing w:line="220" w:lineRule="atLeast"/>
            </w:pPr>
            <w:r w:rsidRPr="00945A99">
              <w:t>33.38</w:t>
            </w:r>
          </w:p>
        </w:tc>
        <w:tc>
          <w:tcPr>
            <w:tcW w:w="2098" w:type="dxa"/>
          </w:tcPr>
          <w:p w14:paraId="1825744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6FEA382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Dakbeveiliging</w:t>
            </w:r>
          </w:p>
        </w:tc>
        <w:tc>
          <w:tcPr>
            <w:tcW w:w="567" w:type="dxa"/>
          </w:tcPr>
          <w:p w14:paraId="07784B9E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CF9A92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0DB960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316BE3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A8B341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F15172" w:rsidRPr="00945A99" w14:paraId="7F7D3788" w14:textId="77777777" w:rsidTr="002B491A">
        <w:tc>
          <w:tcPr>
            <w:tcW w:w="567" w:type="dxa"/>
          </w:tcPr>
          <w:p w14:paraId="6F5F04EC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43</w:t>
            </w:r>
          </w:p>
        </w:tc>
        <w:tc>
          <w:tcPr>
            <w:tcW w:w="851" w:type="dxa"/>
          </w:tcPr>
          <w:p w14:paraId="2B4CBE3B" w14:textId="77777777" w:rsidR="00F15172" w:rsidRPr="00945A99" w:rsidRDefault="00F15172" w:rsidP="002B491A">
            <w:pPr>
              <w:spacing w:line="220" w:lineRule="atLeast"/>
            </w:pPr>
            <w:r w:rsidRPr="00945A99">
              <w:t>34.00</w:t>
            </w:r>
          </w:p>
        </w:tc>
        <w:tc>
          <w:tcPr>
            <w:tcW w:w="2098" w:type="dxa"/>
          </w:tcPr>
          <w:p w14:paraId="3A2AB7D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Beglazing</w:t>
            </w:r>
          </w:p>
        </w:tc>
        <w:tc>
          <w:tcPr>
            <w:tcW w:w="2296" w:type="dxa"/>
          </w:tcPr>
          <w:p w14:paraId="13DCC91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Flexibele profielen</w:t>
            </w:r>
          </w:p>
        </w:tc>
        <w:tc>
          <w:tcPr>
            <w:tcW w:w="567" w:type="dxa"/>
          </w:tcPr>
          <w:p w14:paraId="181A6FF6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946019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DB7D3C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3045201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6EBCF5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F15172" w:rsidRPr="00945A99" w14:paraId="248245A0" w14:textId="77777777" w:rsidTr="002B491A">
        <w:tc>
          <w:tcPr>
            <w:tcW w:w="567" w:type="dxa"/>
          </w:tcPr>
          <w:p w14:paraId="01C845D6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44</w:t>
            </w:r>
          </w:p>
        </w:tc>
        <w:tc>
          <w:tcPr>
            <w:tcW w:w="851" w:type="dxa"/>
          </w:tcPr>
          <w:p w14:paraId="7B2BC5BB" w14:textId="77777777" w:rsidR="00F15172" w:rsidRPr="00945A99" w:rsidRDefault="00F15172" w:rsidP="002B491A">
            <w:pPr>
              <w:spacing w:line="220" w:lineRule="atLeast"/>
            </w:pPr>
            <w:r w:rsidRPr="00945A99">
              <w:t>35.00</w:t>
            </w:r>
          </w:p>
        </w:tc>
        <w:tc>
          <w:tcPr>
            <w:tcW w:w="2098" w:type="dxa"/>
          </w:tcPr>
          <w:p w14:paraId="594D907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Natuur- en kunststeen</w:t>
            </w:r>
          </w:p>
        </w:tc>
        <w:tc>
          <w:tcPr>
            <w:tcW w:w="2296" w:type="dxa"/>
          </w:tcPr>
          <w:p w14:paraId="0FAC2DF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Monsters</w:t>
            </w:r>
          </w:p>
        </w:tc>
        <w:tc>
          <w:tcPr>
            <w:tcW w:w="567" w:type="dxa"/>
          </w:tcPr>
          <w:p w14:paraId="5B6C9640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FCD0B8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84165E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6FEE6F8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939ABD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1FF22B24" w14:textId="77777777" w:rsidTr="002B491A">
        <w:tc>
          <w:tcPr>
            <w:tcW w:w="567" w:type="dxa"/>
          </w:tcPr>
          <w:p w14:paraId="34B5E1E5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45</w:t>
            </w:r>
          </w:p>
        </w:tc>
        <w:tc>
          <w:tcPr>
            <w:tcW w:w="851" w:type="dxa"/>
          </w:tcPr>
          <w:p w14:paraId="40A7CEB4" w14:textId="77777777" w:rsidR="00F15172" w:rsidRPr="00945A99" w:rsidRDefault="00F15172" w:rsidP="002B491A">
            <w:pPr>
              <w:spacing w:line="220" w:lineRule="atLeast"/>
            </w:pPr>
            <w:r w:rsidRPr="00945A99">
              <w:t>35.00</w:t>
            </w:r>
          </w:p>
        </w:tc>
        <w:tc>
          <w:tcPr>
            <w:tcW w:w="2098" w:type="dxa"/>
          </w:tcPr>
          <w:p w14:paraId="00B1B84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Natuur- en kunststeen</w:t>
            </w:r>
          </w:p>
        </w:tc>
        <w:tc>
          <w:tcPr>
            <w:tcW w:w="2296" w:type="dxa"/>
          </w:tcPr>
          <w:p w14:paraId="3CF7D41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Plaatsing natuursteen</w:t>
            </w:r>
          </w:p>
        </w:tc>
        <w:tc>
          <w:tcPr>
            <w:tcW w:w="567" w:type="dxa"/>
          </w:tcPr>
          <w:p w14:paraId="0A911F3A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7C67A5F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F571A4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</w:t>
            </w:r>
          </w:p>
        </w:tc>
        <w:tc>
          <w:tcPr>
            <w:tcW w:w="2303" w:type="dxa"/>
          </w:tcPr>
          <w:p w14:paraId="3B96C62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Plaatsing / vlakverdeling</w:t>
            </w:r>
          </w:p>
        </w:tc>
        <w:tc>
          <w:tcPr>
            <w:tcW w:w="2304" w:type="dxa"/>
          </w:tcPr>
          <w:p w14:paraId="223D2CF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0D85974C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286DB4C9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46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3BD390C" w14:textId="77777777" w:rsidR="00F15172" w:rsidRPr="00945A99" w:rsidRDefault="00F15172" w:rsidP="002B491A">
            <w:pPr>
              <w:spacing w:line="220" w:lineRule="atLeast"/>
            </w:pPr>
            <w:r w:rsidRPr="00945A99">
              <w:t>36.60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5D42336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Voegvulling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4FBB29D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Brandwerende PUR voegdichtingsschuim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422AF9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37777FE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7E738F6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 / aanbrengen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32510FE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ADBCE4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F15172" w:rsidRPr="00945A99" w14:paraId="7943243A" w14:textId="77777777" w:rsidTr="002B491A">
        <w:tc>
          <w:tcPr>
            <w:tcW w:w="567" w:type="dxa"/>
            <w:shd w:val="clear" w:color="auto" w:fill="8FCAE7"/>
          </w:tcPr>
          <w:p w14:paraId="5909EAE4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6C851414" w14:textId="77777777" w:rsidR="00F15172" w:rsidRPr="00945A99" w:rsidRDefault="00F15172" w:rsidP="002B491A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486028A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2C0412A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334BE91B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023A8E4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1B6FCDC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2B35D1F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4AC4C19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3253780D" w14:textId="77777777" w:rsidTr="002B491A">
        <w:tc>
          <w:tcPr>
            <w:tcW w:w="567" w:type="dxa"/>
          </w:tcPr>
          <w:p w14:paraId="1FD1C0A1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47</w:t>
            </w:r>
          </w:p>
        </w:tc>
        <w:tc>
          <w:tcPr>
            <w:tcW w:w="851" w:type="dxa"/>
          </w:tcPr>
          <w:p w14:paraId="4CD7A832" w14:textId="77777777" w:rsidR="00F15172" w:rsidRPr="00945A99" w:rsidRDefault="00F15172" w:rsidP="002B491A">
            <w:pPr>
              <w:spacing w:line="220" w:lineRule="atLeast"/>
            </w:pPr>
            <w:r w:rsidRPr="00945A99">
              <w:t>40.40</w:t>
            </w:r>
          </w:p>
        </w:tc>
        <w:tc>
          <w:tcPr>
            <w:tcW w:w="2098" w:type="dxa"/>
          </w:tcPr>
          <w:p w14:paraId="085C597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Stukadoorswerk</w:t>
            </w:r>
          </w:p>
        </w:tc>
        <w:tc>
          <w:tcPr>
            <w:tcW w:w="2296" w:type="dxa"/>
          </w:tcPr>
          <w:p w14:paraId="59E1C34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Pleisterwerk</w:t>
            </w:r>
          </w:p>
        </w:tc>
        <w:tc>
          <w:tcPr>
            <w:tcW w:w="567" w:type="dxa"/>
          </w:tcPr>
          <w:p w14:paraId="450DAE2C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38DFA1F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7655E56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584ED51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Vlakheid</w:t>
            </w:r>
          </w:p>
        </w:tc>
        <w:tc>
          <w:tcPr>
            <w:tcW w:w="2304" w:type="dxa"/>
          </w:tcPr>
          <w:p w14:paraId="6350EAF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64B51B37" w14:textId="77777777" w:rsidTr="002B491A">
        <w:trPr>
          <w:trHeight w:val="464"/>
        </w:trPr>
        <w:tc>
          <w:tcPr>
            <w:tcW w:w="567" w:type="dxa"/>
          </w:tcPr>
          <w:p w14:paraId="47314E88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48</w:t>
            </w:r>
          </w:p>
        </w:tc>
        <w:tc>
          <w:tcPr>
            <w:tcW w:w="851" w:type="dxa"/>
          </w:tcPr>
          <w:p w14:paraId="499EA002" w14:textId="77777777" w:rsidR="00F15172" w:rsidRPr="00945A99" w:rsidRDefault="00F15172" w:rsidP="002B491A">
            <w:pPr>
              <w:spacing w:line="220" w:lineRule="atLeast"/>
            </w:pPr>
            <w:r w:rsidRPr="00945A99">
              <w:t>41.00</w:t>
            </w:r>
          </w:p>
        </w:tc>
        <w:tc>
          <w:tcPr>
            <w:tcW w:w="2098" w:type="dxa"/>
          </w:tcPr>
          <w:p w14:paraId="656D361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29C096C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</w:tcPr>
          <w:p w14:paraId="5C6601C6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05EF7D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66562CE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130545D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C549A6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55264DA2" w14:textId="77777777" w:rsidTr="002B491A">
        <w:tc>
          <w:tcPr>
            <w:tcW w:w="567" w:type="dxa"/>
          </w:tcPr>
          <w:p w14:paraId="12E20219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49</w:t>
            </w:r>
          </w:p>
        </w:tc>
        <w:tc>
          <w:tcPr>
            <w:tcW w:w="851" w:type="dxa"/>
          </w:tcPr>
          <w:p w14:paraId="037728E4" w14:textId="77777777" w:rsidR="00F15172" w:rsidRPr="00945A99" w:rsidRDefault="00F15172" w:rsidP="002B491A">
            <w:pPr>
              <w:spacing w:line="220" w:lineRule="atLeast"/>
            </w:pPr>
            <w:r w:rsidRPr="00945A99">
              <w:t>41.32</w:t>
            </w:r>
          </w:p>
        </w:tc>
        <w:tc>
          <w:tcPr>
            <w:tcW w:w="2098" w:type="dxa"/>
          </w:tcPr>
          <w:p w14:paraId="0D6861F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7882D78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Wandtegels </w:t>
            </w:r>
          </w:p>
        </w:tc>
        <w:tc>
          <w:tcPr>
            <w:tcW w:w="567" w:type="dxa"/>
          </w:tcPr>
          <w:p w14:paraId="4E927875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6423FF7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540B4AD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5043348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Vlakverdeling /  vlakheid</w:t>
            </w:r>
          </w:p>
        </w:tc>
        <w:tc>
          <w:tcPr>
            <w:tcW w:w="2304" w:type="dxa"/>
          </w:tcPr>
          <w:p w14:paraId="3D432D1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20B9C6E4" w14:textId="77777777" w:rsidTr="002B491A">
        <w:tc>
          <w:tcPr>
            <w:tcW w:w="567" w:type="dxa"/>
          </w:tcPr>
          <w:p w14:paraId="397D1E1D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50</w:t>
            </w:r>
          </w:p>
        </w:tc>
        <w:tc>
          <w:tcPr>
            <w:tcW w:w="851" w:type="dxa"/>
          </w:tcPr>
          <w:p w14:paraId="0FF90558" w14:textId="77777777" w:rsidR="00F15172" w:rsidRPr="00945A99" w:rsidRDefault="00F15172" w:rsidP="002B491A">
            <w:pPr>
              <w:spacing w:line="220" w:lineRule="atLeast"/>
            </w:pPr>
            <w:r w:rsidRPr="00945A99">
              <w:t>41.42</w:t>
            </w:r>
          </w:p>
        </w:tc>
        <w:tc>
          <w:tcPr>
            <w:tcW w:w="2098" w:type="dxa"/>
          </w:tcPr>
          <w:p w14:paraId="5F4ECD6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6D2A800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Vloertegels</w:t>
            </w:r>
          </w:p>
        </w:tc>
        <w:tc>
          <w:tcPr>
            <w:tcW w:w="567" w:type="dxa"/>
          </w:tcPr>
          <w:p w14:paraId="127E21FA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0BEA258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30AD636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06CA962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Vlakverdeling / vlakheid</w:t>
            </w:r>
          </w:p>
        </w:tc>
        <w:tc>
          <w:tcPr>
            <w:tcW w:w="2304" w:type="dxa"/>
          </w:tcPr>
          <w:p w14:paraId="24EFDB3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36AADB99" w14:textId="77777777" w:rsidTr="002B491A">
        <w:tc>
          <w:tcPr>
            <w:tcW w:w="567" w:type="dxa"/>
          </w:tcPr>
          <w:p w14:paraId="120FE09D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51</w:t>
            </w:r>
          </w:p>
        </w:tc>
        <w:tc>
          <w:tcPr>
            <w:tcW w:w="851" w:type="dxa"/>
          </w:tcPr>
          <w:p w14:paraId="06289AF7" w14:textId="77777777" w:rsidR="00F15172" w:rsidRPr="00945A99" w:rsidRDefault="00F15172" w:rsidP="002B491A">
            <w:pPr>
              <w:spacing w:line="220" w:lineRule="atLeast"/>
            </w:pPr>
            <w:r w:rsidRPr="00945A99">
              <w:t>41.71</w:t>
            </w:r>
          </w:p>
        </w:tc>
        <w:tc>
          <w:tcPr>
            <w:tcW w:w="2098" w:type="dxa"/>
          </w:tcPr>
          <w:p w14:paraId="5ECDA47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122C101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Voegwerk</w:t>
            </w:r>
          </w:p>
        </w:tc>
        <w:tc>
          <w:tcPr>
            <w:tcW w:w="567" w:type="dxa"/>
          </w:tcPr>
          <w:p w14:paraId="3F717960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F4A34D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5CDAC5B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4FE00FF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Kleur</w:t>
            </w:r>
          </w:p>
        </w:tc>
        <w:tc>
          <w:tcPr>
            <w:tcW w:w="2304" w:type="dxa"/>
          </w:tcPr>
          <w:p w14:paraId="61D154B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3F1D76D9" w14:textId="77777777" w:rsidTr="002B491A">
        <w:tc>
          <w:tcPr>
            <w:tcW w:w="567" w:type="dxa"/>
          </w:tcPr>
          <w:p w14:paraId="53B7597E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52</w:t>
            </w:r>
          </w:p>
        </w:tc>
        <w:tc>
          <w:tcPr>
            <w:tcW w:w="851" w:type="dxa"/>
          </w:tcPr>
          <w:p w14:paraId="3BF1199B" w14:textId="77777777" w:rsidR="00F15172" w:rsidRPr="00945A99" w:rsidRDefault="00F15172" w:rsidP="002B491A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2B70193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0683240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Cement - mortelkwaliteit</w:t>
            </w:r>
          </w:p>
        </w:tc>
        <w:tc>
          <w:tcPr>
            <w:tcW w:w="567" w:type="dxa"/>
          </w:tcPr>
          <w:p w14:paraId="7009CEFF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356FE2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B60FF3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 / aanbrengen</w:t>
            </w:r>
          </w:p>
        </w:tc>
        <w:tc>
          <w:tcPr>
            <w:tcW w:w="2303" w:type="dxa"/>
          </w:tcPr>
          <w:p w14:paraId="532B29F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9F6761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672893FF" w14:textId="77777777" w:rsidTr="002B491A">
        <w:tc>
          <w:tcPr>
            <w:tcW w:w="567" w:type="dxa"/>
          </w:tcPr>
          <w:p w14:paraId="68652D89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53</w:t>
            </w:r>
          </w:p>
        </w:tc>
        <w:tc>
          <w:tcPr>
            <w:tcW w:w="851" w:type="dxa"/>
          </w:tcPr>
          <w:p w14:paraId="0C90BE49" w14:textId="77777777" w:rsidR="00F15172" w:rsidRPr="00945A99" w:rsidRDefault="00F15172" w:rsidP="002B491A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27E09E0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6F1A820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Anhydriet kwaliteit</w:t>
            </w:r>
          </w:p>
        </w:tc>
        <w:tc>
          <w:tcPr>
            <w:tcW w:w="567" w:type="dxa"/>
          </w:tcPr>
          <w:p w14:paraId="66FA1A95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23DAA53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600F5B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 / aanbrengen</w:t>
            </w:r>
          </w:p>
        </w:tc>
        <w:tc>
          <w:tcPr>
            <w:tcW w:w="2303" w:type="dxa"/>
          </w:tcPr>
          <w:p w14:paraId="3DDF32F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6B209A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572F2423" w14:textId="77777777" w:rsidTr="002B491A">
        <w:tc>
          <w:tcPr>
            <w:tcW w:w="567" w:type="dxa"/>
          </w:tcPr>
          <w:p w14:paraId="1AC2790D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54</w:t>
            </w:r>
          </w:p>
        </w:tc>
        <w:tc>
          <w:tcPr>
            <w:tcW w:w="851" w:type="dxa"/>
          </w:tcPr>
          <w:p w14:paraId="31AAB247" w14:textId="77777777" w:rsidR="00F15172" w:rsidRPr="00945A99" w:rsidRDefault="00F15172" w:rsidP="002B491A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7C861D5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4021753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Gerede dekvloer</w:t>
            </w:r>
          </w:p>
        </w:tc>
        <w:tc>
          <w:tcPr>
            <w:tcW w:w="567" w:type="dxa"/>
          </w:tcPr>
          <w:p w14:paraId="5E9B9A1F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27485D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B40004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0158200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door erkend Ned. Keuringsinstituut / vlakheid</w:t>
            </w:r>
          </w:p>
        </w:tc>
        <w:tc>
          <w:tcPr>
            <w:tcW w:w="2304" w:type="dxa"/>
          </w:tcPr>
          <w:p w14:paraId="2CD0894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534C71A8" w14:textId="77777777" w:rsidTr="002B491A">
        <w:tc>
          <w:tcPr>
            <w:tcW w:w="567" w:type="dxa"/>
          </w:tcPr>
          <w:p w14:paraId="468A32A9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55</w:t>
            </w:r>
          </w:p>
        </w:tc>
        <w:tc>
          <w:tcPr>
            <w:tcW w:w="851" w:type="dxa"/>
          </w:tcPr>
          <w:p w14:paraId="3EC65AC1" w14:textId="77777777" w:rsidR="00F15172" w:rsidRPr="00945A99" w:rsidRDefault="00F15172" w:rsidP="002B491A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5A94846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0EA7C7D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Afschot</w:t>
            </w:r>
          </w:p>
        </w:tc>
        <w:tc>
          <w:tcPr>
            <w:tcW w:w="567" w:type="dxa"/>
          </w:tcPr>
          <w:p w14:paraId="55AA894D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0A62350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 meting</w:t>
            </w:r>
          </w:p>
        </w:tc>
        <w:tc>
          <w:tcPr>
            <w:tcW w:w="2303" w:type="dxa"/>
          </w:tcPr>
          <w:p w14:paraId="7499102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aanbrengen</w:t>
            </w:r>
          </w:p>
        </w:tc>
        <w:tc>
          <w:tcPr>
            <w:tcW w:w="2303" w:type="dxa"/>
          </w:tcPr>
          <w:p w14:paraId="2F0D945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Afschot naar afvoeren</w:t>
            </w:r>
          </w:p>
        </w:tc>
        <w:tc>
          <w:tcPr>
            <w:tcW w:w="2304" w:type="dxa"/>
          </w:tcPr>
          <w:p w14:paraId="370198B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5A26519C" w14:textId="77777777" w:rsidTr="002B491A">
        <w:tc>
          <w:tcPr>
            <w:tcW w:w="567" w:type="dxa"/>
          </w:tcPr>
          <w:p w14:paraId="36B11751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56</w:t>
            </w:r>
          </w:p>
        </w:tc>
        <w:tc>
          <w:tcPr>
            <w:tcW w:w="851" w:type="dxa"/>
          </w:tcPr>
          <w:p w14:paraId="42D85DBC" w14:textId="77777777" w:rsidR="00F15172" w:rsidRPr="00945A99" w:rsidRDefault="00F15172" w:rsidP="002B491A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0190D0F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2BAC404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Meting vlakheid</w:t>
            </w:r>
          </w:p>
        </w:tc>
        <w:tc>
          <w:tcPr>
            <w:tcW w:w="567" w:type="dxa"/>
          </w:tcPr>
          <w:p w14:paraId="0A2AF3BC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CD52FA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 meting</w:t>
            </w:r>
          </w:p>
        </w:tc>
        <w:tc>
          <w:tcPr>
            <w:tcW w:w="2303" w:type="dxa"/>
          </w:tcPr>
          <w:p w14:paraId="0991EC4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3E22306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0A6CD7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551D336C" w14:textId="77777777" w:rsidTr="002B491A">
        <w:tc>
          <w:tcPr>
            <w:tcW w:w="567" w:type="dxa"/>
          </w:tcPr>
          <w:p w14:paraId="0B15AAA9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57</w:t>
            </w:r>
          </w:p>
        </w:tc>
        <w:tc>
          <w:tcPr>
            <w:tcW w:w="851" w:type="dxa"/>
          </w:tcPr>
          <w:p w14:paraId="5940D8D4" w14:textId="77777777" w:rsidR="00F15172" w:rsidRPr="00945A99" w:rsidRDefault="00F15172" w:rsidP="002B491A">
            <w:pPr>
              <w:spacing w:line="220" w:lineRule="atLeast"/>
            </w:pPr>
            <w:r w:rsidRPr="00945A99">
              <w:t>42.40</w:t>
            </w:r>
          </w:p>
        </w:tc>
        <w:tc>
          <w:tcPr>
            <w:tcW w:w="2098" w:type="dxa"/>
          </w:tcPr>
          <w:p w14:paraId="27CB292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37F601A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Vloerafwerkingen</w:t>
            </w:r>
          </w:p>
        </w:tc>
        <w:tc>
          <w:tcPr>
            <w:tcW w:w="567" w:type="dxa"/>
          </w:tcPr>
          <w:p w14:paraId="73AB1B24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63D375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 meting</w:t>
            </w:r>
          </w:p>
        </w:tc>
        <w:tc>
          <w:tcPr>
            <w:tcW w:w="2303" w:type="dxa"/>
          </w:tcPr>
          <w:p w14:paraId="75815A8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7E7AB6E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Weerstand </w:t>
            </w:r>
          </w:p>
        </w:tc>
        <w:tc>
          <w:tcPr>
            <w:tcW w:w="2304" w:type="dxa"/>
          </w:tcPr>
          <w:p w14:paraId="44C8597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52BD0E75" w14:textId="77777777" w:rsidTr="002B491A">
        <w:tc>
          <w:tcPr>
            <w:tcW w:w="567" w:type="dxa"/>
          </w:tcPr>
          <w:p w14:paraId="5C4AA67A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58</w:t>
            </w:r>
          </w:p>
        </w:tc>
        <w:tc>
          <w:tcPr>
            <w:tcW w:w="851" w:type="dxa"/>
          </w:tcPr>
          <w:p w14:paraId="36E173E8" w14:textId="77777777" w:rsidR="00F15172" w:rsidRPr="00945A99" w:rsidRDefault="00F15172" w:rsidP="002B491A">
            <w:pPr>
              <w:spacing w:line="220" w:lineRule="atLeast"/>
            </w:pPr>
            <w:r w:rsidRPr="00945A99">
              <w:t>42.50</w:t>
            </w:r>
          </w:p>
        </w:tc>
        <w:tc>
          <w:tcPr>
            <w:tcW w:w="2098" w:type="dxa"/>
          </w:tcPr>
          <w:p w14:paraId="0228601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61FB909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Vloersystemen</w:t>
            </w:r>
          </w:p>
        </w:tc>
        <w:tc>
          <w:tcPr>
            <w:tcW w:w="567" w:type="dxa"/>
          </w:tcPr>
          <w:p w14:paraId="0AE71E8C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F8B869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6B8709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6CC3D06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Vlakverdeling</w:t>
            </w:r>
          </w:p>
        </w:tc>
        <w:tc>
          <w:tcPr>
            <w:tcW w:w="2304" w:type="dxa"/>
          </w:tcPr>
          <w:p w14:paraId="2F1EFC2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300F5F0E" w14:textId="77777777" w:rsidTr="002B491A">
        <w:tc>
          <w:tcPr>
            <w:tcW w:w="567" w:type="dxa"/>
          </w:tcPr>
          <w:p w14:paraId="39E07C9D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59</w:t>
            </w:r>
          </w:p>
        </w:tc>
        <w:tc>
          <w:tcPr>
            <w:tcW w:w="851" w:type="dxa"/>
          </w:tcPr>
          <w:p w14:paraId="74197244" w14:textId="77777777" w:rsidR="00F15172" w:rsidRPr="00945A99" w:rsidRDefault="00F15172" w:rsidP="002B491A">
            <w:pPr>
              <w:spacing w:line="220" w:lineRule="atLeast"/>
            </w:pPr>
            <w:r w:rsidRPr="00945A99">
              <w:t>43.33</w:t>
            </w:r>
          </w:p>
        </w:tc>
        <w:tc>
          <w:tcPr>
            <w:tcW w:w="2098" w:type="dxa"/>
          </w:tcPr>
          <w:p w14:paraId="0F4195B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Metaal- en kunststofwerk</w:t>
            </w:r>
          </w:p>
        </w:tc>
        <w:tc>
          <w:tcPr>
            <w:tcW w:w="2296" w:type="dxa"/>
          </w:tcPr>
          <w:p w14:paraId="621A310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Omrandingen:  staal</w:t>
            </w:r>
          </w:p>
        </w:tc>
        <w:tc>
          <w:tcPr>
            <w:tcW w:w="567" w:type="dxa"/>
          </w:tcPr>
          <w:p w14:paraId="21D7AA51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9ADB7E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Laagdikte meter</w:t>
            </w:r>
          </w:p>
        </w:tc>
        <w:tc>
          <w:tcPr>
            <w:tcW w:w="2303" w:type="dxa"/>
          </w:tcPr>
          <w:p w14:paraId="4875B20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663C63F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5D4640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NEN-EN 10204-95: fabrieksverklaring 2.1</w:t>
            </w:r>
          </w:p>
        </w:tc>
      </w:tr>
      <w:tr w:rsidR="00F15172" w:rsidRPr="00945A99" w14:paraId="31EE8FEE" w14:textId="77777777" w:rsidTr="002B491A">
        <w:tc>
          <w:tcPr>
            <w:tcW w:w="567" w:type="dxa"/>
          </w:tcPr>
          <w:p w14:paraId="58BE5A20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60</w:t>
            </w:r>
          </w:p>
        </w:tc>
        <w:tc>
          <w:tcPr>
            <w:tcW w:w="851" w:type="dxa"/>
          </w:tcPr>
          <w:p w14:paraId="199466C1" w14:textId="77777777" w:rsidR="00F15172" w:rsidRPr="00945A99" w:rsidRDefault="00F15172" w:rsidP="002B491A">
            <w:pPr>
              <w:spacing w:line="220" w:lineRule="atLeast"/>
            </w:pPr>
            <w:r w:rsidRPr="00945A99">
              <w:t>43.42</w:t>
            </w:r>
          </w:p>
        </w:tc>
        <w:tc>
          <w:tcPr>
            <w:tcW w:w="2098" w:type="dxa"/>
          </w:tcPr>
          <w:p w14:paraId="6D36A78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Metaal- en kunststofwerk</w:t>
            </w:r>
          </w:p>
        </w:tc>
        <w:tc>
          <w:tcPr>
            <w:tcW w:w="2296" w:type="dxa"/>
          </w:tcPr>
          <w:p w14:paraId="64C5760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Metaalprofielen:  staal</w:t>
            </w:r>
          </w:p>
        </w:tc>
        <w:tc>
          <w:tcPr>
            <w:tcW w:w="567" w:type="dxa"/>
          </w:tcPr>
          <w:p w14:paraId="064CD25E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C2F16F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Laagdikte meter</w:t>
            </w:r>
          </w:p>
        </w:tc>
        <w:tc>
          <w:tcPr>
            <w:tcW w:w="2303" w:type="dxa"/>
          </w:tcPr>
          <w:p w14:paraId="45920CF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F08B29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BB7B6D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NEN-EN 10204-95: fabrieksverklaring 2.1</w:t>
            </w:r>
          </w:p>
        </w:tc>
      </w:tr>
      <w:tr w:rsidR="00F15172" w:rsidRPr="00945A99" w14:paraId="0C780BF7" w14:textId="77777777" w:rsidTr="002B491A">
        <w:tc>
          <w:tcPr>
            <w:tcW w:w="567" w:type="dxa"/>
          </w:tcPr>
          <w:p w14:paraId="281462EC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61</w:t>
            </w:r>
          </w:p>
        </w:tc>
        <w:tc>
          <w:tcPr>
            <w:tcW w:w="851" w:type="dxa"/>
          </w:tcPr>
          <w:p w14:paraId="3123B9D3" w14:textId="77777777" w:rsidR="00F15172" w:rsidRPr="00945A99" w:rsidRDefault="00F15172" w:rsidP="002B491A">
            <w:pPr>
              <w:spacing w:line="220" w:lineRule="atLeast"/>
            </w:pPr>
            <w:r w:rsidRPr="00945A99">
              <w:t>44.00</w:t>
            </w:r>
          </w:p>
        </w:tc>
        <w:tc>
          <w:tcPr>
            <w:tcW w:w="2098" w:type="dxa"/>
          </w:tcPr>
          <w:p w14:paraId="429C8F1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0B2980F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Monsters</w:t>
            </w:r>
          </w:p>
        </w:tc>
        <w:tc>
          <w:tcPr>
            <w:tcW w:w="567" w:type="dxa"/>
          </w:tcPr>
          <w:p w14:paraId="5244DB32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699DCB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7B614C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2F46FEA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1A39AD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1C22E330" w14:textId="77777777" w:rsidTr="002B491A">
        <w:tc>
          <w:tcPr>
            <w:tcW w:w="567" w:type="dxa"/>
          </w:tcPr>
          <w:p w14:paraId="746FBEBF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62</w:t>
            </w:r>
          </w:p>
        </w:tc>
        <w:tc>
          <w:tcPr>
            <w:tcW w:w="851" w:type="dxa"/>
          </w:tcPr>
          <w:p w14:paraId="7DF5922E" w14:textId="77777777" w:rsidR="00F15172" w:rsidRPr="00945A99" w:rsidRDefault="00F15172" w:rsidP="002B491A">
            <w:pPr>
              <w:spacing w:line="220" w:lineRule="atLeast"/>
            </w:pPr>
            <w:r w:rsidRPr="00945A99">
              <w:t>44.31</w:t>
            </w:r>
          </w:p>
        </w:tc>
        <w:tc>
          <w:tcPr>
            <w:tcW w:w="2098" w:type="dxa"/>
          </w:tcPr>
          <w:p w14:paraId="50F5E50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045FE9D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Panelenplafonds</w:t>
            </w:r>
          </w:p>
        </w:tc>
        <w:tc>
          <w:tcPr>
            <w:tcW w:w="567" w:type="dxa"/>
          </w:tcPr>
          <w:p w14:paraId="6E9A2AE7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2B6CC54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6D9C55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6B73333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Vlakverdeling </w:t>
            </w:r>
          </w:p>
        </w:tc>
        <w:tc>
          <w:tcPr>
            <w:tcW w:w="2304" w:type="dxa"/>
          </w:tcPr>
          <w:p w14:paraId="3D81158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4FB01D12" w14:textId="77777777" w:rsidTr="002B491A">
        <w:tc>
          <w:tcPr>
            <w:tcW w:w="567" w:type="dxa"/>
          </w:tcPr>
          <w:p w14:paraId="01725C71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63</w:t>
            </w:r>
          </w:p>
        </w:tc>
        <w:tc>
          <w:tcPr>
            <w:tcW w:w="851" w:type="dxa"/>
          </w:tcPr>
          <w:p w14:paraId="1B5110C7" w14:textId="77777777" w:rsidR="00F15172" w:rsidRPr="00945A99" w:rsidRDefault="00F15172" w:rsidP="002B491A">
            <w:pPr>
              <w:spacing w:line="220" w:lineRule="atLeast"/>
            </w:pPr>
            <w:r w:rsidRPr="00945A99">
              <w:t>44.32</w:t>
            </w:r>
          </w:p>
        </w:tc>
        <w:tc>
          <w:tcPr>
            <w:tcW w:w="2098" w:type="dxa"/>
          </w:tcPr>
          <w:p w14:paraId="0FFD5ED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062C141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Strokenplafonds </w:t>
            </w:r>
          </w:p>
        </w:tc>
        <w:tc>
          <w:tcPr>
            <w:tcW w:w="567" w:type="dxa"/>
          </w:tcPr>
          <w:p w14:paraId="640B9E77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2CCB373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B117A5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388F3B2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Vlakverdeling </w:t>
            </w:r>
          </w:p>
        </w:tc>
        <w:tc>
          <w:tcPr>
            <w:tcW w:w="2304" w:type="dxa"/>
          </w:tcPr>
          <w:p w14:paraId="69DC9E4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1A61E485" w14:textId="77777777" w:rsidTr="002B491A">
        <w:tc>
          <w:tcPr>
            <w:tcW w:w="567" w:type="dxa"/>
          </w:tcPr>
          <w:p w14:paraId="3258263D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64</w:t>
            </w:r>
          </w:p>
        </w:tc>
        <w:tc>
          <w:tcPr>
            <w:tcW w:w="851" w:type="dxa"/>
          </w:tcPr>
          <w:p w14:paraId="7ABFBECF" w14:textId="77777777" w:rsidR="00F15172" w:rsidRPr="00945A99" w:rsidRDefault="00F15172" w:rsidP="002B491A">
            <w:pPr>
              <w:spacing w:line="220" w:lineRule="atLeast"/>
            </w:pPr>
            <w:r w:rsidRPr="00945A99">
              <w:t>44.41</w:t>
            </w:r>
          </w:p>
        </w:tc>
        <w:tc>
          <w:tcPr>
            <w:tcW w:w="2098" w:type="dxa"/>
          </w:tcPr>
          <w:p w14:paraId="2908046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339EEC4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 het werk af te werken systeemwanden: gipskartonplaat</w:t>
            </w:r>
          </w:p>
        </w:tc>
        <w:tc>
          <w:tcPr>
            <w:tcW w:w="567" w:type="dxa"/>
          </w:tcPr>
          <w:p w14:paraId="72DAD3A7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FF69D8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30671F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694E67A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FEBF6A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F15172" w:rsidRPr="00945A99" w14:paraId="5B475CBB" w14:textId="77777777" w:rsidTr="002B491A">
        <w:tc>
          <w:tcPr>
            <w:tcW w:w="567" w:type="dxa"/>
          </w:tcPr>
          <w:p w14:paraId="38888E5F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65</w:t>
            </w:r>
          </w:p>
        </w:tc>
        <w:tc>
          <w:tcPr>
            <w:tcW w:w="851" w:type="dxa"/>
          </w:tcPr>
          <w:p w14:paraId="69CA93FF" w14:textId="77777777" w:rsidR="00F15172" w:rsidRPr="00945A99" w:rsidRDefault="00F15172" w:rsidP="002B491A">
            <w:pPr>
              <w:spacing w:line="220" w:lineRule="atLeast"/>
            </w:pPr>
            <w:r w:rsidRPr="00945A99">
              <w:t>45.42</w:t>
            </w:r>
          </w:p>
        </w:tc>
        <w:tc>
          <w:tcPr>
            <w:tcW w:w="2098" w:type="dxa"/>
          </w:tcPr>
          <w:p w14:paraId="1B9C946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Afbouwtimmerwerk</w:t>
            </w:r>
          </w:p>
        </w:tc>
        <w:tc>
          <w:tcPr>
            <w:tcW w:w="2296" w:type="dxa"/>
          </w:tcPr>
          <w:p w14:paraId="60F5E31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Beschietingen: gipskartonplaat</w:t>
            </w:r>
          </w:p>
        </w:tc>
        <w:tc>
          <w:tcPr>
            <w:tcW w:w="567" w:type="dxa"/>
          </w:tcPr>
          <w:p w14:paraId="54151775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831CF4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9E8ABB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2E110AD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ED98EC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F15172" w:rsidRPr="00945A99" w14:paraId="6FD4A3C6" w14:textId="77777777" w:rsidTr="002B491A">
        <w:tc>
          <w:tcPr>
            <w:tcW w:w="567" w:type="dxa"/>
          </w:tcPr>
          <w:p w14:paraId="5BBD561D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66</w:t>
            </w:r>
          </w:p>
        </w:tc>
        <w:tc>
          <w:tcPr>
            <w:tcW w:w="851" w:type="dxa"/>
          </w:tcPr>
          <w:p w14:paraId="099D6AC2" w14:textId="77777777" w:rsidR="00F15172" w:rsidRPr="00945A99" w:rsidRDefault="00F15172" w:rsidP="002B491A">
            <w:pPr>
              <w:spacing w:line="220" w:lineRule="atLeast"/>
            </w:pPr>
            <w:r w:rsidRPr="00945A99">
              <w:t>45.45</w:t>
            </w:r>
          </w:p>
        </w:tc>
        <w:tc>
          <w:tcPr>
            <w:tcW w:w="2098" w:type="dxa"/>
          </w:tcPr>
          <w:p w14:paraId="77154E3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Afbouwtimmerwerk</w:t>
            </w:r>
          </w:p>
        </w:tc>
        <w:tc>
          <w:tcPr>
            <w:tcW w:w="2296" w:type="dxa"/>
          </w:tcPr>
          <w:p w14:paraId="0767A27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Paneelbekledingen</w:t>
            </w:r>
          </w:p>
        </w:tc>
        <w:tc>
          <w:tcPr>
            <w:tcW w:w="567" w:type="dxa"/>
          </w:tcPr>
          <w:p w14:paraId="2DCFEE6B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CFA542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A7AB7A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60E5567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9320AC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F15172" w:rsidRPr="00945A99" w14:paraId="11B3C88C" w14:textId="77777777" w:rsidTr="002B491A">
        <w:tc>
          <w:tcPr>
            <w:tcW w:w="567" w:type="dxa"/>
          </w:tcPr>
          <w:p w14:paraId="4B9BCC34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67</w:t>
            </w:r>
          </w:p>
        </w:tc>
        <w:tc>
          <w:tcPr>
            <w:tcW w:w="851" w:type="dxa"/>
          </w:tcPr>
          <w:p w14:paraId="32F5C8AC" w14:textId="77777777" w:rsidR="00F15172" w:rsidRPr="00945A99" w:rsidRDefault="00F15172" w:rsidP="002B491A">
            <w:pPr>
              <w:spacing w:line="220" w:lineRule="atLeast"/>
            </w:pPr>
            <w:r w:rsidRPr="00945A99">
              <w:t>46.00</w:t>
            </w:r>
          </w:p>
        </w:tc>
        <w:tc>
          <w:tcPr>
            <w:tcW w:w="2098" w:type="dxa"/>
          </w:tcPr>
          <w:p w14:paraId="1A2049E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63BFC71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Verfadvies</w:t>
            </w:r>
          </w:p>
        </w:tc>
        <w:tc>
          <w:tcPr>
            <w:tcW w:w="567" w:type="dxa"/>
          </w:tcPr>
          <w:p w14:paraId="4F464CBF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6FB117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8DA6A3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start werkzaamheden</w:t>
            </w:r>
          </w:p>
        </w:tc>
        <w:tc>
          <w:tcPr>
            <w:tcW w:w="2303" w:type="dxa"/>
          </w:tcPr>
          <w:p w14:paraId="6E295AE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3904BA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4AF5A9C0" w14:textId="77777777" w:rsidTr="002B491A">
        <w:tc>
          <w:tcPr>
            <w:tcW w:w="567" w:type="dxa"/>
          </w:tcPr>
          <w:p w14:paraId="39216C24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68</w:t>
            </w:r>
          </w:p>
        </w:tc>
        <w:tc>
          <w:tcPr>
            <w:tcW w:w="851" w:type="dxa"/>
          </w:tcPr>
          <w:p w14:paraId="523E6D48" w14:textId="77777777" w:rsidR="00F15172" w:rsidRPr="00945A99" w:rsidRDefault="00F15172" w:rsidP="002B491A">
            <w:pPr>
              <w:spacing w:line="220" w:lineRule="atLeast"/>
            </w:pPr>
            <w:r w:rsidRPr="00945A99">
              <w:t>46.00</w:t>
            </w:r>
          </w:p>
        </w:tc>
        <w:tc>
          <w:tcPr>
            <w:tcW w:w="2098" w:type="dxa"/>
          </w:tcPr>
          <w:p w14:paraId="3FF3329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6FE8464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Vochtpercentage</w:t>
            </w:r>
          </w:p>
        </w:tc>
        <w:tc>
          <w:tcPr>
            <w:tcW w:w="567" w:type="dxa"/>
          </w:tcPr>
          <w:p w14:paraId="3CDD3549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0D52188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2184835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behandeling</w:t>
            </w:r>
          </w:p>
        </w:tc>
        <w:tc>
          <w:tcPr>
            <w:tcW w:w="2303" w:type="dxa"/>
          </w:tcPr>
          <w:p w14:paraId="73AF30D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2F2781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1F02DC" w:rsidRPr="00945A99" w14:paraId="4E56288E" w14:textId="77777777" w:rsidTr="002B491A">
        <w:tc>
          <w:tcPr>
            <w:tcW w:w="567" w:type="dxa"/>
          </w:tcPr>
          <w:p w14:paraId="4D7E08B6" w14:textId="77777777" w:rsidR="001F02DC" w:rsidRDefault="00FF68FB" w:rsidP="002B491A">
            <w:pPr>
              <w:spacing w:line="220" w:lineRule="atLeast"/>
              <w:jc w:val="center"/>
            </w:pPr>
            <w:r>
              <w:t>69</w:t>
            </w:r>
          </w:p>
        </w:tc>
        <w:tc>
          <w:tcPr>
            <w:tcW w:w="851" w:type="dxa"/>
          </w:tcPr>
          <w:p w14:paraId="7720FF69" w14:textId="77777777" w:rsidR="001F02DC" w:rsidRPr="00945A99" w:rsidRDefault="001F02DC" w:rsidP="002B491A">
            <w:pPr>
              <w:spacing w:line="220" w:lineRule="atLeast"/>
            </w:pPr>
            <w:r>
              <w:t>46.00</w:t>
            </w:r>
          </w:p>
        </w:tc>
        <w:tc>
          <w:tcPr>
            <w:tcW w:w="2098" w:type="dxa"/>
          </w:tcPr>
          <w:p w14:paraId="47F3626B" w14:textId="77777777" w:rsidR="001F02DC" w:rsidRPr="00945A99" w:rsidRDefault="001F02DC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5F1385B3" w14:textId="77777777" w:rsidR="001F02DC" w:rsidRPr="00945A99" w:rsidRDefault="001F02DC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Verfproducten</w:t>
            </w:r>
          </w:p>
        </w:tc>
        <w:tc>
          <w:tcPr>
            <w:tcW w:w="567" w:type="dxa"/>
          </w:tcPr>
          <w:p w14:paraId="0AFD1446" w14:textId="77777777" w:rsidR="001F02DC" w:rsidRPr="00945A99" w:rsidRDefault="001F02DC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9FF78A7" w14:textId="77777777" w:rsidR="001F02DC" w:rsidRPr="003D7725" w:rsidRDefault="001F02DC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8C4737D" w14:textId="77777777" w:rsidR="001F02DC" w:rsidRPr="003D7725" w:rsidRDefault="00FF68FB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338F4D90" w14:textId="77777777" w:rsidR="001F02DC" w:rsidRPr="003D7725" w:rsidRDefault="001F02DC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B9F6E46" w14:textId="77777777" w:rsidR="001F02DC" w:rsidRPr="003D7725" w:rsidRDefault="00FF68FB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COT- goedkeuring</w:t>
            </w:r>
          </w:p>
        </w:tc>
      </w:tr>
      <w:tr w:rsidR="00F15172" w:rsidRPr="00945A99" w14:paraId="0B3D7E50" w14:textId="77777777" w:rsidTr="002B491A">
        <w:tc>
          <w:tcPr>
            <w:tcW w:w="567" w:type="dxa"/>
          </w:tcPr>
          <w:p w14:paraId="5A5EA11B" w14:textId="77777777" w:rsidR="00F15172" w:rsidRPr="00945A99" w:rsidRDefault="00FF68FB" w:rsidP="00FF68FB">
            <w:pPr>
              <w:spacing w:line="220" w:lineRule="atLeast"/>
              <w:jc w:val="center"/>
            </w:pPr>
            <w:r>
              <w:t>70</w:t>
            </w:r>
          </w:p>
        </w:tc>
        <w:tc>
          <w:tcPr>
            <w:tcW w:w="851" w:type="dxa"/>
          </w:tcPr>
          <w:p w14:paraId="7B577A9F" w14:textId="77777777" w:rsidR="00F15172" w:rsidRPr="00945A99" w:rsidRDefault="00F15172" w:rsidP="002B491A">
            <w:pPr>
              <w:spacing w:line="220" w:lineRule="atLeast"/>
            </w:pPr>
            <w:r w:rsidRPr="00945A99">
              <w:t>46.</w:t>
            </w:r>
          </w:p>
        </w:tc>
        <w:tc>
          <w:tcPr>
            <w:tcW w:w="2098" w:type="dxa"/>
          </w:tcPr>
          <w:p w14:paraId="6608229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6123EC5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Laagdikten</w:t>
            </w:r>
          </w:p>
        </w:tc>
        <w:tc>
          <w:tcPr>
            <w:tcW w:w="567" w:type="dxa"/>
          </w:tcPr>
          <w:p w14:paraId="3A2FD978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58B6AC1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 meting(en)</w:t>
            </w:r>
          </w:p>
        </w:tc>
        <w:tc>
          <w:tcPr>
            <w:tcW w:w="2303" w:type="dxa"/>
          </w:tcPr>
          <w:p w14:paraId="72F4732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/ nat</w:t>
            </w:r>
          </w:p>
        </w:tc>
        <w:tc>
          <w:tcPr>
            <w:tcW w:w="2303" w:type="dxa"/>
          </w:tcPr>
          <w:p w14:paraId="26F26A9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CF12C4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31B10E76" w14:textId="77777777" w:rsidTr="002B491A">
        <w:tc>
          <w:tcPr>
            <w:tcW w:w="567" w:type="dxa"/>
          </w:tcPr>
          <w:p w14:paraId="51236B99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7</w:t>
            </w:r>
            <w:r w:rsidR="00FF68FB">
              <w:t>1</w:t>
            </w:r>
          </w:p>
        </w:tc>
        <w:tc>
          <w:tcPr>
            <w:tcW w:w="851" w:type="dxa"/>
          </w:tcPr>
          <w:p w14:paraId="56E3B0AF" w14:textId="77777777" w:rsidR="00F15172" w:rsidRPr="00945A99" w:rsidRDefault="00F15172" w:rsidP="002B491A">
            <w:pPr>
              <w:spacing w:line="220" w:lineRule="atLeast"/>
            </w:pPr>
            <w:r w:rsidRPr="00945A99">
              <w:t>48.00</w:t>
            </w:r>
          </w:p>
        </w:tc>
        <w:tc>
          <w:tcPr>
            <w:tcW w:w="2098" w:type="dxa"/>
          </w:tcPr>
          <w:p w14:paraId="77FE1D2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Behangwerk, vloerbedekkingen en stoffering</w:t>
            </w:r>
          </w:p>
        </w:tc>
        <w:tc>
          <w:tcPr>
            <w:tcW w:w="2296" w:type="dxa"/>
          </w:tcPr>
          <w:p w14:paraId="6AB29EB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Vochtpercentage ondervloer</w:t>
            </w:r>
          </w:p>
        </w:tc>
        <w:tc>
          <w:tcPr>
            <w:tcW w:w="567" w:type="dxa"/>
          </w:tcPr>
          <w:p w14:paraId="617EC7A3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7BDA22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 meting(en)</w:t>
            </w:r>
          </w:p>
        </w:tc>
        <w:tc>
          <w:tcPr>
            <w:tcW w:w="2303" w:type="dxa"/>
          </w:tcPr>
          <w:p w14:paraId="2102F8F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aanbrengen vloerbedekking(en)</w:t>
            </w:r>
          </w:p>
        </w:tc>
        <w:tc>
          <w:tcPr>
            <w:tcW w:w="2303" w:type="dxa"/>
          </w:tcPr>
          <w:p w14:paraId="0A157E5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Fabrikant vloerbedekking(en)</w:t>
            </w:r>
          </w:p>
        </w:tc>
        <w:tc>
          <w:tcPr>
            <w:tcW w:w="2304" w:type="dxa"/>
          </w:tcPr>
          <w:p w14:paraId="759D617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5DE0BCD5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7084A4FF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7</w:t>
            </w:r>
            <w:r w:rsidR="00FF68FB"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BBACC90" w14:textId="77777777" w:rsidR="00F15172" w:rsidRPr="00945A99" w:rsidRDefault="00F15172" w:rsidP="002B491A">
            <w:pPr>
              <w:spacing w:line="220" w:lineRule="atLeast"/>
            </w:pPr>
            <w:r w:rsidRPr="00945A99">
              <w:t>48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384688F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Behangwerk, vloerbedekkingen en stoffering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0500CDE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AE8323F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08DC631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09D353A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0B3C509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23ED339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7F7D0E9A" w14:textId="77777777" w:rsidTr="002B491A">
        <w:tc>
          <w:tcPr>
            <w:tcW w:w="567" w:type="dxa"/>
            <w:shd w:val="clear" w:color="auto" w:fill="8FCAE7"/>
          </w:tcPr>
          <w:p w14:paraId="11B93231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08C72A1E" w14:textId="77777777" w:rsidR="00F15172" w:rsidRPr="00945A99" w:rsidRDefault="00F15172" w:rsidP="002B491A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5BA769B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40902AE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75CB0FC6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0A2904B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62A57AD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0165D4E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3AA5A37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48CDDFC6" w14:textId="77777777" w:rsidTr="002B491A">
        <w:tc>
          <w:tcPr>
            <w:tcW w:w="567" w:type="dxa"/>
          </w:tcPr>
          <w:p w14:paraId="7BA637B5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7</w:t>
            </w:r>
            <w:r w:rsidR="00FF68FB">
              <w:t>3</w:t>
            </w:r>
          </w:p>
        </w:tc>
        <w:tc>
          <w:tcPr>
            <w:tcW w:w="851" w:type="dxa"/>
          </w:tcPr>
          <w:p w14:paraId="32B40E12" w14:textId="77777777" w:rsidR="00F15172" w:rsidRPr="00945A99" w:rsidRDefault="00F15172" w:rsidP="002B491A">
            <w:pPr>
              <w:spacing w:line="220" w:lineRule="atLeast"/>
            </w:pPr>
            <w:r w:rsidRPr="00945A99">
              <w:t>50.00</w:t>
            </w:r>
          </w:p>
        </w:tc>
        <w:tc>
          <w:tcPr>
            <w:tcW w:w="2098" w:type="dxa"/>
          </w:tcPr>
          <w:p w14:paraId="408C90F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Dakgoten en hemelwaterafvoeren</w:t>
            </w:r>
          </w:p>
        </w:tc>
        <w:tc>
          <w:tcPr>
            <w:tcW w:w="2296" w:type="dxa"/>
          </w:tcPr>
          <w:p w14:paraId="6BA352E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 verbindingen</w:t>
            </w:r>
          </w:p>
        </w:tc>
        <w:tc>
          <w:tcPr>
            <w:tcW w:w="567" w:type="dxa"/>
          </w:tcPr>
          <w:p w14:paraId="73B0B166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C92808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B59993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37582C4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CA749F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724B480E" w14:textId="77777777" w:rsidTr="002B491A">
        <w:tc>
          <w:tcPr>
            <w:tcW w:w="567" w:type="dxa"/>
          </w:tcPr>
          <w:p w14:paraId="1D0E949C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7</w:t>
            </w:r>
            <w:r w:rsidR="00FF68FB">
              <w:t>4</w:t>
            </w:r>
          </w:p>
        </w:tc>
        <w:tc>
          <w:tcPr>
            <w:tcW w:w="851" w:type="dxa"/>
          </w:tcPr>
          <w:p w14:paraId="5367EACE" w14:textId="77777777" w:rsidR="00F15172" w:rsidRPr="00945A99" w:rsidRDefault="00F15172" w:rsidP="002B491A">
            <w:pPr>
              <w:spacing w:line="220" w:lineRule="atLeast"/>
            </w:pPr>
            <w:r w:rsidRPr="00945A99">
              <w:t>50.41</w:t>
            </w:r>
          </w:p>
        </w:tc>
        <w:tc>
          <w:tcPr>
            <w:tcW w:w="2098" w:type="dxa"/>
          </w:tcPr>
          <w:p w14:paraId="54A7BB4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Dakgoten en hemelwaterafvoeren</w:t>
            </w:r>
          </w:p>
        </w:tc>
        <w:tc>
          <w:tcPr>
            <w:tcW w:w="2296" w:type="dxa"/>
          </w:tcPr>
          <w:p w14:paraId="41C84F7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Metalen buisleidingen</w:t>
            </w:r>
          </w:p>
        </w:tc>
        <w:tc>
          <w:tcPr>
            <w:tcW w:w="567" w:type="dxa"/>
          </w:tcPr>
          <w:p w14:paraId="3C9E26D5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A448A9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2860BE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B82EA6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867D46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–certificaat met KOMO -keurmerk</w:t>
            </w:r>
          </w:p>
        </w:tc>
      </w:tr>
      <w:tr w:rsidR="00F15172" w:rsidRPr="00945A99" w14:paraId="6B3E9D7F" w14:textId="77777777" w:rsidTr="002B491A">
        <w:tc>
          <w:tcPr>
            <w:tcW w:w="567" w:type="dxa"/>
          </w:tcPr>
          <w:p w14:paraId="4D18317A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7</w:t>
            </w:r>
            <w:r w:rsidR="00FF68FB">
              <w:t>5</w:t>
            </w:r>
          </w:p>
        </w:tc>
        <w:tc>
          <w:tcPr>
            <w:tcW w:w="851" w:type="dxa"/>
          </w:tcPr>
          <w:p w14:paraId="342F00D8" w14:textId="77777777" w:rsidR="00F15172" w:rsidRPr="00945A99" w:rsidRDefault="00F15172" w:rsidP="002B491A">
            <w:pPr>
              <w:spacing w:line="220" w:lineRule="atLeast"/>
            </w:pPr>
            <w:r w:rsidRPr="00945A99">
              <w:t>51.00</w:t>
            </w:r>
          </w:p>
        </w:tc>
        <w:tc>
          <w:tcPr>
            <w:tcW w:w="2098" w:type="dxa"/>
          </w:tcPr>
          <w:p w14:paraId="0A402B0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Binnenriolering</w:t>
            </w:r>
          </w:p>
        </w:tc>
        <w:tc>
          <w:tcPr>
            <w:tcW w:w="2296" w:type="dxa"/>
          </w:tcPr>
          <w:p w14:paraId="5AC0374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 verbindingen</w:t>
            </w:r>
          </w:p>
        </w:tc>
        <w:tc>
          <w:tcPr>
            <w:tcW w:w="567" w:type="dxa"/>
          </w:tcPr>
          <w:p w14:paraId="1B14DF42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AC5994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99527E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4A27D7B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58ADC9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41371F8A" w14:textId="77777777" w:rsidTr="002B491A">
        <w:tc>
          <w:tcPr>
            <w:tcW w:w="567" w:type="dxa"/>
          </w:tcPr>
          <w:p w14:paraId="5C2CF3F7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7</w:t>
            </w:r>
            <w:r w:rsidR="00FF68FB">
              <w:t>6</w:t>
            </w:r>
          </w:p>
        </w:tc>
        <w:tc>
          <w:tcPr>
            <w:tcW w:w="851" w:type="dxa"/>
          </w:tcPr>
          <w:p w14:paraId="43983B0C" w14:textId="77777777" w:rsidR="00F15172" w:rsidRPr="00945A99" w:rsidRDefault="00F15172" w:rsidP="002B491A">
            <w:pPr>
              <w:spacing w:line="220" w:lineRule="atLeast"/>
            </w:pPr>
            <w:r w:rsidRPr="00945A99">
              <w:t>51.32</w:t>
            </w:r>
          </w:p>
        </w:tc>
        <w:tc>
          <w:tcPr>
            <w:tcW w:w="2098" w:type="dxa"/>
          </w:tcPr>
          <w:p w14:paraId="421E1FE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Binnenriolering</w:t>
            </w:r>
          </w:p>
        </w:tc>
        <w:tc>
          <w:tcPr>
            <w:tcW w:w="2296" w:type="dxa"/>
          </w:tcPr>
          <w:p w14:paraId="18BB24B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Kunststof buisleidingen</w:t>
            </w:r>
          </w:p>
        </w:tc>
        <w:tc>
          <w:tcPr>
            <w:tcW w:w="567" w:type="dxa"/>
          </w:tcPr>
          <w:p w14:paraId="5E7BFF48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5FD4A9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123701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79068D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A12E06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–certificaat met KOMO -keurmerk</w:t>
            </w:r>
          </w:p>
        </w:tc>
      </w:tr>
      <w:tr w:rsidR="00F15172" w:rsidRPr="00945A99" w14:paraId="13FF2328" w14:textId="77777777" w:rsidTr="002B491A">
        <w:tc>
          <w:tcPr>
            <w:tcW w:w="567" w:type="dxa"/>
          </w:tcPr>
          <w:p w14:paraId="7AC1C86C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7</w:t>
            </w:r>
            <w:r w:rsidR="00FF68FB">
              <w:t>7</w:t>
            </w:r>
          </w:p>
        </w:tc>
        <w:tc>
          <w:tcPr>
            <w:tcW w:w="851" w:type="dxa"/>
          </w:tcPr>
          <w:p w14:paraId="7732C886" w14:textId="77777777" w:rsidR="00F15172" w:rsidRPr="00945A99" w:rsidRDefault="00F15172" w:rsidP="002B491A">
            <w:pPr>
              <w:spacing w:line="220" w:lineRule="atLeast"/>
            </w:pPr>
            <w:r w:rsidRPr="00945A99">
              <w:t>51.63</w:t>
            </w:r>
          </w:p>
        </w:tc>
        <w:tc>
          <w:tcPr>
            <w:tcW w:w="2098" w:type="dxa"/>
          </w:tcPr>
          <w:p w14:paraId="7243AF1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Binnenriolering</w:t>
            </w:r>
          </w:p>
        </w:tc>
        <w:tc>
          <w:tcPr>
            <w:tcW w:w="2296" w:type="dxa"/>
          </w:tcPr>
          <w:p w14:paraId="29A113A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Brandwerende doorvoeringen</w:t>
            </w:r>
          </w:p>
        </w:tc>
        <w:tc>
          <w:tcPr>
            <w:tcW w:w="567" w:type="dxa"/>
          </w:tcPr>
          <w:p w14:paraId="237B7863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52C6207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5D85F6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/ voor het sluiten van de plafonds</w:t>
            </w:r>
          </w:p>
        </w:tc>
        <w:tc>
          <w:tcPr>
            <w:tcW w:w="2303" w:type="dxa"/>
          </w:tcPr>
          <w:p w14:paraId="28D0DB0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F6F182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F15172" w:rsidRPr="00945A99" w14:paraId="0CEE9BA1" w14:textId="77777777" w:rsidTr="002B491A">
        <w:tc>
          <w:tcPr>
            <w:tcW w:w="567" w:type="dxa"/>
          </w:tcPr>
          <w:p w14:paraId="3DF480FC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7</w:t>
            </w:r>
            <w:r w:rsidR="00FF68FB">
              <w:t>8</w:t>
            </w:r>
          </w:p>
        </w:tc>
        <w:tc>
          <w:tcPr>
            <w:tcW w:w="851" w:type="dxa"/>
          </w:tcPr>
          <w:p w14:paraId="68051A03" w14:textId="77777777" w:rsidR="00F15172" w:rsidRPr="00945A99" w:rsidRDefault="00F15172" w:rsidP="002B491A">
            <w:pPr>
              <w:spacing w:line="220" w:lineRule="atLeast"/>
            </w:pPr>
            <w:r w:rsidRPr="00945A99">
              <w:t>52.00</w:t>
            </w:r>
          </w:p>
        </w:tc>
        <w:tc>
          <w:tcPr>
            <w:tcW w:w="2098" w:type="dxa"/>
          </w:tcPr>
          <w:p w14:paraId="26C3D67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4207198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 voorschrift.</w:t>
            </w:r>
          </w:p>
          <w:p w14:paraId="256B0D6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16EE45EC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DFD1AD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 / bediening </w:t>
            </w:r>
          </w:p>
        </w:tc>
        <w:tc>
          <w:tcPr>
            <w:tcW w:w="2303" w:type="dxa"/>
          </w:tcPr>
          <w:p w14:paraId="01FC8FF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512BBDF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62462C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00FC144C" w14:textId="77777777" w:rsidTr="002B491A">
        <w:tc>
          <w:tcPr>
            <w:tcW w:w="567" w:type="dxa"/>
          </w:tcPr>
          <w:p w14:paraId="38D52477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7</w:t>
            </w:r>
            <w:r w:rsidR="00FF68FB">
              <w:t>9</w:t>
            </w:r>
          </w:p>
        </w:tc>
        <w:tc>
          <w:tcPr>
            <w:tcW w:w="851" w:type="dxa"/>
          </w:tcPr>
          <w:p w14:paraId="63E4ACD0" w14:textId="77777777" w:rsidR="00F15172" w:rsidRPr="00945A99" w:rsidRDefault="00F15172" w:rsidP="002B491A">
            <w:pPr>
              <w:spacing w:line="220" w:lineRule="atLeast"/>
            </w:pPr>
            <w:r w:rsidRPr="00945A99">
              <w:t>52.00</w:t>
            </w:r>
          </w:p>
        </w:tc>
        <w:tc>
          <w:tcPr>
            <w:tcW w:w="2098" w:type="dxa"/>
          </w:tcPr>
          <w:p w14:paraId="56C6A19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1D33267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Doorspoelen en/of desinfecteren van waterinstallatie</w:t>
            </w:r>
          </w:p>
        </w:tc>
        <w:tc>
          <w:tcPr>
            <w:tcW w:w="567" w:type="dxa"/>
          </w:tcPr>
          <w:p w14:paraId="4E580EBB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339F1C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Meting </w:t>
            </w:r>
          </w:p>
        </w:tc>
        <w:tc>
          <w:tcPr>
            <w:tcW w:w="2303" w:type="dxa"/>
          </w:tcPr>
          <w:p w14:paraId="00FE257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gehele montage</w:t>
            </w:r>
          </w:p>
        </w:tc>
        <w:tc>
          <w:tcPr>
            <w:tcW w:w="2303" w:type="dxa"/>
          </w:tcPr>
          <w:p w14:paraId="30EFC72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9B71DB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22D3F319" w14:textId="77777777" w:rsidTr="002B491A">
        <w:tc>
          <w:tcPr>
            <w:tcW w:w="567" w:type="dxa"/>
          </w:tcPr>
          <w:p w14:paraId="61A34774" w14:textId="77777777" w:rsidR="00F15172" w:rsidRPr="00945A99" w:rsidRDefault="00FF68FB" w:rsidP="00FF68FB">
            <w:pPr>
              <w:spacing w:line="220" w:lineRule="atLeast"/>
              <w:jc w:val="center"/>
            </w:pPr>
            <w:r>
              <w:t>80</w:t>
            </w:r>
          </w:p>
        </w:tc>
        <w:tc>
          <w:tcPr>
            <w:tcW w:w="851" w:type="dxa"/>
          </w:tcPr>
          <w:p w14:paraId="4FF90E8C" w14:textId="77777777" w:rsidR="00F15172" w:rsidRPr="00945A99" w:rsidRDefault="00F15172" w:rsidP="002B491A">
            <w:pPr>
              <w:spacing w:line="220" w:lineRule="atLeast"/>
            </w:pPr>
            <w:r w:rsidRPr="00945A99">
              <w:t>52.13</w:t>
            </w:r>
          </w:p>
        </w:tc>
        <w:tc>
          <w:tcPr>
            <w:tcW w:w="2098" w:type="dxa"/>
          </w:tcPr>
          <w:p w14:paraId="20AFFB4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1A46EA1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2D906441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762E5E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481ADC6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Voordat onderdelen aan het zicht zijn onttrokken</w:t>
            </w:r>
          </w:p>
        </w:tc>
        <w:tc>
          <w:tcPr>
            <w:tcW w:w="2303" w:type="dxa"/>
          </w:tcPr>
          <w:p w14:paraId="4985730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F9B45D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 / certificaat</w:t>
            </w:r>
          </w:p>
        </w:tc>
      </w:tr>
      <w:tr w:rsidR="00F15172" w:rsidRPr="00945A99" w14:paraId="71A48E12" w14:textId="77777777" w:rsidTr="002B491A">
        <w:tc>
          <w:tcPr>
            <w:tcW w:w="567" w:type="dxa"/>
          </w:tcPr>
          <w:p w14:paraId="3821C852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8</w:t>
            </w:r>
            <w:r w:rsidR="00FF68FB">
              <w:t>1</w:t>
            </w:r>
          </w:p>
        </w:tc>
        <w:tc>
          <w:tcPr>
            <w:tcW w:w="851" w:type="dxa"/>
          </w:tcPr>
          <w:p w14:paraId="030EBB26" w14:textId="77777777" w:rsidR="00F15172" w:rsidRPr="00945A99" w:rsidRDefault="00F15172" w:rsidP="002B491A">
            <w:pPr>
              <w:spacing w:line="220" w:lineRule="atLeast"/>
            </w:pPr>
            <w:r w:rsidRPr="00945A99">
              <w:t>52.31</w:t>
            </w:r>
          </w:p>
        </w:tc>
        <w:tc>
          <w:tcPr>
            <w:tcW w:w="2098" w:type="dxa"/>
          </w:tcPr>
          <w:p w14:paraId="672E4D9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76644B5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Metalen buisleidingen</w:t>
            </w:r>
          </w:p>
        </w:tc>
        <w:tc>
          <w:tcPr>
            <w:tcW w:w="567" w:type="dxa"/>
          </w:tcPr>
          <w:p w14:paraId="00AB2825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12FB75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E9911F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31523C9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KIWA-keur</w:t>
            </w:r>
          </w:p>
        </w:tc>
        <w:tc>
          <w:tcPr>
            <w:tcW w:w="2304" w:type="dxa"/>
          </w:tcPr>
          <w:p w14:paraId="3AEB583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Ook hulpstukken</w:t>
            </w:r>
          </w:p>
        </w:tc>
      </w:tr>
      <w:tr w:rsidR="00F15172" w:rsidRPr="00945A99" w14:paraId="4A215B6D" w14:textId="77777777" w:rsidTr="002B491A">
        <w:tc>
          <w:tcPr>
            <w:tcW w:w="567" w:type="dxa"/>
          </w:tcPr>
          <w:p w14:paraId="50EB430C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8</w:t>
            </w:r>
            <w:r w:rsidR="00FF68FB">
              <w:t>2</w:t>
            </w:r>
          </w:p>
        </w:tc>
        <w:tc>
          <w:tcPr>
            <w:tcW w:w="851" w:type="dxa"/>
          </w:tcPr>
          <w:p w14:paraId="6C77FC99" w14:textId="77777777" w:rsidR="00F15172" w:rsidRPr="00945A99" w:rsidRDefault="00F15172" w:rsidP="002B491A">
            <w:pPr>
              <w:spacing w:line="220" w:lineRule="atLeast"/>
            </w:pPr>
            <w:r w:rsidRPr="00945A99">
              <w:t>52.32</w:t>
            </w:r>
          </w:p>
        </w:tc>
        <w:tc>
          <w:tcPr>
            <w:tcW w:w="2098" w:type="dxa"/>
          </w:tcPr>
          <w:p w14:paraId="5222603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0BD2B1F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Kunststof buisleidingen</w:t>
            </w:r>
          </w:p>
        </w:tc>
        <w:tc>
          <w:tcPr>
            <w:tcW w:w="567" w:type="dxa"/>
          </w:tcPr>
          <w:p w14:paraId="2D0143B8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48FA32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5735A6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255EDFB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KIWA-keur</w:t>
            </w:r>
          </w:p>
        </w:tc>
        <w:tc>
          <w:tcPr>
            <w:tcW w:w="2304" w:type="dxa"/>
          </w:tcPr>
          <w:p w14:paraId="43B9CE0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Ook hulpstukken</w:t>
            </w:r>
          </w:p>
        </w:tc>
      </w:tr>
      <w:tr w:rsidR="00F15172" w:rsidRPr="00945A99" w14:paraId="1D1C58D8" w14:textId="77777777" w:rsidTr="002B491A">
        <w:tc>
          <w:tcPr>
            <w:tcW w:w="567" w:type="dxa"/>
          </w:tcPr>
          <w:p w14:paraId="7CBD349E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8</w:t>
            </w:r>
            <w:r w:rsidR="00FF68FB">
              <w:t>3</w:t>
            </w:r>
          </w:p>
        </w:tc>
        <w:tc>
          <w:tcPr>
            <w:tcW w:w="851" w:type="dxa"/>
          </w:tcPr>
          <w:p w14:paraId="0198914E" w14:textId="77777777" w:rsidR="00F15172" w:rsidRPr="00945A99" w:rsidRDefault="00F15172" w:rsidP="002B491A">
            <w:pPr>
              <w:spacing w:line="220" w:lineRule="atLeast"/>
            </w:pPr>
            <w:r w:rsidRPr="00945A99">
              <w:t>52.63</w:t>
            </w:r>
          </w:p>
        </w:tc>
        <w:tc>
          <w:tcPr>
            <w:tcW w:w="2098" w:type="dxa"/>
          </w:tcPr>
          <w:p w14:paraId="550B133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24ECC91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Brandwerende doorvoeringen</w:t>
            </w:r>
          </w:p>
        </w:tc>
        <w:tc>
          <w:tcPr>
            <w:tcW w:w="567" w:type="dxa"/>
          </w:tcPr>
          <w:p w14:paraId="2AEB9827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B38E25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050ED9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7BB7919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C5968F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F15172" w:rsidRPr="00945A99" w14:paraId="5DD8CEEE" w14:textId="77777777" w:rsidTr="002B491A">
        <w:tc>
          <w:tcPr>
            <w:tcW w:w="567" w:type="dxa"/>
          </w:tcPr>
          <w:p w14:paraId="63892824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8</w:t>
            </w:r>
            <w:r w:rsidR="00FF68FB">
              <w:t>4</w:t>
            </w:r>
          </w:p>
        </w:tc>
        <w:tc>
          <w:tcPr>
            <w:tcW w:w="851" w:type="dxa"/>
          </w:tcPr>
          <w:p w14:paraId="1FD5C678" w14:textId="77777777" w:rsidR="00F15172" w:rsidRPr="00945A99" w:rsidRDefault="00F15172" w:rsidP="002B491A">
            <w:pPr>
              <w:spacing w:line="220" w:lineRule="atLeast"/>
            </w:pPr>
            <w:r w:rsidRPr="00945A99">
              <w:t>53.00</w:t>
            </w:r>
          </w:p>
        </w:tc>
        <w:tc>
          <w:tcPr>
            <w:tcW w:w="2098" w:type="dxa"/>
          </w:tcPr>
          <w:p w14:paraId="672BB7D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Sanitair</w:t>
            </w:r>
          </w:p>
        </w:tc>
        <w:tc>
          <w:tcPr>
            <w:tcW w:w="2296" w:type="dxa"/>
          </w:tcPr>
          <w:p w14:paraId="1337BF0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Beproeving</w:t>
            </w:r>
          </w:p>
        </w:tc>
        <w:tc>
          <w:tcPr>
            <w:tcW w:w="567" w:type="dxa"/>
          </w:tcPr>
          <w:p w14:paraId="5CA8D4F9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3FF355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00AE1F2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32ECE44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Op waterdichtheid</w:t>
            </w:r>
          </w:p>
        </w:tc>
        <w:tc>
          <w:tcPr>
            <w:tcW w:w="2304" w:type="dxa"/>
          </w:tcPr>
          <w:p w14:paraId="44FDF62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2B938244" w14:textId="77777777" w:rsidTr="002B491A">
        <w:tc>
          <w:tcPr>
            <w:tcW w:w="567" w:type="dxa"/>
          </w:tcPr>
          <w:p w14:paraId="61876EC1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8</w:t>
            </w:r>
            <w:r w:rsidR="00FF68FB">
              <w:t>5</w:t>
            </w:r>
          </w:p>
        </w:tc>
        <w:tc>
          <w:tcPr>
            <w:tcW w:w="851" w:type="dxa"/>
          </w:tcPr>
          <w:p w14:paraId="23B0CA57" w14:textId="77777777" w:rsidR="00F15172" w:rsidRPr="00945A99" w:rsidRDefault="00F15172" w:rsidP="002B491A">
            <w:pPr>
              <w:spacing w:line="220" w:lineRule="atLeast"/>
            </w:pPr>
            <w:r w:rsidRPr="00945A99">
              <w:t>54.00</w:t>
            </w:r>
          </w:p>
        </w:tc>
        <w:tc>
          <w:tcPr>
            <w:tcW w:w="2098" w:type="dxa"/>
          </w:tcPr>
          <w:p w14:paraId="504F387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Brandbestrijdings-installatie</w:t>
            </w:r>
          </w:p>
        </w:tc>
        <w:tc>
          <w:tcPr>
            <w:tcW w:w="2296" w:type="dxa"/>
          </w:tcPr>
          <w:p w14:paraId="0A36AE7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Keuring installatie</w:t>
            </w:r>
          </w:p>
        </w:tc>
        <w:tc>
          <w:tcPr>
            <w:tcW w:w="567" w:type="dxa"/>
          </w:tcPr>
          <w:p w14:paraId="6ECFAE4B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05E73C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Keuring</w:t>
            </w:r>
          </w:p>
        </w:tc>
        <w:tc>
          <w:tcPr>
            <w:tcW w:w="2303" w:type="dxa"/>
          </w:tcPr>
          <w:p w14:paraId="328B540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622A09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977FF8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Bevestiging keuring</w:t>
            </w:r>
          </w:p>
        </w:tc>
      </w:tr>
      <w:tr w:rsidR="00F15172" w:rsidRPr="00945A99" w14:paraId="03C0EFE2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54F92D77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8</w:t>
            </w:r>
            <w:r w:rsidR="00FF68FB"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65201FF" w14:textId="77777777" w:rsidR="00F15172" w:rsidRPr="00945A99" w:rsidRDefault="00F15172" w:rsidP="002B491A">
            <w:pPr>
              <w:spacing w:line="220" w:lineRule="atLeast"/>
            </w:pPr>
            <w:r w:rsidRPr="00945A99">
              <w:t>54.13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432396B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Brandbestrijdings-installatie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4758ABF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/inregelen:</w:t>
            </w:r>
          </w:p>
          <w:p w14:paraId="2FC8F36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B2E6865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4E67CA7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7ECE7CD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298F10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5063124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6CA8FB55" w14:textId="77777777" w:rsidTr="002B491A">
        <w:tc>
          <w:tcPr>
            <w:tcW w:w="567" w:type="dxa"/>
            <w:shd w:val="clear" w:color="auto" w:fill="8FCAE7"/>
          </w:tcPr>
          <w:p w14:paraId="1BBF6C86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19B305BB" w14:textId="77777777" w:rsidR="00F15172" w:rsidRPr="00945A99" w:rsidRDefault="00F15172" w:rsidP="002B491A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03EFA17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1B1307F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442624A4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0658761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0AB7AB1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432AB36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58310C1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52E3F61D" w14:textId="77777777" w:rsidTr="002B491A">
        <w:tc>
          <w:tcPr>
            <w:tcW w:w="567" w:type="dxa"/>
          </w:tcPr>
          <w:p w14:paraId="29BEE231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8</w:t>
            </w:r>
            <w:r w:rsidR="00FF68FB">
              <w:t>7</w:t>
            </w:r>
          </w:p>
        </w:tc>
        <w:tc>
          <w:tcPr>
            <w:tcW w:w="851" w:type="dxa"/>
          </w:tcPr>
          <w:p w14:paraId="1AF84473" w14:textId="77777777" w:rsidR="00F15172" w:rsidRPr="00945A99" w:rsidRDefault="00F15172" w:rsidP="002B491A">
            <w:pPr>
              <w:spacing w:line="220" w:lineRule="atLeast"/>
            </w:pPr>
            <w:r w:rsidRPr="00945A99">
              <w:t>60.00</w:t>
            </w:r>
          </w:p>
        </w:tc>
        <w:tc>
          <w:tcPr>
            <w:tcW w:w="2098" w:type="dxa"/>
          </w:tcPr>
          <w:p w14:paraId="4166B0A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Verwarmingsinstallaties</w:t>
            </w:r>
          </w:p>
        </w:tc>
        <w:tc>
          <w:tcPr>
            <w:tcW w:w="2296" w:type="dxa"/>
          </w:tcPr>
          <w:p w14:paraId="1B944F2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 voorschrift.</w:t>
            </w:r>
          </w:p>
          <w:p w14:paraId="23ACC25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35A8482A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13E554D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 / bediening </w:t>
            </w:r>
          </w:p>
        </w:tc>
        <w:tc>
          <w:tcPr>
            <w:tcW w:w="2303" w:type="dxa"/>
          </w:tcPr>
          <w:p w14:paraId="5FF39C6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1FC5253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93289F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54213BB4" w14:textId="77777777" w:rsidTr="002B491A">
        <w:tc>
          <w:tcPr>
            <w:tcW w:w="567" w:type="dxa"/>
          </w:tcPr>
          <w:p w14:paraId="0E659C84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8</w:t>
            </w:r>
            <w:r w:rsidR="00FF68FB">
              <w:t>8</w:t>
            </w:r>
          </w:p>
        </w:tc>
        <w:tc>
          <w:tcPr>
            <w:tcW w:w="851" w:type="dxa"/>
          </w:tcPr>
          <w:p w14:paraId="6B322F98" w14:textId="77777777" w:rsidR="00F15172" w:rsidRPr="00945A99" w:rsidRDefault="00F15172" w:rsidP="002B491A">
            <w:pPr>
              <w:spacing w:line="220" w:lineRule="atLeast"/>
            </w:pPr>
            <w:r w:rsidRPr="00945A99">
              <w:t>60.13</w:t>
            </w:r>
          </w:p>
        </w:tc>
        <w:tc>
          <w:tcPr>
            <w:tcW w:w="2098" w:type="dxa"/>
          </w:tcPr>
          <w:p w14:paraId="7F58CA8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Verwarmingsinstallaties</w:t>
            </w:r>
          </w:p>
        </w:tc>
        <w:tc>
          <w:tcPr>
            <w:tcW w:w="2296" w:type="dxa"/>
          </w:tcPr>
          <w:p w14:paraId="0C5ECE6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2C20F6CC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7A8BE7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6FA074B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79AB3A6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8EC165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50CD1D07" w14:textId="77777777" w:rsidTr="002B491A">
        <w:tc>
          <w:tcPr>
            <w:tcW w:w="567" w:type="dxa"/>
          </w:tcPr>
          <w:p w14:paraId="19FC4228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8</w:t>
            </w:r>
            <w:r w:rsidR="00FF68FB">
              <w:t>9</w:t>
            </w:r>
          </w:p>
        </w:tc>
        <w:tc>
          <w:tcPr>
            <w:tcW w:w="851" w:type="dxa"/>
          </w:tcPr>
          <w:p w14:paraId="7D82C33B" w14:textId="77777777" w:rsidR="00F15172" w:rsidRPr="00945A99" w:rsidRDefault="00F15172" w:rsidP="002B491A">
            <w:pPr>
              <w:spacing w:line="220" w:lineRule="atLeast"/>
            </w:pPr>
            <w:r w:rsidRPr="00945A99">
              <w:t>61.00</w:t>
            </w:r>
          </w:p>
        </w:tc>
        <w:tc>
          <w:tcPr>
            <w:tcW w:w="2098" w:type="dxa"/>
          </w:tcPr>
          <w:p w14:paraId="1C88B24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Ventilatie- en luchtbehandelings-installaties</w:t>
            </w:r>
          </w:p>
        </w:tc>
        <w:tc>
          <w:tcPr>
            <w:tcW w:w="2296" w:type="dxa"/>
          </w:tcPr>
          <w:p w14:paraId="432D4E8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 voorschrift.</w:t>
            </w:r>
          </w:p>
          <w:p w14:paraId="3C2B467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633C56B8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1CD7AFD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 / bediening </w:t>
            </w:r>
          </w:p>
        </w:tc>
        <w:tc>
          <w:tcPr>
            <w:tcW w:w="2303" w:type="dxa"/>
          </w:tcPr>
          <w:p w14:paraId="1982245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30B84DB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98AE70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2B345453" w14:textId="77777777" w:rsidTr="002B491A">
        <w:tc>
          <w:tcPr>
            <w:tcW w:w="567" w:type="dxa"/>
          </w:tcPr>
          <w:p w14:paraId="67DF858F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9</w:t>
            </w:r>
            <w:r w:rsidR="00FF68FB">
              <w:t>0</w:t>
            </w:r>
          </w:p>
        </w:tc>
        <w:tc>
          <w:tcPr>
            <w:tcW w:w="851" w:type="dxa"/>
          </w:tcPr>
          <w:p w14:paraId="0513ADFF" w14:textId="77777777" w:rsidR="00F15172" w:rsidRPr="00945A99" w:rsidRDefault="00F15172" w:rsidP="002B491A">
            <w:pPr>
              <w:spacing w:line="220" w:lineRule="atLeast"/>
            </w:pPr>
            <w:r w:rsidRPr="00945A99">
              <w:t>61.00</w:t>
            </w:r>
          </w:p>
        </w:tc>
        <w:tc>
          <w:tcPr>
            <w:tcW w:w="2098" w:type="dxa"/>
          </w:tcPr>
          <w:p w14:paraId="5F06CA7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Ventilatie- en luchtbehandelings-installaties</w:t>
            </w:r>
          </w:p>
        </w:tc>
        <w:tc>
          <w:tcPr>
            <w:tcW w:w="2296" w:type="dxa"/>
          </w:tcPr>
          <w:p w14:paraId="2291B48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Hinderlijkje geluiden</w:t>
            </w:r>
          </w:p>
        </w:tc>
        <w:tc>
          <w:tcPr>
            <w:tcW w:w="567" w:type="dxa"/>
          </w:tcPr>
          <w:p w14:paraId="4AC7B0EE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9DB670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210CB68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7FC37FA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A06353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F15172" w:rsidRPr="00945A99" w14:paraId="70151278" w14:textId="77777777" w:rsidTr="002B491A">
        <w:tc>
          <w:tcPr>
            <w:tcW w:w="567" w:type="dxa"/>
          </w:tcPr>
          <w:p w14:paraId="1193C9B9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9</w:t>
            </w:r>
            <w:r w:rsidR="00FF68FB">
              <w:t>1</w:t>
            </w:r>
          </w:p>
        </w:tc>
        <w:tc>
          <w:tcPr>
            <w:tcW w:w="851" w:type="dxa"/>
          </w:tcPr>
          <w:p w14:paraId="6DAE8250" w14:textId="77777777" w:rsidR="00F15172" w:rsidRPr="00945A99" w:rsidRDefault="00F15172" w:rsidP="002B491A">
            <w:pPr>
              <w:spacing w:line="220" w:lineRule="atLeast"/>
            </w:pPr>
            <w:r w:rsidRPr="00945A99">
              <w:t>61.13</w:t>
            </w:r>
          </w:p>
        </w:tc>
        <w:tc>
          <w:tcPr>
            <w:tcW w:w="2098" w:type="dxa"/>
          </w:tcPr>
          <w:p w14:paraId="5ACA3B8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Ventilatie- en luchtbehandelings-installaties</w:t>
            </w:r>
          </w:p>
        </w:tc>
        <w:tc>
          <w:tcPr>
            <w:tcW w:w="2296" w:type="dxa"/>
          </w:tcPr>
          <w:p w14:paraId="1B5AD60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06D0B909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0574B7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7FF7BD3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5E23F4A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46C76C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71E18CB1" w14:textId="77777777" w:rsidTr="002B491A">
        <w:tc>
          <w:tcPr>
            <w:tcW w:w="567" w:type="dxa"/>
          </w:tcPr>
          <w:p w14:paraId="73727A8E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9</w:t>
            </w:r>
            <w:r w:rsidR="00FF68FB">
              <w:t>2</w:t>
            </w:r>
          </w:p>
        </w:tc>
        <w:tc>
          <w:tcPr>
            <w:tcW w:w="851" w:type="dxa"/>
          </w:tcPr>
          <w:p w14:paraId="09D48842" w14:textId="77777777" w:rsidR="00F15172" w:rsidRPr="00945A99" w:rsidRDefault="00F15172" w:rsidP="002B491A">
            <w:pPr>
              <w:spacing w:line="220" w:lineRule="atLeast"/>
            </w:pPr>
            <w:r w:rsidRPr="00945A99">
              <w:t>61.32</w:t>
            </w:r>
          </w:p>
        </w:tc>
        <w:tc>
          <w:tcPr>
            <w:tcW w:w="2098" w:type="dxa"/>
          </w:tcPr>
          <w:p w14:paraId="397C0A6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Ventilatie- en luchtbehandelings-installaties</w:t>
            </w:r>
          </w:p>
        </w:tc>
        <w:tc>
          <w:tcPr>
            <w:tcW w:w="2296" w:type="dxa"/>
          </w:tcPr>
          <w:p w14:paraId="66A783E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Bevestigingsconstructies</w:t>
            </w:r>
          </w:p>
        </w:tc>
        <w:tc>
          <w:tcPr>
            <w:tcW w:w="567" w:type="dxa"/>
          </w:tcPr>
          <w:p w14:paraId="437D26FD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334D967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2925C4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03EACBB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196D11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5AE56F8F" w14:textId="77777777" w:rsidTr="002B491A">
        <w:tc>
          <w:tcPr>
            <w:tcW w:w="567" w:type="dxa"/>
          </w:tcPr>
          <w:p w14:paraId="74DF5ADC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9</w:t>
            </w:r>
            <w:r w:rsidR="00FF68FB">
              <w:t>3</w:t>
            </w:r>
          </w:p>
        </w:tc>
        <w:tc>
          <w:tcPr>
            <w:tcW w:w="851" w:type="dxa"/>
          </w:tcPr>
          <w:p w14:paraId="37AD8DCD" w14:textId="77777777" w:rsidR="00F15172" w:rsidRPr="00945A99" w:rsidRDefault="00F15172" w:rsidP="002B491A">
            <w:pPr>
              <w:spacing w:line="220" w:lineRule="atLeast"/>
            </w:pPr>
            <w:r w:rsidRPr="00945A99">
              <w:t>61.60</w:t>
            </w:r>
          </w:p>
        </w:tc>
        <w:tc>
          <w:tcPr>
            <w:tcW w:w="2098" w:type="dxa"/>
          </w:tcPr>
          <w:p w14:paraId="1825D04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Ventilatie- en luchtbehandelings-installaties</w:t>
            </w:r>
          </w:p>
        </w:tc>
        <w:tc>
          <w:tcPr>
            <w:tcW w:w="2296" w:type="dxa"/>
          </w:tcPr>
          <w:p w14:paraId="7DB3453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Kanaaldoorvoer hulpstuk: brandwerend</w:t>
            </w:r>
          </w:p>
        </w:tc>
        <w:tc>
          <w:tcPr>
            <w:tcW w:w="567" w:type="dxa"/>
          </w:tcPr>
          <w:p w14:paraId="61728B78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025D61A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376E13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12AB97C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BEAD47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F15172" w:rsidRPr="00945A99" w14:paraId="07074BE1" w14:textId="77777777" w:rsidTr="002B491A">
        <w:tc>
          <w:tcPr>
            <w:tcW w:w="567" w:type="dxa"/>
          </w:tcPr>
          <w:p w14:paraId="2EF59FBC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9</w:t>
            </w:r>
            <w:r w:rsidR="00FF68FB">
              <w:t>4</w:t>
            </w:r>
          </w:p>
        </w:tc>
        <w:tc>
          <w:tcPr>
            <w:tcW w:w="851" w:type="dxa"/>
          </w:tcPr>
          <w:p w14:paraId="1FFDC085" w14:textId="77777777" w:rsidR="00F15172" w:rsidRPr="00945A99" w:rsidRDefault="00F15172" w:rsidP="002B491A">
            <w:pPr>
              <w:spacing w:line="220" w:lineRule="atLeast"/>
            </w:pPr>
            <w:r w:rsidRPr="00945A99">
              <w:t>62.00</w:t>
            </w:r>
          </w:p>
        </w:tc>
        <w:tc>
          <w:tcPr>
            <w:tcW w:w="2098" w:type="dxa"/>
          </w:tcPr>
          <w:p w14:paraId="64CF844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0811BEE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 voorschrift.</w:t>
            </w:r>
          </w:p>
          <w:p w14:paraId="2BD679F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5E11D9D6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6DDED02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 / bediening </w:t>
            </w:r>
          </w:p>
        </w:tc>
        <w:tc>
          <w:tcPr>
            <w:tcW w:w="2303" w:type="dxa"/>
          </w:tcPr>
          <w:p w14:paraId="17E4CAE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3F48CC4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6D1506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45A236AA" w14:textId="77777777" w:rsidTr="002B491A">
        <w:tc>
          <w:tcPr>
            <w:tcW w:w="567" w:type="dxa"/>
          </w:tcPr>
          <w:p w14:paraId="3DF6A7E4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9</w:t>
            </w:r>
            <w:r w:rsidR="00FF68FB">
              <w:t>5</w:t>
            </w:r>
          </w:p>
        </w:tc>
        <w:tc>
          <w:tcPr>
            <w:tcW w:w="851" w:type="dxa"/>
          </w:tcPr>
          <w:p w14:paraId="3A93B5A9" w14:textId="77777777" w:rsidR="00F15172" w:rsidRPr="00945A99" w:rsidRDefault="00F15172" w:rsidP="002B491A">
            <w:pPr>
              <w:spacing w:line="220" w:lineRule="atLeast"/>
            </w:pPr>
            <w:r w:rsidRPr="00945A99">
              <w:t>62.00</w:t>
            </w:r>
          </w:p>
        </w:tc>
        <w:tc>
          <w:tcPr>
            <w:tcW w:w="2098" w:type="dxa"/>
          </w:tcPr>
          <w:p w14:paraId="4FACFA7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3A10D06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Hinderlijkje geluiden</w:t>
            </w:r>
          </w:p>
        </w:tc>
        <w:tc>
          <w:tcPr>
            <w:tcW w:w="567" w:type="dxa"/>
          </w:tcPr>
          <w:p w14:paraId="3217522A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3B7D3D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7E4612D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614D2C4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8A9655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F15172" w:rsidRPr="00945A99" w14:paraId="04C8B6F8" w14:textId="77777777" w:rsidTr="002B491A">
        <w:tc>
          <w:tcPr>
            <w:tcW w:w="567" w:type="dxa"/>
          </w:tcPr>
          <w:p w14:paraId="7B17F318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9</w:t>
            </w:r>
            <w:r w:rsidR="00FF68FB">
              <w:t>6</w:t>
            </w:r>
          </w:p>
        </w:tc>
        <w:tc>
          <w:tcPr>
            <w:tcW w:w="851" w:type="dxa"/>
          </w:tcPr>
          <w:p w14:paraId="60D5C9AA" w14:textId="77777777" w:rsidR="00F15172" w:rsidRPr="00945A99" w:rsidRDefault="00F15172" w:rsidP="002B491A">
            <w:pPr>
              <w:spacing w:line="220" w:lineRule="atLeast"/>
            </w:pPr>
          </w:p>
        </w:tc>
        <w:tc>
          <w:tcPr>
            <w:tcW w:w="2098" w:type="dxa"/>
          </w:tcPr>
          <w:p w14:paraId="04A678F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017B7F6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installatieconcept</w:t>
            </w:r>
          </w:p>
        </w:tc>
        <w:tc>
          <w:tcPr>
            <w:tcW w:w="567" w:type="dxa"/>
          </w:tcPr>
          <w:p w14:paraId="79D2C2C4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586D63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0D3AD8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montage</w:t>
            </w:r>
          </w:p>
        </w:tc>
        <w:tc>
          <w:tcPr>
            <w:tcW w:w="2303" w:type="dxa"/>
          </w:tcPr>
          <w:p w14:paraId="13B5EA5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4EAF51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 TNO m.b.t. COP waarden</w:t>
            </w:r>
          </w:p>
        </w:tc>
      </w:tr>
      <w:tr w:rsidR="00F15172" w:rsidRPr="00945A99" w14:paraId="76025107" w14:textId="77777777" w:rsidTr="002B491A">
        <w:tc>
          <w:tcPr>
            <w:tcW w:w="567" w:type="dxa"/>
          </w:tcPr>
          <w:p w14:paraId="231FEC23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9</w:t>
            </w:r>
            <w:r w:rsidR="00FF68FB">
              <w:t>7</w:t>
            </w:r>
          </w:p>
        </w:tc>
        <w:tc>
          <w:tcPr>
            <w:tcW w:w="851" w:type="dxa"/>
          </w:tcPr>
          <w:p w14:paraId="1AB2BC5B" w14:textId="77777777" w:rsidR="00F15172" w:rsidRPr="00945A99" w:rsidRDefault="00F15172" w:rsidP="002B491A">
            <w:pPr>
              <w:spacing w:line="220" w:lineRule="atLeast"/>
            </w:pPr>
            <w:r w:rsidRPr="00945A99">
              <w:t>62.13</w:t>
            </w:r>
          </w:p>
        </w:tc>
        <w:tc>
          <w:tcPr>
            <w:tcW w:w="2098" w:type="dxa"/>
          </w:tcPr>
          <w:p w14:paraId="55F0A70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0C44ABA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417B20E1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BA93C7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168099B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5E94B83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A6C40E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49BD09C9" w14:textId="77777777" w:rsidTr="002B491A">
        <w:tc>
          <w:tcPr>
            <w:tcW w:w="567" w:type="dxa"/>
          </w:tcPr>
          <w:p w14:paraId="51EB7074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9</w:t>
            </w:r>
            <w:r w:rsidR="00FF68FB">
              <w:t>8</w:t>
            </w:r>
          </w:p>
        </w:tc>
        <w:tc>
          <w:tcPr>
            <w:tcW w:w="851" w:type="dxa"/>
          </w:tcPr>
          <w:p w14:paraId="5045F62B" w14:textId="77777777" w:rsidR="00F15172" w:rsidRPr="00945A99" w:rsidRDefault="00F15172" w:rsidP="002B491A">
            <w:pPr>
              <w:spacing w:line="220" w:lineRule="atLeast"/>
            </w:pPr>
            <w:r w:rsidRPr="00945A99">
              <w:t>62.73</w:t>
            </w:r>
          </w:p>
        </w:tc>
        <w:tc>
          <w:tcPr>
            <w:tcW w:w="2098" w:type="dxa"/>
          </w:tcPr>
          <w:p w14:paraId="2701BC4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08A0651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Leidingdoorvoer hulpstuk: brandwerend</w:t>
            </w:r>
          </w:p>
        </w:tc>
        <w:tc>
          <w:tcPr>
            <w:tcW w:w="567" w:type="dxa"/>
          </w:tcPr>
          <w:p w14:paraId="0C528B15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5AE5DC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D514BA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52D018C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452DB8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F15172" w:rsidRPr="00945A99" w14:paraId="5B80BD09" w14:textId="77777777" w:rsidTr="002B491A">
        <w:tc>
          <w:tcPr>
            <w:tcW w:w="567" w:type="dxa"/>
          </w:tcPr>
          <w:p w14:paraId="742D36E3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9</w:t>
            </w:r>
            <w:r w:rsidR="00FF68FB">
              <w:t>9</w:t>
            </w:r>
          </w:p>
        </w:tc>
        <w:tc>
          <w:tcPr>
            <w:tcW w:w="851" w:type="dxa"/>
          </w:tcPr>
          <w:p w14:paraId="059F9EA0" w14:textId="77777777" w:rsidR="00F15172" w:rsidRPr="00945A99" w:rsidRDefault="00F15172" w:rsidP="002B491A">
            <w:pPr>
              <w:spacing w:line="220" w:lineRule="atLeast"/>
            </w:pPr>
            <w:r w:rsidRPr="00945A99">
              <w:t>68.00</w:t>
            </w:r>
          </w:p>
        </w:tc>
        <w:tc>
          <w:tcPr>
            <w:tcW w:w="2098" w:type="dxa"/>
          </w:tcPr>
          <w:p w14:paraId="579512D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</w:tcPr>
          <w:p w14:paraId="0D010DE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 voorschrift.</w:t>
            </w:r>
          </w:p>
          <w:p w14:paraId="7C7F7FE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4259CB95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09E3DBE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 / bediening </w:t>
            </w:r>
          </w:p>
        </w:tc>
        <w:tc>
          <w:tcPr>
            <w:tcW w:w="2303" w:type="dxa"/>
          </w:tcPr>
          <w:p w14:paraId="0577554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4E0E648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9332E3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7708FEE0" w14:textId="77777777" w:rsidTr="002B491A">
        <w:tc>
          <w:tcPr>
            <w:tcW w:w="567" w:type="dxa"/>
          </w:tcPr>
          <w:p w14:paraId="74E0DFED" w14:textId="77777777" w:rsidR="00F15172" w:rsidRPr="00945A99" w:rsidRDefault="00FF68FB" w:rsidP="00FF68FB">
            <w:pPr>
              <w:spacing w:line="220" w:lineRule="atLeast"/>
              <w:jc w:val="center"/>
            </w:pPr>
            <w:r>
              <w:t>100</w:t>
            </w:r>
          </w:p>
        </w:tc>
        <w:tc>
          <w:tcPr>
            <w:tcW w:w="851" w:type="dxa"/>
          </w:tcPr>
          <w:p w14:paraId="71FB893F" w14:textId="77777777" w:rsidR="00F15172" w:rsidRPr="00945A99" w:rsidRDefault="00F15172" w:rsidP="002B491A">
            <w:pPr>
              <w:spacing w:line="220" w:lineRule="atLeast"/>
            </w:pPr>
            <w:r w:rsidRPr="00945A99">
              <w:t>68.00</w:t>
            </w:r>
          </w:p>
        </w:tc>
        <w:tc>
          <w:tcPr>
            <w:tcW w:w="2098" w:type="dxa"/>
          </w:tcPr>
          <w:p w14:paraId="59CD235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</w:tcPr>
          <w:p w14:paraId="2DD2426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Hinderlijkje geluiden</w:t>
            </w:r>
          </w:p>
        </w:tc>
        <w:tc>
          <w:tcPr>
            <w:tcW w:w="567" w:type="dxa"/>
          </w:tcPr>
          <w:p w14:paraId="764B7722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826594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023AB68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1784CE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F2C06A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F15172" w:rsidRPr="00945A99" w14:paraId="423D4BC4" w14:textId="77777777" w:rsidTr="002B491A">
        <w:tc>
          <w:tcPr>
            <w:tcW w:w="567" w:type="dxa"/>
          </w:tcPr>
          <w:p w14:paraId="2F26C406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10</w:t>
            </w:r>
            <w:r w:rsidR="00FF68FB">
              <w:t>1</w:t>
            </w:r>
          </w:p>
        </w:tc>
        <w:tc>
          <w:tcPr>
            <w:tcW w:w="851" w:type="dxa"/>
          </w:tcPr>
          <w:p w14:paraId="7D3ADC57" w14:textId="77777777" w:rsidR="00F15172" w:rsidRPr="00945A99" w:rsidRDefault="00F15172" w:rsidP="002B491A">
            <w:pPr>
              <w:spacing w:line="220" w:lineRule="atLeast"/>
            </w:pPr>
            <w:r w:rsidRPr="00945A99">
              <w:t>68.12</w:t>
            </w:r>
          </w:p>
        </w:tc>
        <w:tc>
          <w:tcPr>
            <w:tcW w:w="2098" w:type="dxa"/>
          </w:tcPr>
          <w:p w14:paraId="5623DE5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</w:tcPr>
          <w:p w14:paraId="3916208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Meetrapport</w:t>
            </w:r>
          </w:p>
        </w:tc>
        <w:tc>
          <w:tcPr>
            <w:tcW w:w="567" w:type="dxa"/>
          </w:tcPr>
          <w:p w14:paraId="20E9A75E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EC684F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60E7939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F166AA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A06CEE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F15172" w:rsidRPr="00945A99" w14:paraId="782901C6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449066BC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10</w:t>
            </w:r>
            <w:r w:rsidR="00FF68FB"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2C20D8A" w14:textId="77777777" w:rsidR="00F15172" w:rsidRPr="00945A99" w:rsidRDefault="00F15172" w:rsidP="002B491A">
            <w:pPr>
              <w:spacing w:line="220" w:lineRule="atLeast"/>
            </w:pPr>
            <w:r w:rsidRPr="00945A99">
              <w:t>68.13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198E5FC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05FCCD2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/inregelen:</w:t>
            </w:r>
          </w:p>
          <w:p w14:paraId="4E56262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039F95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580DEE0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97210D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conform bestek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17FBB5D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2E7C788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0C3A8B4B" w14:textId="77777777" w:rsidTr="002B491A">
        <w:tc>
          <w:tcPr>
            <w:tcW w:w="567" w:type="dxa"/>
            <w:shd w:val="clear" w:color="auto" w:fill="8FCAE7"/>
          </w:tcPr>
          <w:p w14:paraId="5835F93F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29A7CA84" w14:textId="77777777" w:rsidR="00F15172" w:rsidRPr="00945A99" w:rsidRDefault="00F15172" w:rsidP="002B491A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2511019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1877F82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4D78676E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1F24D0B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6266AEB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1849F7A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68AE929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72F4D2BC" w14:textId="77777777" w:rsidTr="002B491A">
        <w:tc>
          <w:tcPr>
            <w:tcW w:w="567" w:type="dxa"/>
          </w:tcPr>
          <w:p w14:paraId="3CFE66F5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10</w:t>
            </w:r>
            <w:r w:rsidR="00FF68FB">
              <w:t>3</w:t>
            </w:r>
          </w:p>
        </w:tc>
        <w:tc>
          <w:tcPr>
            <w:tcW w:w="851" w:type="dxa"/>
          </w:tcPr>
          <w:p w14:paraId="06C08D04" w14:textId="77777777" w:rsidR="00F15172" w:rsidRPr="00945A99" w:rsidRDefault="00F15172" w:rsidP="002B491A">
            <w:pPr>
              <w:spacing w:line="220" w:lineRule="atLeast"/>
            </w:pPr>
            <w:r w:rsidRPr="00945A99">
              <w:t>70.00</w:t>
            </w:r>
          </w:p>
        </w:tc>
        <w:tc>
          <w:tcPr>
            <w:tcW w:w="2098" w:type="dxa"/>
          </w:tcPr>
          <w:p w14:paraId="23EE74E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0E084A7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Goedkeuring(en)</w:t>
            </w:r>
          </w:p>
        </w:tc>
        <w:tc>
          <w:tcPr>
            <w:tcW w:w="567" w:type="dxa"/>
          </w:tcPr>
          <w:p w14:paraId="6F1E858F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0F6AB3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Inspectie onafhankelijk inspectiebedrijf</w:t>
            </w:r>
          </w:p>
        </w:tc>
        <w:tc>
          <w:tcPr>
            <w:tcW w:w="2303" w:type="dxa"/>
          </w:tcPr>
          <w:p w14:paraId="12136F5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0EA2467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2758ED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 / Certificaat</w:t>
            </w:r>
          </w:p>
        </w:tc>
      </w:tr>
      <w:tr w:rsidR="00F15172" w:rsidRPr="00945A99" w14:paraId="4E64EABB" w14:textId="77777777" w:rsidTr="002B491A">
        <w:tc>
          <w:tcPr>
            <w:tcW w:w="567" w:type="dxa"/>
          </w:tcPr>
          <w:p w14:paraId="35456096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10</w:t>
            </w:r>
            <w:r w:rsidR="00FF68FB">
              <w:t>4</w:t>
            </w:r>
          </w:p>
        </w:tc>
        <w:tc>
          <w:tcPr>
            <w:tcW w:w="851" w:type="dxa"/>
          </w:tcPr>
          <w:p w14:paraId="41972B0A" w14:textId="77777777" w:rsidR="00F15172" w:rsidRPr="00945A99" w:rsidRDefault="00F15172" w:rsidP="002B491A">
            <w:pPr>
              <w:spacing w:line="220" w:lineRule="atLeast"/>
            </w:pPr>
            <w:r w:rsidRPr="00945A99">
              <w:t>70.00</w:t>
            </w:r>
          </w:p>
        </w:tc>
        <w:tc>
          <w:tcPr>
            <w:tcW w:w="2098" w:type="dxa"/>
          </w:tcPr>
          <w:p w14:paraId="5F5B029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417F1A2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Onderhoudvoorschrift/ bedrijf-/ bedieningsvoorschrif/ bedieningsinstructie</w:t>
            </w:r>
          </w:p>
        </w:tc>
        <w:tc>
          <w:tcPr>
            <w:tcW w:w="567" w:type="dxa"/>
          </w:tcPr>
          <w:p w14:paraId="441BD01E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7A0BE95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 / bediening</w:t>
            </w:r>
          </w:p>
        </w:tc>
        <w:tc>
          <w:tcPr>
            <w:tcW w:w="2303" w:type="dxa"/>
          </w:tcPr>
          <w:p w14:paraId="36036B4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3C38218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06BB0A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65D8BA16" w14:textId="77777777" w:rsidTr="002B491A">
        <w:tc>
          <w:tcPr>
            <w:tcW w:w="567" w:type="dxa"/>
          </w:tcPr>
          <w:p w14:paraId="108DEFA3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10</w:t>
            </w:r>
            <w:r w:rsidR="00FF68FB">
              <w:t>5</w:t>
            </w:r>
          </w:p>
        </w:tc>
        <w:tc>
          <w:tcPr>
            <w:tcW w:w="851" w:type="dxa"/>
          </w:tcPr>
          <w:p w14:paraId="302F02AD" w14:textId="77777777" w:rsidR="00F15172" w:rsidRPr="00945A99" w:rsidRDefault="00F15172" w:rsidP="002B491A">
            <w:pPr>
              <w:spacing w:line="220" w:lineRule="atLeast"/>
            </w:pPr>
            <w:r w:rsidRPr="00945A99">
              <w:t>70.00</w:t>
            </w:r>
          </w:p>
        </w:tc>
        <w:tc>
          <w:tcPr>
            <w:tcW w:w="2098" w:type="dxa"/>
          </w:tcPr>
          <w:p w14:paraId="1686851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41AD49F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</w:tcPr>
          <w:p w14:paraId="2FFBEE9D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EFDBB0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 / lijst</w:t>
            </w:r>
          </w:p>
        </w:tc>
        <w:tc>
          <w:tcPr>
            <w:tcW w:w="2303" w:type="dxa"/>
          </w:tcPr>
          <w:p w14:paraId="16FBD12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5593C39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0C2A24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094CE7DB" w14:textId="77777777" w:rsidTr="002B491A">
        <w:tc>
          <w:tcPr>
            <w:tcW w:w="567" w:type="dxa"/>
          </w:tcPr>
          <w:p w14:paraId="4667C997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10</w:t>
            </w:r>
            <w:r w:rsidR="00FF68FB">
              <w:t>6</w:t>
            </w:r>
          </w:p>
        </w:tc>
        <w:tc>
          <w:tcPr>
            <w:tcW w:w="851" w:type="dxa"/>
          </w:tcPr>
          <w:p w14:paraId="16AD7967" w14:textId="77777777" w:rsidR="00F15172" w:rsidRPr="00945A99" w:rsidRDefault="00F15172" w:rsidP="002B491A">
            <w:pPr>
              <w:spacing w:line="220" w:lineRule="atLeast"/>
            </w:pPr>
            <w:r w:rsidRPr="00945A99">
              <w:t>70.11</w:t>
            </w:r>
          </w:p>
        </w:tc>
        <w:tc>
          <w:tcPr>
            <w:tcW w:w="2098" w:type="dxa"/>
          </w:tcPr>
          <w:p w14:paraId="18172C3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4C077AD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Ontwerptekening bliksemafleiderinstallatie</w:t>
            </w:r>
          </w:p>
        </w:tc>
        <w:tc>
          <w:tcPr>
            <w:tcW w:w="567" w:type="dxa"/>
          </w:tcPr>
          <w:p w14:paraId="55FF790B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4D3820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</w:t>
            </w:r>
          </w:p>
        </w:tc>
        <w:tc>
          <w:tcPr>
            <w:tcW w:w="2303" w:type="dxa"/>
          </w:tcPr>
          <w:p w14:paraId="012FF0A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uitvoering</w:t>
            </w:r>
          </w:p>
        </w:tc>
        <w:tc>
          <w:tcPr>
            <w:tcW w:w="2303" w:type="dxa"/>
          </w:tcPr>
          <w:p w14:paraId="273013A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A6ED77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3DA5A8E0" w14:textId="77777777" w:rsidTr="002B491A">
        <w:tc>
          <w:tcPr>
            <w:tcW w:w="567" w:type="dxa"/>
          </w:tcPr>
          <w:p w14:paraId="666782EA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10</w:t>
            </w:r>
            <w:r w:rsidR="00FF68FB">
              <w:t>7</w:t>
            </w:r>
          </w:p>
        </w:tc>
        <w:tc>
          <w:tcPr>
            <w:tcW w:w="851" w:type="dxa"/>
          </w:tcPr>
          <w:p w14:paraId="2C163A5A" w14:textId="77777777" w:rsidR="00F15172" w:rsidRPr="00945A99" w:rsidRDefault="00F15172" w:rsidP="002B491A">
            <w:pPr>
              <w:spacing w:line="220" w:lineRule="atLeast"/>
            </w:pPr>
            <w:r w:rsidRPr="00945A99">
              <w:t>70.11</w:t>
            </w:r>
          </w:p>
        </w:tc>
        <w:tc>
          <w:tcPr>
            <w:tcW w:w="2098" w:type="dxa"/>
          </w:tcPr>
          <w:p w14:paraId="6BC9656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284366E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Verlichtingsinstallatie: plaats noodverlichtingpunten</w:t>
            </w:r>
          </w:p>
        </w:tc>
        <w:tc>
          <w:tcPr>
            <w:tcW w:w="567" w:type="dxa"/>
          </w:tcPr>
          <w:p w14:paraId="3CCE6608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52D25C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00E700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04ED5DC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133072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6401B0E2" w14:textId="77777777" w:rsidTr="002B491A">
        <w:tc>
          <w:tcPr>
            <w:tcW w:w="567" w:type="dxa"/>
          </w:tcPr>
          <w:p w14:paraId="174C6714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10</w:t>
            </w:r>
            <w:r w:rsidR="00FF68FB">
              <w:t>8</w:t>
            </w:r>
          </w:p>
        </w:tc>
        <w:tc>
          <w:tcPr>
            <w:tcW w:w="851" w:type="dxa"/>
          </w:tcPr>
          <w:p w14:paraId="691B2B9A" w14:textId="77777777" w:rsidR="00F15172" w:rsidRPr="00945A99" w:rsidRDefault="00F15172" w:rsidP="002B491A">
            <w:pPr>
              <w:spacing w:line="220" w:lineRule="atLeast"/>
            </w:pPr>
            <w:r w:rsidRPr="00945A99">
              <w:t>70.12</w:t>
            </w:r>
          </w:p>
        </w:tc>
        <w:tc>
          <w:tcPr>
            <w:tcW w:w="2098" w:type="dxa"/>
          </w:tcPr>
          <w:p w14:paraId="52649BC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78B8B2D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Werktekeningen en berekeningen</w:t>
            </w:r>
          </w:p>
        </w:tc>
        <w:tc>
          <w:tcPr>
            <w:tcW w:w="567" w:type="dxa"/>
          </w:tcPr>
          <w:p w14:paraId="60B135D2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96AAC2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 / berekening</w:t>
            </w:r>
          </w:p>
        </w:tc>
        <w:tc>
          <w:tcPr>
            <w:tcW w:w="2303" w:type="dxa"/>
          </w:tcPr>
          <w:p w14:paraId="5C5B3F7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339E964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5F786F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4D7DC516" w14:textId="77777777" w:rsidTr="002B491A">
        <w:tc>
          <w:tcPr>
            <w:tcW w:w="567" w:type="dxa"/>
          </w:tcPr>
          <w:p w14:paraId="2FEBB14F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10</w:t>
            </w:r>
            <w:r w:rsidR="00FF68FB">
              <w:t>9</w:t>
            </w:r>
          </w:p>
        </w:tc>
        <w:tc>
          <w:tcPr>
            <w:tcW w:w="851" w:type="dxa"/>
          </w:tcPr>
          <w:p w14:paraId="7FFDEA0E" w14:textId="77777777" w:rsidR="00F15172" w:rsidRPr="00945A99" w:rsidRDefault="00F15172" w:rsidP="002B491A">
            <w:pPr>
              <w:spacing w:line="220" w:lineRule="atLeast"/>
            </w:pPr>
            <w:r w:rsidRPr="00945A99">
              <w:t>70.12</w:t>
            </w:r>
          </w:p>
        </w:tc>
        <w:tc>
          <w:tcPr>
            <w:tcW w:w="2098" w:type="dxa"/>
          </w:tcPr>
          <w:p w14:paraId="4B090A6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34E1F4C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Noodverlichting projectie / armatuuradressen</w:t>
            </w:r>
          </w:p>
        </w:tc>
        <w:tc>
          <w:tcPr>
            <w:tcW w:w="567" w:type="dxa"/>
          </w:tcPr>
          <w:p w14:paraId="5B794A51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724EA3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</w:t>
            </w:r>
          </w:p>
        </w:tc>
        <w:tc>
          <w:tcPr>
            <w:tcW w:w="2303" w:type="dxa"/>
          </w:tcPr>
          <w:p w14:paraId="3E39B27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inbedrijfstelling</w:t>
            </w:r>
          </w:p>
        </w:tc>
        <w:tc>
          <w:tcPr>
            <w:tcW w:w="2303" w:type="dxa"/>
          </w:tcPr>
          <w:p w14:paraId="4681714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EE4758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1EFE19E7" w14:textId="77777777" w:rsidTr="002B491A">
        <w:tc>
          <w:tcPr>
            <w:tcW w:w="567" w:type="dxa"/>
          </w:tcPr>
          <w:p w14:paraId="6CFEBF5F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</w:t>
            </w:r>
            <w:r w:rsidR="00FF68FB">
              <w:t>1</w:t>
            </w:r>
            <w:r>
              <w:t>0</w:t>
            </w:r>
          </w:p>
        </w:tc>
        <w:tc>
          <w:tcPr>
            <w:tcW w:w="851" w:type="dxa"/>
          </w:tcPr>
          <w:p w14:paraId="04008C50" w14:textId="77777777" w:rsidR="00F15172" w:rsidRPr="00945A99" w:rsidRDefault="00F15172" w:rsidP="002B491A">
            <w:pPr>
              <w:spacing w:line="220" w:lineRule="atLeast"/>
            </w:pPr>
            <w:r w:rsidRPr="00945A99">
              <w:t>70.13</w:t>
            </w:r>
          </w:p>
        </w:tc>
        <w:tc>
          <w:tcPr>
            <w:tcW w:w="2098" w:type="dxa"/>
          </w:tcPr>
          <w:p w14:paraId="241382A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1B87ECE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/inregelen:</w:t>
            </w:r>
          </w:p>
          <w:p w14:paraId="48972DA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ABF6F87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D2684A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Metingen</w:t>
            </w:r>
          </w:p>
        </w:tc>
        <w:tc>
          <w:tcPr>
            <w:tcW w:w="2303" w:type="dxa"/>
          </w:tcPr>
          <w:p w14:paraId="59BBE91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conform bestek</w:t>
            </w:r>
          </w:p>
        </w:tc>
        <w:tc>
          <w:tcPr>
            <w:tcW w:w="2303" w:type="dxa"/>
          </w:tcPr>
          <w:p w14:paraId="18EACD5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2D420E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5A241C4B" w14:textId="77777777" w:rsidTr="002B491A">
        <w:tc>
          <w:tcPr>
            <w:tcW w:w="567" w:type="dxa"/>
          </w:tcPr>
          <w:p w14:paraId="1534754F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11</w:t>
            </w:r>
            <w:r w:rsidR="00FF68FB">
              <w:t>1</w:t>
            </w:r>
          </w:p>
        </w:tc>
        <w:tc>
          <w:tcPr>
            <w:tcW w:w="851" w:type="dxa"/>
          </w:tcPr>
          <w:p w14:paraId="18851FA2" w14:textId="77777777" w:rsidR="00F15172" w:rsidRPr="00945A99" w:rsidRDefault="00F15172" w:rsidP="002B491A">
            <w:pPr>
              <w:spacing w:line="220" w:lineRule="atLeast"/>
            </w:pPr>
            <w:r w:rsidRPr="00945A99">
              <w:t>70.14</w:t>
            </w:r>
          </w:p>
        </w:tc>
        <w:tc>
          <w:tcPr>
            <w:tcW w:w="2098" w:type="dxa"/>
          </w:tcPr>
          <w:p w14:paraId="461B4BB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2034785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Gebouwenmap / revisietekeningen</w:t>
            </w:r>
          </w:p>
        </w:tc>
        <w:tc>
          <w:tcPr>
            <w:tcW w:w="567" w:type="dxa"/>
          </w:tcPr>
          <w:p w14:paraId="17FA22D6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7217352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7F5FB31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156799E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287430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5CE3AEAC" w14:textId="77777777" w:rsidTr="002B491A">
        <w:tc>
          <w:tcPr>
            <w:tcW w:w="567" w:type="dxa"/>
          </w:tcPr>
          <w:p w14:paraId="365E4988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11</w:t>
            </w:r>
            <w:r w:rsidR="00FF68FB">
              <w:t>2</w:t>
            </w:r>
          </w:p>
        </w:tc>
        <w:tc>
          <w:tcPr>
            <w:tcW w:w="851" w:type="dxa"/>
          </w:tcPr>
          <w:p w14:paraId="5A37A98A" w14:textId="77777777" w:rsidR="00F15172" w:rsidRPr="00945A99" w:rsidRDefault="00F15172" w:rsidP="002B491A">
            <w:pPr>
              <w:spacing w:line="220" w:lineRule="atLeast"/>
            </w:pPr>
            <w:r w:rsidRPr="00945A99">
              <w:t>70.32</w:t>
            </w:r>
          </w:p>
        </w:tc>
        <w:tc>
          <w:tcPr>
            <w:tcW w:w="2098" w:type="dxa"/>
          </w:tcPr>
          <w:p w14:paraId="247009B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7932AC7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Aggregaat</w:t>
            </w:r>
          </w:p>
        </w:tc>
        <w:tc>
          <w:tcPr>
            <w:tcW w:w="567" w:type="dxa"/>
          </w:tcPr>
          <w:p w14:paraId="280F4765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D32B26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4CF2E28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1CE9F97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715081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633E8E63" w14:textId="77777777" w:rsidTr="002B491A">
        <w:tc>
          <w:tcPr>
            <w:tcW w:w="567" w:type="dxa"/>
          </w:tcPr>
          <w:p w14:paraId="25B0DA4C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11</w:t>
            </w:r>
            <w:r w:rsidR="00FF68FB">
              <w:t>3</w:t>
            </w:r>
          </w:p>
        </w:tc>
        <w:tc>
          <w:tcPr>
            <w:tcW w:w="851" w:type="dxa"/>
          </w:tcPr>
          <w:p w14:paraId="0CB358F9" w14:textId="77777777" w:rsidR="00F15172" w:rsidRPr="00945A99" w:rsidRDefault="00F15172" w:rsidP="002B491A">
            <w:pPr>
              <w:spacing w:line="220" w:lineRule="atLeast"/>
            </w:pPr>
            <w:r w:rsidRPr="00945A99">
              <w:t>70.41 /</w:t>
            </w:r>
          </w:p>
          <w:p w14:paraId="5769073F" w14:textId="77777777" w:rsidR="00F15172" w:rsidRPr="00945A99" w:rsidRDefault="00F15172" w:rsidP="002B491A">
            <w:pPr>
              <w:spacing w:line="220" w:lineRule="atLeast"/>
            </w:pPr>
            <w:r w:rsidRPr="00945A99">
              <w:t>70.42</w:t>
            </w:r>
          </w:p>
        </w:tc>
        <w:tc>
          <w:tcPr>
            <w:tcW w:w="2098" w:type="dxa"/>
          </w:tcPr>
          <w:p w14:paraId="7347DDF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271B440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Kanalisatie / buisleidingen</w:t>
            </w:r>
          </w:p>
        </w:tc>
        <w:tc>
          <w:tcPr>
            <w:tcW w:w="567" w:type="dxa"/>
          </w:tcPr>
          <w:p w14:paraId="5C0D2DE2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0A62E8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2542C2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sluiten plafonds</w:t>
            </w:r>
          </w:p>
        </w:tc>
        <w:tc>
          <w:tcPr>
            <w:tcW w:w="2303" w:type="dxa"/>
          </w:tcPr>
          <w:p w14:paraId="722E29E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00AA3E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15C01214" w14:textId="77777777" w:rsidTr="002B491A">
        <w:tc>
          <w:tcPr>
            <w:tcW w:w="567" w:type="dxa"/>
          </w:tcPr>
          <w:p w14:paraId="71E95217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11</w:t>
            </w:r>
            <w:r w:rsidR="00FF68FB">
              <w:t>4</w:t>
            </w:r>
          </w:p>
        </w:tc>
        <w:tc>
          <w:tcPr>
            <w:tcW w:w="851" w:type="dxa"/>
          </w:tcPr>
          <w:p w14:paraId="1EFF2C4D" w14:textId="77777777" w:rsidR="00F15172" w:rsidRPr="00945A99" w:rsidRDefault="00F15172" w:rsidP="002B491A">
            <w:pPr>
              <w:spacing w:line="220" w:lineRule="atLeast"/>
            </w:pPr>
            <w:r w:rsidRPr="00945A99">
              <w:t>70.43</w:t>
            </w:r>
          </w:p>
        </w:tc>
        <w:tc>
          <w:tcPr>
            <w:tcW w:w="2098" w:type="dxa"/>
          </w:tcPr>
          <w:p w14:paraId="3E5347D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1BF7A99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Doorvoeringen: brandwerend t.b.v. kabelgoten</w:t>
            </w:r>
          </w:p>
        </w:tc>
        <w:tc>
          <w:tcPr>
            <w:tcW w:w="567" w:type="dxa"/>
          </w:tcPr>
          <w:p w14:paraId="0732FA2E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9B459C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6E5016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 / na gereedkomen</w:t>
            </w:r>
          </w:p>
        </w:tc>
        <w:tc>
          <w:tcPr>
            <w:tcW w:w="2303" w:type="dxa"/>
          </w:tcPr>
          <w:p w14:paraId="3A74C68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CF0322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F15172" w:rsidRPr="00945A99" w14:paraId="5A6C7C63" w14:textId="77777777" w:rsidTr="002B491A">
        <w:tc>
          <w:tcPr>
            <w:tcW w:w="567" w:type="dxa"/>
          </w:tcPr>
          <w:p w14:paraId="048246F0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11</w:t>
            </w:r>
            <w:r w:rsidR="00FF68FB">
              <w:t>5</w:t>
            </w:r>
          </w:p>
        </w:tc>
        <w:tc>
          <w:tcPr>
            <w:tcW w:w="851" w:type="dxa"/>
          </w:tcPr>
          <w:p w14:paraId="14E8051C" w14:textId="77777777" w:rsidR="00F15172" w:rsidRPr="00945A99" w:rsidRDefault="00F15172" w:rsidP="002B491A">
            <w:pPr>
              <w:spacing w:line="220" w:lineRule="atLeast"/>
            </w:pPr>
            <w:r w:rsidRPr="00945A99">
              <w:t>70.43</w:t>
            </w:r>
          </w:p>
        </w:tc>
        <w:tc>
          <w:tcPr>
            <w:tcW w:w="2098" w:type="dxa"/>
          </w:tcPr>
          <w:p w14:paraId="2418C53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655176E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Doorvoeringen: brandwerend t.b.v. buisleidingen</w:t>
            </w:r>
          </w:p>
        </w:tc>
        <w:tc>
          <w:tcPr>
            <w:tcW w:w="567" w:type="dxa"/>
          </w:tcPr>
          <w:p w14:paraId="014AC201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C01442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Keuring </w:t>
            </w:r>
          </w:p>
        </w:tc>
        <w:tc>
          <w:tcPr>
            <w:tcW w:w="2303" w:type="dxa"/>
          </w:tcPr>
          <w:p w14:paraId="47A16BC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16B1B40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A54988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F15172" w:rsidRPr="00945A99" w14:paraId="0963C76E" w14:textId="77777777" w:rsidTr="002B491A">
        <w:tc>
          <w:tcPr>
            <w:tcW w:w="567" w:type="dxa"/>
          </w:tcPr>
          <w:p w14:paraId="0EECB9C9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11</w:t>
            </w:r>
            <w:r w:rsidR="00FF68FB">
              <w:t>6</w:t>
            </w:r>
          </w:p>
        </w:tc>
        <w:tc>
          <w:tcPr>
            <w:tcW w:w="851" w:type="dxa"/>
          </w:tcPr>
          <w:p w14:paraId="2AA00300" w14:textId="77777777" w:rsidR="00F15172" w:rsidRPr="00945A99" w:rsidRDefault="00F15172" w:rsidP="002B491A">
            <w:pPr>
              <w:spacing w:line="220" w:lineRule="atLeast"/>
            </w:pPr>
            <w:r w:rsidRPr="00945A99">
              <w:t>70.43</w:t>
            </w:r>
          </w:p>
        </w:tc>
        <w:tc>
          <w:tcPr>
            <w:tcW w:w="2098" w:type="dxa"/>
          </w:tcPr>
          <w:p w14:paraId="579FEC9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2D43612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Kunststof buis</w:t>
            </w:r>
          </w:p>
        </w:tc>
        <w:tc>
          <w:tcPr>
            <w:tcW w:w="567" w:type="dxa"/>
          </w:tcPr>
          <w:p w14:paraId="0CF2CCEB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9AC0C3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85E7B3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1BA8EA6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A34747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–certificaat met KOMO –keurmerk</w:t>
            </w:r>
          </w:p>
        </w:tc>
      </w:tr>
      <w:tr w:rsidR="00F15172" w:rsidRPr="00945A99" w14:paraId="34200839" w14:textId="77777777" w:rsidTr="002B491A">
        <w:tc>
          <w:tcPr>
            <w:tcW w:w="567" w:type="dxa"/>
          </w:tcPr>
          <w:p w14:paraId="53E67929" w14:textId="77777777" w:rsidR="00F15172" w:rsidRPr="00945A99" w:rsidRDefault="005104C6" w:rsidP="00FF68FB">
            <w:pPr>
              <w:spacing w:line="220" w:lineRule="atLeast"/>
              <w:jc w:val="center"/>
            </w:pPr>
            <w:r>
              <w:t>11</w:t>
            </w:r>
            <w:r w:rsidR="00FF68FB">
              <w:t>7</w:t>
            </w:r>
          </w:p>
        </w:tc>
        <w:tc>
          <w:tcPr>
            <w:tcW w:w="851" w:type="dxa"/>
          </w:tcPr>
          <w:p w14:paraId="4BC30E8F" w14:textId="77777777" w:rsidR="00F15172" w:rsidRPr="00945A99" w:rsidRDefault="00F15172" w:rsidP="002B491A">
            <w:pPr>
              <w:spacing w:line="220" w:lineRule="atLeast"/>
            </w:pPr>
            <w:r w:rsidRPr="00945A99">
              <w:t>70.52</w:t>
            </w:r>
          </w:p>
        </w:tc>
        <w:tc>
          <w:tcPr>
            <w:tcW w:w="2098" w:type="dxa"/>
          </w:tcPr>
          <w:p w14:paraId="151256A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7B93CC5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Schakel- en verdeelinrichting productiegegevens</w:t>
            </w:r>
          </w:p>
        </w:tc>
        <w:tc>
          <w:tcPr>
            <w:tcW w:w="567" w:type="dxa"/>
          </w:tcPr>
          <w:p w14:paraId="701306DC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4FB1D6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</w:t>
            </w:r>
          </w:p>
        </w:tc>
        <w:tc>
          <w:tcPr>
            <w:tcW w:w="2303" w:type="dxa"/>
          </w:tcPr>
          <w:p w14:paraId="50A4FA5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productie</w:t>
            </w:r>
          </w:p>
        </w:tc>
        <w:tc>
          <w:tcPr>
            <w:tcW w:w="2303" w:type="dxa"/>
          </w:tcPr>
          <w:p w14:paraId="6426008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0F00C9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Stempelschets</w:t>
            </w:r>
          </w:p>
        </w:tc>
      </w:tr>
      <w:tr w:rsidR="00F15172" w:rsidRPr="00945A99" w14:paraId="6C62F845" w14:textId="77777777" w:rsidTr="002B491A">
        <w:tc>
          <w:tcPr>
            <w:tcW w:w="567" w:type="dxa"/>
          </w:tcPr>
          <w:p w14:paraId="4BE846DA" w14:textId="77777777" w:rsidR="00F15172" w:rsidRPr="00945A99" w:rsidRDefault="002B491A" w:rsidP="00FF68FB">
            <w:pPr>
              <w:spacing w:line="220" w:lineRule="atLeast"/>
              <w:jc w:val="center"/>
            </w:pPr>
            <w:r>
              <w:t>11</w:t>
            </w:r>
            <w:r w:rsidR="00FF68FB">
              <w:t>8</w:t>
            </w:r>
          </w:p>
        </w:tc>
        <w:tc>
          <w:tcPr>
            <w:tcW w:w="851" w:type="dxa"/>
          </w:tcPr>
          <w:p w14:paraId="28F2F25D" w14:textId="77777777" w:rsidR="00F15172" w:rsidRPr="00945A99" w:rsidRDefault="00F15172" w:rsidP="002B491A">
            <w:pPr>
              <w:spacing w:line="220" w:lineRule="atLeast"/>
            </w:pPr>
            <w:r w:rsidRPr="00945A99">
              <w:t>70.52</w:t>
            </w:r>
          </w:p>
        </w:tc>
        <w:tc>
          <w:tcPr>
            <w:tcW w:w="2098" w:type="dxa"/>
          </w:tcPr>
          <w:p w14:paraId="0B48931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7A404AE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Centrale noodverlichting</w:t>
            </w:r>
          </w:p>
        </w:tc>
        <w:tc>
          <w:tcPr>
            <w:tcW w:w="567" w:type="dxa"/>
          </w:tcPr>
          <w:p w14:paraId="0F8730F4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506DC5C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 / berekening</w:t>
            </w:r>
          </w:p>
        </w:tc>
        <w:tc>
          <w:tcPr>
            <w:tcW w:w="2303" w:type="dxa"/>
          </w:tcPr>
          <w:p w14:paraId="1E4A160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productie</w:t>
            </w:r>
          </w:p>
        </w:tc>
        <w:tc>
          <w:tcPr>
            <w:tcW w:w="2303" w:type="dxa"/>
          </w:tcPr>
          <w:p w14:paraId="1B3CBCA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41D200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78B5D0C9" w14:textId="77777777" w:rsidTr="002B491A">
        <w:tc>
          <w:tcPr>
            <w:tcW w:w="567" w:type="dxa"/>
          </w:tcPr>
          <w:p w14:paraId="2BDB6AB3" w14:textId="77777777" w:rsidR="00F15172" w:rsidRPr="00945A99" w:rsidRDefault="002B491A" w:rsidP="00FF68FB">
            <w:pPr>
              <w:spacing w:line="220" w:lineRule="atLeast"/>
              <w:jc w:val="center"/>
            </w:pPr>
            <w:r>
              <w:t>11</w:t>
            </w:r>
            <w:r w:rsidR="00FF68FB">
              <w:t>9</w:t>
            </w:r>
          </w:p>
        </w:tc>
        <w:tc>
          <w:tcPr>
            <w:tcW w:w="851" w:type="dxa"/>
          </w:tcPr>
          <w:p w14:paraId="1B9923C8" w14:textId="77777777" w:rsidR="00F15172" w:rsidRPr="00945A99" w:rsidRDefault="00F15172" w:rsidP="002B491A">
            <w:pPr>
              <w:spacing w:line="220" w:lineRule="atLeast"/>
            </w:pPr>
            <w:r w:rsidRPr="00945A99">
              <w:t>70.61</w:t>
            </w:r>
          </w:p>
          <w:p w14:paraId="5CFE5F76" w14:textId="77777777" w:rsidR="00F15172" w:rsidRPr="00945A99" w:rsidRDefault="00F15172" w:rsidP="002B491A">
            <w:pPr>
              <w:spacing w:line="220" w:lineRule="atLeast"/>
            </w:pPr>
            <w:r w:rsidRPr="00945A99">
              <w:t>70.62</w:t>
            </w:r>
          </w:p>
        </w:tc>
        <w:tc>
          <w:tcPr>
            <w:tcW w:w="2098" w:type="dxa"/>
          </w:tcPr>
          <w:p w14:paraId="25A1075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2DA437E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Grondkabels</w:t>
            </w:r>
          </w:p>
        </w:tc>
        <w:tc>
          <w:tcPr>
            <w:tcW w:w="567" w:type="dxa"/>
          </w:tcPr>
          <w:p w14:paraId="10026155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65CB26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6D33E51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dichten kabelsleuf</w:t>
            </w:r>
          </w:p>
        </w:tc>
        <w:tc>
          <w:tcPr>
            <w:tcW w:w="2303" w:type="dxa"/>
          </w:tcPr>
          <w:p w14:paraId="7AE78EF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065B3F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315B26FD" w14:textId="77777777" w:rsidTr="002B491A">
        <w:tc>
          <w:tcPr>
            <w:tcW w:w="567" w:type="dxa"/>
          </w:tcPr>
          <w:p w14:paraId="7217A8DA" w14:textId="77777777" w:rsidR="00F15172" w:rsidRPr="00945A99" w:rsidRDefault="002B491A" w:rsidP="00FF68FB">
            <w:pPr>
              <w:spacing w:line="220" w:lineRule="atLeast"/>
              <w:jc w:val="center"/>
            </w:pPr>
            <w:r>
              <w:t>1</w:t>
            </w:r>
            <w:r w:rsidR="00FF68FB">
              <w:t>20</w:t>
            </w:r>
          </w:p>
        </w:tc>
        <w:tc>
          <w:tcPr>
            <w:tcW w:w="851" w:type="dxa"/>
          </w:tcPr>
          <w:p w14:paraId="10B59A86" w14:textId="77777777" w:rsidR="00F15172" w:rsidRPr="00945A99" w:rsidRDefault="00F15172" w:rsidP="002B491A">
            <w:pPr>
              <w:spacing w:line="220" w:lineRule="atLeast"/>
            </w:pPr>
            <w:r w:rsidRPr="00945A99">
              <w:t>70.65</w:t>
            </w:r>
          </w:p>
        </w:tc>
        <w:tc>
          <w:tcPr>
            <w:tcW w:w="2098" w:type="dxa"/>
          </w:tcPr>
          <w:p w14:paraId="21F5CCB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6DBC422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Waarschuwingsband</w:t>
            </w:r>
          </w:p>
        </w:tc>
        <w:tc>
          <w:tcPr>
            <w:tcW w:w="567" w:type="dxa"/>
          </w:tcPr>
          <w:p w14:paraId="6A41D32A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7A4ED0B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3CAAE4B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dichten kabelsleuf</w:t>
            </w:r>
          </w:p>
        </w:tc>
        <w:tc>
          <w:tcPr>
            <w:tcW w:w="2303" w:type="dxa"/>
          </w:tcPr>
          <w:p w14:paraId="0315E6B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A412CA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6671B05D" w14:textId="77777777" w:rsidTr="002B491A">
        <w:tc>
          <w:tcPr>
            <w:tcW w:w="567" w:type="dxa"/>
          </w:tcPr>
          <w:p w14:paraId="10F38F5B" w14:textId="77777777" w:rsidR="00F15172" w:rsidRPr="00945A99" w:rsidRDefault="002B491A" w:rsidP="00FF68FB">
            <w:pPr>
              <w:spacing w:line="220" w:lineRule="atLeast"/>
              <w:jc w:val="center"/>
            </w:pPr>
            <w:r>
              <w:t>12</w:t>
            </w:r>
            <w:r w:rsidR="00FF68FB">
              <w:t>1</w:t>
            </w:r>
          </w:p>
        </w:tc>
        <w:tc>
          <w:tcPr>
            <w:tcW w:w="851" w:type="dxa"/>
          </w:tcPr>
          <w:p w14:paraId="6ACF488F" w14:textId="77777777" w:rsidR="00F15172" w:rsidRPr="00945A99" w:rsidRDefault="00F15172" w:rsidP="002B491A">
            <w:pPr>
              <w:spacing w:line="220" w:lineRule="atLeast"/>
            </w:pPr>
            <w:r w:rsidRPr="00945A99">
              <w:t>70.88</w:t>
            </w:r>
          </w:p>
        </w:tc>
        <w:tc>
          <w:tcPr>
            <w:tcW w:w="2098" w:type="dxa"/>
          </w:tcPr>
          <w:p w14:paraId="2D1F802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2C830DF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Aardplaten / ringleiding</w:t>
            </w:r>
          </w:p>
        </w:tc>
        <w:tc>
          <w:tcPr>
            <w:tcW w:w="567" w:type="dxa"/>
          </w:tcPr>
          <w:p w14:paraId="3ABA8083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FE0F0A4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37C8F4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aanvullen grondwerk / voor betonstort</w:t>
            </w:r>
          </w:p>
        </w:tc>
        <w:tc>
          <w:tcPr>
            <w:tcW w:w="2303" w:type="dxa"/>
          </w:tcPr>
          <w:p w14:paraId="2C909BF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2BCF78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2D7A7264" w14:textId="77777777" w:rsidTr="002B491A">
        <w:tc>
          <w:tcPr>
            <w:tcW w:w="567" w:type="dxa"/>
          </w:tcPr>
          <w:p w14:paraId="3287DF50" w14:textId="77777777" w:rsidR="00F15172" w:rsidRPr="00945A99" w:rsidRDefault="002B491A" w:rsidP="00FF68FB">
            <w:pPr>
              <w:spacing w:line="220" w:lineRule="atLeast"/>
              <w:jc w:val="center"/>
            </w:pPr>
            <w:r>
              <w:t>12</w:t>
            </w:r>
            <w:r w:rsidR="00FF68FB">
              <w:t>2</w:t>
            </w:r>
          </w:p>
        </w:tc>
        <w:tc>
          <w:tcPr>
            <w:tcW w:w="851" w:type="dxa"/>
          </w:tcPr>
          <w:p w14:paraId="218EDFC0" w14:textId="77777777" w:rsidR="00F15172" w:rsidRPr="00945A99" w:rsidRDefault="00F15172" w:rsidP="002B491A">
            <w:pPr>
              <w:spacing w:line="220" w:lineRule="atLeast"/>
            </w:pPr>
            <w:r w:rsidRPr="00945A99">
              <w:t>70.88</w:t>
            </w:r>
          </w:p>
        </w:tc>
        <w:tc>
          <w:tcPr>
            <w:tcW w:w="2098" w:type="dxa"/>
          </w:tcPr>
          <w:p w14:paraId="012A7A8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55AA71B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Aardelektrode</w:t>
            </w:r>
          </w:p>
        </w:tc>
        <w:tc>
          <w:tcPr>
            <w:tcW w:w="567" w:type="dxa"/>
          </w:tcPr>
          <w:p w14:paraId="06D964EF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5D01CF8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298382C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353CD52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9C8F56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6FBC5429" w14:textId="77777777" w:rsidTr="002B491A">
        <w:tc>
          <w:tcPr>
            <w:tcW w:w="567" w:type="dxa"/>
          </w:tcPr>
          <w:p w14:paraId="4D832C63" w14:textId="77777777" w:rsidR="00F15172" w:rsidRPr="00945A99" w:rsidRDefault="002B491A" w:rsidP="00FF68FB">
            <w:pPr>
              <w:spacing w:line="220" w:lineRule="atLeast"/>
              <w:jc w:val="center"/>
            </w:pPr>
            <w:r>
              <w:t>12</w:t>
            </w:r>
            <w:r w:rsidR="00FF68FB">
              <w:t>3</w:t>
            </w:r>
          </w:p>
        </w:tc>
        <w:tc>
          <w:tcPr>
            <w:tcW w:w="851" w:type="dxa"/>
          </w:tcPr>
          <w:p w14:paraId="3C4AA56F" w14:textId="77777777" w:rsidR="00F15172" w:rsidRPr="00945A99" w:rsidRDefault="00F15172" w:rsidP="002B491A">
            <w:pPr>
              <w:spacing w:line="220" w:lineRule="atLeast"/>
            </w:pPr>
            <w:r w:rsidRPr="00945A99">
              <w:t>75.00</w:t>
            </w:r>
          </w:p>
        </w:tc>
        <w:tc>
          <w:tcPr>
            <w:tcW w:w="2098" w:type="dxa"/>
          </w:tcPr>
          <w:p w14:paraId="16B97A8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649D5EE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Goedkeuring installatie</w:t>
            </w:r>
          </w:p>
        </w:tc>
        <w:tc>
          <w:tcPr>
            <w:tcW w:w="567" w:type="dxa"/>
          </w:tcPr>
          <w:p w14:paraId="044EE564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61C2F18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Keuring(en) door brandweer</w:t>
            </w:r>
          </w:p>
        </w:tc>
        <w:tc>
          <w:tcPr>
            <w:tcW w:w="2303" w:type="dxa"/>
          </w:tcPr>
          <w:p w14:paraId="0EB813A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46D7623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FE06CD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Schriftelijke goedkeuring</w:t>
            </w:r>
          </w:p>
        </w:tc>
      </w:tr>
      <w:tr w:rsidR="00F15172" w:rsidRPr="00945A99" w14:paraId="6AA403AC" w14:textId="77777777" w:rsidTr="002B491A">
        <w:tc>
          <w:tcPr>
            <w:tcW w:w="567" w:type="dxa"/>
          </w:tcPr>
          <w:p w14:paraId="26F5A3DB" w14:textId="77777777" w:rsidR="00F15172" w:rsidRPr="00945A99" w:rsidRDefault="002B491A" w:rsidP="00FF68FB">
            <w:pPr>
              <w:spacing w:line="220" w:lineRule="atLeast"/>
              <w:jc w:val="center"/>
            </w:pPr>
            <w:r>
              <w:t>12</w:t>
            </w:r>
            <w:r w:rsidR="00FF68FB">
              <w:t>4</w:t>
            </w:r>
          </w:p>
        </w:tc>
        <w:tc>
          <w:tcPr>
            <w:tcW w:w="851" w:type="dxa"/>
          </w:tcPr>
          <w:p w14:paraId="389BBEE2" w14:textId="77777777" w:rsidR="00F15172" w:rsidRPr="00945A99" w:rsidRDefault="00F15172" w:rsidP="002B491A">
            <w:pPr>
              <w:spacing w:line="220" w:lineRule="atLeast"/>
            </w:pPr>
            <w:r w:rsidRPr="00945A99">
              <w:t>75.00</w:t>
            </w:r>
          </w:p>
        </w:tc>
        <w:tc>
          <w:tcPr>
            <w:tcW w:w="2098" w:type="dxa"/>
          </w:tcPr>
          <w:p w14:paraId="49F6B20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18188CC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</w:tcPr>
          <w:p w14:paraId="00DDD77C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9A06911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 /lijst</w:t>
            </w:r>
          </w:p>
        </w:tc>
        <w:tc>
          <w:tcPr>
            <w:tcW w:w="2303" w:type="dxa"/>
          </w:tcPr>
          <w:p w14:paraId="79EB93C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5D91467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948D87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6C1B4655" w14:textId="77777777" w:rsidTr="002B491A">
        <w:tc>
          <w:tcPr>
            <w:tcW w:w="567" w:type="dxa"/>
          </w:tcPr>
          <w:p w14:paraId="312DC629" w14:textId="77777777" w:rsidR="00F15172" w:rsidRPr="00945A99" w:rsidRDefault="002B491A" w:rsidP="00FF68FB">
            <w:pPr>
              <w:spacing w:line="220" w:lineRule="atLeast"/>
              <w:jc w:val="center"/>
            </w:pPr>
            <w:r>
              <w:t>12</w:t>
            </w:r>
            <w:r w:rsidR="00FF68FB">
              <w:t>5</w:t>
            </w:r>
          </w:p>
        </w:tc>
        <w:tc>
          <w:tcPr>
            <w:tcW w:w="851" w:type="dxa"/>
          </w:tcPr>
          <w:p w14:paraId="4417E338" w14:textId="77777777" w:rsidR="00F15172" w:rsidRPr="00945A99" w:rsidRDefault="00F15172" w:rsidP="002B491A">
            <w:pPr>
              <w:spacing w:line="220" w:lineRule="atLeast"/>
            </w:pPr>
            <w:r w:rsidRPr="00945A99">
              <w:t>75.10</w:t>
            </w:r>
          </w:p>
        </w:tc>
        <w:tc>
          <w:tcPr>
            <w:tcW w:w="2098" w:type="dxa"/>
          </w:tcPr>
          <w:p w14:paraId="6374AA6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0DB9B05F" w14:textId="77777777" w:rsidR="00F15172" w:rsidRPr="00F15172" w:rsidRDefault="00F15172" w:rsidP="002B491A">
            <w:pPr>
              <w:spacing w:line="220" w:lineRule="atLeast"/>
              <w:rPr>
                <w:sz w:val="16"/>
                <w:szCs w:val="16"/>
                <w:lang w:val="en-US"/>
              </w:rPr>
            </w:pPr>
            <w:r w:rsidRPr="00F15172">
              <w:rPr>
                <w:sz w:val="16"/>
                <w:szCs w:val="16"/>
                <w:lang w:val="en-US"/>
              </w:rPr>
              <w:t xml:space="preserve">Fabr. Data-installatie Approved Installers </w:t>
            </w:r>
          </w:p>
        </w:tc>
        <w:tc>
          <w:tcPr>
            <w:tcW w:w="567" w:type="dxa"/>
          </w:tcPr>
          <w:p w14:paraId="27AFF186" w14:textId="77777777" w:rsidR="00F15172" w:rsidRPr="00F15172" w:rsidRDefault="00F15172" w:rsidP="002B491A">
            <w:pPr>
              <w:spacing w:line="220" w:lineRule="atLeast"/>
              <w:jc w:val="center"/>
              <w:rPr>
                <w:lang w:val="en-US"/>
              </w:rPr>
            </w:pPr>
          </w:p>
        </w:tc>
        <w:tc>
          <w:tcPr>
            <w:tcW w:w="2162" w:type="dxa"/>
          </w:tcPr>
          <w:p w14:paraId="23D1605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Toetsing</w:t>
            </w:r>
          </w:p>
        </w:tc>
        <w:tc>
          <w:tcPr>
            <w:tcW w:w="2303" w:type="dxa"/>
          </w:tcPr>
          <w:p w14:paraId="3268FDE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00E292F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F2DD39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Licentie</w:t>
            </w:r>
          </w:p>
        </w:tc>
      </w:tr>
      <w:tr w:rsidR="00F15172" w:rsidRPr="00945A99" w14:paraId="1B59C3ED" w14:textId="77777777" w:rsidTr="002B491A">
        <w:tc>
          <w:tcPr>
            <w:tcW w:w="567" w:type="dxa"/>
          </w:tcPr>
          <w:p w14:paraId="6D662798" w14:textId="77777777" w:rsidR="00F15172" w:rsidRPr="00945A99" w:rsidRDefault="002B491A" w:rsidP="00FF68FB">
            <w:pPr>
              <w:spacing w:line="220" w:lineRule="atLeast"/>
              <w:jc w:val="center"/>
            </w:pPr>
            <w:r>
              <w:t>12</w:t>
            </w:r>
            <w:r w:rsidR="00FF68FB">
              <w:t>6</w:t>
            </w:r>
          </w:p>
        </w:tc>
        <w:tc>
          <w:tcPr>
            <w:tcW w:w="851" w:type="dxa"/>
          </w:tcPr>
          <w:p w14:paraId="0309EC6E" w14:textId="77777777" w:rsidR="00F15172" w:rsidRPr="00945A99" w:rsidRDefault="00F15172" w:rsidP="002B491A">
            <w:pPr>
              <w:spacing w:line="220" w:lineRule="atLeast"/>
            </w:pPr>
            <w:r w:rsidRPr="00945A99">
              <w:t>75.12</w:t>
            </w:r>
          </w:p>
        </w:tc>
        <w:tc>
          <w:tcPr>
            <w:tcW w:w="2098" w:type="dxa"/>
          </w:tcPr>
          <w:p w14:paraId="2EBFF55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1533684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Brandmeldinstallatie / PVE</w:t>
            </w:r>
          </w:p>
        </w:tc>
        <w:tc>
          <w:tcPr>
            <w:tcW w:w="567" w:type="dxa"/>
          </w:tcPr>
          <w:p w14:paraId="7034C861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3F827D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Goedkeuring gemeente</w:t>
            </w:r>
          </w:p>
        </w:tc>
        <w:tc>
          <w:tcPr>
            <w:tcW w:w="2303" w:type="dxa"/>
          </w:tcPr>
          <w:p w14:paraId="521D9E5A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5550B97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4E7CAB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46BC0B0F" w14:textId="77777777" w:rsidTr="002B491A">
        <w:tc>
          <w:tcPr>
            <w:tcW w:w="567" w:type="dxa"/>
          </w:tcPr>
          <w:p w14:paraId="5DBE19F6" w14:textId="77777777" w:rsidR="00F15172" w:rsidRPr="00945A99" w:rsidRDefault="002B491A" w:rsidP="00FF68FB">
            <w:pPr>
              <w:spacing w:line="220" w:lineRule="atLeast"/>
              <w:jc w:val="center"/>
            </w:pPr>
            <w:r>
              <w:t>12</w:t>
            </w:r>
            <w:r w:rsidR="00FF68FB">
              <w:t>7</w:t>
            </w:r>
          </w:p>
        </w:tc>
        <w:tc>
          <w:tcPr>
            <w:tcW w:w="851" w:type="dxa"/>
          </w:tcPr>
          <w:p w14:paraId="60F6DB6A" w14:textId="77777777" w:rsidR="00F15172" w:rsidRPr="00945A99" w:rsidRDefault="00F15172" w:rsidP="002B491A">
            <w:pPr>
              <w:spacing w:line="220" w:lineRule="atLeast"/>
            </w:pPr>
            <w:r w:rsidRPr="00945A99">
              <w:t>75.13</w:t>
            </w:r>
          </w:p>
        </w:tc>
        <w:tc>
          <w:tcPr>
            <w:tcW w:w="2098" w:type="dxa"/>
          </w:tcPr>
          <w:p w14:paraId="794C64A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02BEFB4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Meten: horizontale bekabeling, glasvezel-bekabeling, basisomroep-installatie, datacommunica-tie installatie</w:t>
            </w:r>
          </w:p>
        </w:tc>
        <w:tc>
          <w:tcPr>
            <w:tcW w:w="567" w:type="dxa"/>
          </w:tcPr>
          <w:p w14:paraId="73BB39CB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0A520E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9EB132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1A4AC10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0DBAE5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 / Certificaat</w:t>
            </w:r>
          </w:p>
        </w:tc>
      </w:tr>
      <w:tr w:rsidR="00F15172" w:rsidRPr="00945A99" w14:paraId="226A7F9F" w14:textId="77777777" w:rsidTr="002B491A">
        <w:tc>
          <w:tcPr>
            <w:tcW w:w="567" w:type="dxa"/>
          </w:tcPr>
          <w:p w14:paraId="370114EB" w14:textId="77777777" w:rsidR="00F15172" w:rsidRPr="00945A99" w:rsidRDefault="002B491A" w:rsidP="00FF68FB">
            <w:pPr>
              <w:spacing w:line="220" w:lineRule="atLeast"/>
              <w:jc w:val="center"/>
            </w:pPr>
            <w:r>
              <w:t>12</w:t>
            </w:r>
            <w:r w:rsidR="00FF68FB">
              <w:t>8</w:t>
            </w:r>
          </w:p>
        </w:tc>
        <w:tc>
          <w:tcPr>
            <w:tcW w:w="851" w:type="dxa"/>
          </w:tcPr>
          <w:p w14:paraId="3F8C4660" w14:textId="77777777" w:rsidR="00F15172" w:rsidRPr="00945A99" w:rsidRDefault="00F15172" w:rsidP="002B491A">
            <w:pPr>
              <w:spacing w:line="220" w:lineRule="atLeast"/>
            </w:pPr>
            <w:r w:rsidRPr="00945A99">
              <w:t>75.13</w:t>
            </w:r>
          </w:p>
        </w:tc>
        <w:tc>
          <w:tcPr>
            <w:tcW w:w="2098" w:type="dxa"/>
          </w:tcPr>
          <w:p w14:paraId="0374A3E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2CC06BE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/inregelen: basisomroepinstallatie</w:t>
            </w:r>
          </w:p>
        </w:tc>
        <w:tc>
          <w:tcPr>
            <w:tcW w:w="567" w:type="dxa"/>
          </w:tcPr>
          <w:p w14:paraId="6CF90D81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98806B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276C09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00C77BD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FE57FF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4AC8C25D" w14:textId="77777777" w:rsidTr="002B491A">
        <w:tc>
          <w:tcPr>
            <w:tcW w:w="567" w:type="dxa"/>
          </w:tcPr>
          <w:p w14:paraId="6AAEBCD1" w14:textId="77777777" w:rsidR="00F15172" w:rsidRPr="00945A99" w:rsidRDefault="002B491A" w:rsidP="00FF68FB">
            <w:pPr>
              <w:spacing w:line="220" w:lineRule="atLeast"/>
              <w:jc w:val="center"/>
            </w:pPr>
            <w:r>
              <w:t>12</w:t>
            </w:r>
            <w:r w:rsidR="00FF68FB">
              <w:t>9</w:t>
            </w:r>
          </w:p>
        </w:tc>
        <w:tc>
          <w:tcPr>
            <w:tcW w:w="851" w:type="dxa"/>
          </w:tcPr>
          <w:p w14:paraId="4C8E97C2" w14:textId="77777777" w:rsidR="00F15172" w:rsidRPr="00945A99" w:rsidRDefault="00F15172" w:rsidP="002B491A">
            <w:pPr>
              <w:spacing w:line="220" w:lineRule="atLeast"/>
            </w:pPr>
            <w:r w:rsidRPr="00945A99">
              <w:t>75.13</w:t>
            </w:r>
          </w:p>
        </w:tc>
        <w:tc>
          <w:tcPr>
            <w:tcW w:w="2098" w:type="dxa"/>
          </w:tcPr>
          <w:p w14:paraId="1560D4A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3ECAE91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Controleren brandmeldinstallatie</w:t>
            </w:r>
          </w:p>
        </w:tc>
        <w:tc>
          <w:tcPr>
            <w:tcW w:w="567" w:type="dxa"/>
          </w:tcPr>
          <w:p w14:paraId="095C7903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B9B2C46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AFE5E8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aansluiting op brandmeldposten</w:t>
            </w:r>
          </w:p>
        </w:tc>
        <w:tc>
          <w:tcPr>
            <w:tcW w:w="2303" w:type="dxa"/>
          </w:tcPr>
          <w:p w14:paraId="1B7C7C5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1BAEAA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 / certificaat (75.32)</w:t>
            </w:r>
          </w:p>
        </w:tc>
      </w:tr>
      <w:tr w:rsidR="00F15172" w:rsidRPr="00945A99" w14:paraId="02F9F657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12D53E62" w14:textId="77777777" w:rsidR="00F15172" w:rsidRPr="00945A99" w:rsidRDefault="002B491A" w:rsidP="00FF68FB">
            <w:pPr>
              <w:spacing w:line="220" w:lineRule="atLeast"/>
              <w:jc w:val="center"/>
            </w:pPr>
            <w:r>
              <w:t>1</w:t>
            </w:r>
            <w:r w:rsidR="00FF68FB">
              <w:t>30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9C6EBDA" w14:textId="77777777" w:rsidR="00F15172" w:rsidRPr="00945A99" w:rsidRDefault="00F15172" w:rsidP="002B491A">
            <w:pPr>
              <w:spacing w:line="220" w:lineRule="atLeast"/>
            </w:pPr>
            <w:r w:rsidRPr="00945A99">
              <w:t>75.90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7F52D12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272E9F8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Toegangsconstrole- en CCTV-installatie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2AB00A5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3544846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Inregelen / testen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098EBD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59C715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7DB424F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F15172" w:rsidRPr="00945A99" w14:paraId="7ECDB713" w14:textId="77777777" w:rsidTr="002B491A">
        <w:tc>
          <w:tcPr>
            <w:tcW w:w="567" w:type="dxa"/>
            <w:shd w:val="clear" w:color="auto" w:fill="8FCAE7"/>
          </w:tcPr>
          <w:p w14:paraId="4A6C117D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2EE7D6DC" w14:textId="77777777" w:rsidR="00F15172" w:rsidRPr="00945A99" w:rsidRDefault="00F15172" w:rsidP="002B491A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0F2A765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6B0B895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34A12B0C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25FD2DD3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7CD3AF8C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60027B0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5A36AE68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0F5FBB15" w14:textId="77777777" w:rsidTr="002B491A">
        <w:tc>
          <w:tcPr>
            <w:tcW w:w="567" w:type="dxa"/>
          </w:tcPr>
          <w:p w14:paraId="34F5584D" w14:textId="77777777" w:rsidR="00F15172" w:rsidRPr="00945A99" w:rsidRDefault="002B491A" w:rsidP="00FF68FB">
            <w:pPr>
              <w:spacing w:line="220" w:lineRule="atLeast"/>
              <w:jc w:val="center"/>
            </w:pPr>
            <w:r>
              <w:t>13</w:t>
            </w:r>
            <w:r w:rsidR="00FF68FB">
              <w:t>1</w:t>
            </w:r>
          </w:p>
        </w:tc>
        <w:tc>
          <w:tcPr>
            <w:tcW w:w="851" w:type="dxa"/>
          </w:tcPr>
          <w:p w14:paraId="43495A50" w14:textId="77777777" w:rsidR="00F15172" w:rsidRPr="00945A99" w:rsidRDefault="00F15172" w:rsidP="002B491A">
            <w:pPr>
              <w:spacing w:line="220" w:lineRule="atLeast"/>
            </w:pPr>
            <w:r w:rsidRPr="00945A99">
              <w:t>80.13</w:t>
            </w:r>
          </w:p>
        </w:tc>
        <w:tc>
          <w:tcPr>
            <w:tcW w:w="2098" w:type="dxa"/>
          </w:tcPr>
          <w:p w14:paraId="701A8ED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Liftinstallaties</w:t>
            </w:r>
          </w:p>
        </w:tc>
        <w:tc>
          <w:tcPr>
            <w:tcW w:w="2296" w:type="dxa"/>
          </w:tcPr>
          <w:p w14:paraId="45E5ED5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Keuring</w:t>
            </w:r>
          </w:p>
        </w:tc>
        <w:tc>
          <w:tcPr>
            <w:tcW w:w="567" w:type="dxa"/>
          </w:tcPr>
          <w:p w14:paraId="20D042AF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709B0000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Keuring door Liftinstituut</w:t>
            </w:r>
          </w:p>
        </w:tc>
        <w:tc>
          <w:tcPr>
            <w:tcW w:w="2303" w:type="dxa"/>
          </w:tcPr>
          <w:p w14:paraId="055BE455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ingebruikname</w:t>
            </w:r>
          </w:p>
        </w:tc>
        <w:tc>
          <w:tcPr>
            <w:tcW w:w="2303" w:type="dxa"/>
          </w:tcPr>
          <w:p w14:paraId="31534CB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3B41A3E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 / certificaat</w:t>
            </w:r>
          </w:p>
        </w:tc>
      </w:tr>
      <w:tr w:rsidR="00F15172" w:rsidRPr="00945A99" w14:paraId="7978DDF8" w14:textId="77777777" w:rsidTr="002B491A">
        <w:tc>
          <w:tcPr>
            <w:tcW w:w="567" w:type="dxa"/>
          </w:tcPr>
          <w:p w14:paraId="6698C016" w14:textId="77777777" w:rsidR="00F15172" w:rsidRPr="00945A99" w:rsidRDefault="00F15172" w:rsidP="00FF68FB">
            <w:pPr>
              <w:spacing w:line="220" w:lineRule="atLeast"/>
              <w:jc w:val="center"/>
            </w:pPr>
          </w:p>
        </w:tc>
        <w:tc>
          <w:tcPr>
            <w:tcW w:w="851" w:type="dxa"/>
          </w:tcPr>
          <w:p w14:paraId="0D0DF352" w14:textId="77777777" w:rsidR="00F15172" w:rsidRPr="00945A99" w:rsidRDefault="00F15172" w:rsidP="002B491A">
            <w:pPr>
              <w:spacing w:line="220" w:lineRule="atLeast"/>
            </w:pPr>
          </w:p>
        </w:tc>
        <w:tc>
          <w:tcPr>
            <w:tcW w:w="2098" w:type="dxa"/>
          </w:tcPr>
          <w:p w14:paraId="6B3C56C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04D9B66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F388556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65FF2E2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9F59C3F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E77F60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B273069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72A5AA18" w14:textId="77777777" w:rsidTr="002B491A">
        <w:tc>
          <w:tcPr>
            <w:tcW w:w="567" w:type="dxa"/>
          </w:tcPr>
          <w:p w14:paraId="2CE86B48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851" w:type="dxa"/>
          </w:tcPr>
          <w:p w14:paraId="6B686A1E" w14:textId="77777777" w:rsidR="00F15172" w:rsidRPr="00945A99" w:rsidRDefault="00F15172" w:rsidP="002B491A">
            <w:pPr>
              <w:spacing w:line="220" w:lineRule="atLeast"/>
            </w:pPr>
          </w:p>
        </w:tc>
        <w:tc>
          <w:tcPr>
            <w:tcW w:w="2098" w:type="dxa"/>
          </w:tcPr>
          <w:p w14:paraId="1FBBED3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0789568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AC9BF01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8B15F27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79C5A8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44A7E9B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8E7E0BD" w14:textId="77777777" w:rsidR="00F15172" w:rsidRPr="003D7725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87B493D" w14:textId="77777777" w:rsidR="0082026C" w:rsidRPr="0082026C" w:rsidRDefault="0082026C" w:rsidP="002B491A">
      <w:pPr>
        <w:spacing w:line="220" w:lineRule="atLeast"/>
      </w:pPr>
    </w:p>
    <w:p w14:paraId="0CB58001" w14:textId="77777777" w:rsidR="0082026C" w:rsidRDefault="0082026C" w:rsidP="002B491A">
      <w:pPr>
        <w:spacing w:line="220" w:lineRule="atLeast"/>
      </w:pPr>
    </w:p>
    <w:sectPr w:rsidR="0082026C" w:rsidSect="009605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2461" w:right="2835" w:bottom="851" w:left="964" w:header="2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F58A8" w14:textId="77777777" w:rsidR="0071015F" w:rsidRDefault="0071015F">
      <w:r>
        <w:separator/>
      </w:r>
    </w:p>
  </w:endnote>
  <w:endnote w:type="continuationSeparator" w:id="0">
    <w:p w14:paraId="09A10DBD" w14:textId="77777777" w:rsidR="0071015F" w:rsidRDefault="0071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FE5F8" w14:textId="77777777" w:rsidR="007C27E8" w:rsidRDefault="007C27E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2417"/>
      <w:gridCol w:w="2340"/>
    </w:tblGrid>
    <w:tr w:rsidR="003A2739" w:rsidRPr="0082515A" w14:paraId="4DCB55F7" w14:textId="77777777" w:rsidTr="002254DD">
      <w:trPr>
        <w:trHeight w:val="180"/>
      </w:trPr>
      <w:tc>
        <w:tcPr>
          <w:tcW w:w="12417" w:type="dxa"/>
          <w:vAlign w:val="bottom"/>
        </w:tcPr>
        <w:p w14:paraId="61D0D68F" w14:textId="77777777" w:rsidR="003A2739" w:rsidRDefault="003A2739" w:rsidP="009B58D8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Besteknummer: </w:t>
          </w:r>
          <w:permStart w:id="1392655909" w:edGrp="everyone"/>
          <w:r>
            <w:rPr>
              <w:sz w:val="13"/>
            </w:rPr>
            <w:t>……</w:t>
          </w:r>
          <w:permEnd w:id="1392655909"/>
        </w:p>
        <w:p w14:paraId="23C41693" w14:textId="77777777" w:rsidR="003A2739" w:rsidRDefault="009C78CD" w:rsidP="009B58D8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>Print d</w:t>
          </w:r>
          <w:r w:rsidR="003A2739">
            <w:rPr>
              <w:sz w:val="13"/>
            </w:rPr>
            <w:t xml:space="preserve">atum: </w:t>
          </w:r>
          <w:permStart w:id="1838039130" w:edGrp="everyone"/>
          <w:r w:rsidR="003A2739">
            <w:rPr>
              <w:sz w:val="13"/>
            </w:rPr>
            <w:t>……</w:t>
          </w:r>
          <w:permEnd w:id="1838039130"/>
        </w:p>
        <w:p w14:paraId="34A2CB16" w14:textId="77777777" w:rsidR="003A2739" w:rsidRPr="0082515A" w:rsidRDefault="003A2739" w:rsidP="009605E7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Licentienummer: </w:t>
          </w:r>
          <w:permStart w:id="613885888" w:edGrp="everyone"/>
          <w:r>
            <w:rPr>
              <w:sz w:val="13"/>
            </w:rPr>
            <w:t>……</w:t>
          </w:r>
          <w:permEnd w:id="613885888"/>
          <w:r w:rsidRPr="0082515A">
            <w:rPr>
              <w:sz w:val="13"/>
            </w:rPr>
            <w:t xml:space="preserve"> </w:t>
          </w:r>
        </w:p>
      </w:tc>
      <w:tc>
        <w:tcPr>
          <w:tcW w:w="2340" w:type="dxa"/>
          <w:tcMar>
            <w:left w:w="240" w:type="dxa"/>
          </w:tcMar>
        </w:tcPr>
        <w:p w14:paraId="6455E1FB" w14:textId="77777777" w:rsidR="003A2739" w:rsidRPr="0082515A" w:rsidRDefault="003A2739" w:rsidP="003B4BDE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0" w:name="classif_type_next1"/>
          <w:bookmarkStart w:id="1" w:name="lpage_next"/>
          <w:bookmarkEnd w:id="0"/>
          <w:r w:rsidRPr="0082515A">
            <w:rPr>
              <w:sz w:val="13"/>
            </w:rPr>
            <w:t>Pagina</w:t>
          </w:r>
          <w:bookmarkEnd w:id="1"/>
          <w:r w:rsidRPr="0082515A">
            <w:rPr>
              <w:sz w:val="13"/>
            </w:rPr>
            <w:t xml:space="preserve"> </w:t>
          </w:r>
          <w:r w:rsidRPr="0082515A">
            <w:rPr>
              <w:sz w:val="13"/>
            </w:rPr>
            <w:fldChar w:fldCharType="begin"/>
          </w:r>
          <w:r w:rsidRPr="0082515A">
            <w:rPr>
              <w:sz w:val="13"/>
            </w:rPr>
            <w:instrText xml:space="preserve"> PAGE   \* MERGEFORMAT </w:instrText>
          </w:r>
          <w:r w:rsidRPr="0082515A">
            <w:rPr>
              <w:sz w:val="13"/>
            </w:rPr>
            <w:fldChar w:fldCharType="separate"/>
          </w:r>
          <w:r w:rsidR="00B77984">
            <w:rPr>
              <w:noProof/>
              <w:sz w:val="13"/>
            </w:rPr>
            <w:t>2</w:t>
          </w:r>
          <w:r w:rsidRPr="0082515A">
            <w:rPr>
              <w:sz w:val="13"/>
            </w:rPr>
            <w:fldChar w:fldCharType="end"/>
          </w:r>
          <w:r w:rsidRPr="0082515A">
            <w:rPr>
              <w:sz w:val="13"/>
            </w:rPr>
            <w:t xml:space="preserve"> </w:t>
          </w:r>
          <w:bookmarkStart w:id="2" w:name="lof_next"/>
          <w:r w:rsidRPr="0082515A">
            <w:rPr>
              <w:sz w:val="13"/>
            </w:rPr>
            <w:t>van</w:t>
          </w:r>
          <w:bookmarkEnd w:id="2"/>
          <w:r w:rsidRPr="0082515A">
            <w:rPr>
              <w:sz w:val="13"/>
            </w:rPr>
            <w:t xml:space="preserve"> </w:t>
          </w:r>
          <w:r>
            <w:rPr>
              <w:noProof/>
              <w:sz w:val="13"/>
            </w:rPr>
            <w:fldChar w:fldCharType="begin"/>
          </w:r>
          <w:r>
            <w:rPr>
              <w:noProof/>
              <w:sz w:val="13"/>
            </w:rPr>
            <w:instrText xml:space="preserve"> NUMPAGES   \* MERGEFORMAT </w:instrText>
          </w:r>
          <w:r>
            <w:rPr>
              <w:noProof/>
              <w:sz w:val="13"/>
            </w:rPr>
            <w:fldChar w:fldCharType="separate"/>
          </w:r>
          <w:r w:rsidR="00B77984">
            <w:rPr>
              <w:noProof/>
              <w:sz w:val="13"/>
            </w:rPr>
            <w:t>9</w:t>
          </w:r>
          <w:r>
            <w:rPr>
              <w:noProof/>
              <w:sz w:val="13"/>
            </w:rPr>
            <w:fldChar w:fldCharType="end"/>
          </w:r>
        </w:p>
      </w:tc>
    </w:tr>
  </w:tbl>
  <w:p w14:paraId="0CADC145" w14:textId="77777777" w:rsidR="003A2739" w:rsidRPr="0082515A" w:rsidRDefault="003A2739" w:rsidP="00E92C24">
    <w:pPr>
      <w:pStyle w:val="Voettekst"/>
      <w:spacing w:line="18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098"/>
      <w:gridCol w:w="2268"/>
    </w:tblGrid>
    <w:tr w:rsidR="003A2739" w:rsidRPr="0082515A" w14:paraId="5D89128E" w14:textId="77777777" w:rsidTr="0011014C">
      <w:trPr>
        <w:trHeight w:val="180"/>
      </w:trPr>
      <w:tc>
        <w:tcPr>
          <w:tcW w:w="13098" w:type="dxa"/>
          <w:vAlign w:val="bottom"/>
        </w:tcPr>
        <w:p w14:paraId="6DC8E46A" w14:textId="77777777" w:rsidR="003A2739" w:rsidRPr="0082515A" w:rsidRDefault="003A2739" w:rsidP="009B58D8">
          <w:pPr>
            <w:pStyle w:val="Voettekst"/>
            <w:spacing w:line="180" w:lineRule="atLeast"/>
            <w:rPr>
              <w:sz w:val="13"/>
            </w:rPr>
          </w:pPr>
          <w:r w:rsidRPr="0082515A">
            <w:rPr>
              <w:sz w:val="13"/>
            </w:rPr>
            <w:t xml:space="preserve"> </w:t>
          </w:r>
        </w:p>
      </w:tc>
      <w:tc>
        <w:tcPr>
          <w:tcW w:w="2268" w:type="dxa"/>
          <w:tcMar>
            <w:left w:w="255" w:type="dxa"/>
          </w:tcMar>
        </w:tcPr>
        <w:p w14:paraId="4EEFB895" w14:textId="77777777" w:rsidR="003A2739" w:rsidRPr="0082515A" w:rsidRDefault="003A2739" w:rsidP="00DD33A7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17" w:name="classif_type1"/>
          <w:bookmarkStart w:id="18" w:name="lpage"/>
          <w:bookmarkEnd w:id="17"/>
          <w:r w:rsidRPr="0082515A">
            <w:rPr>
              <w:sz w:val="13"/>
            </w:rPr>
            <w:t>Pagina</w:t>
          </w:r>
          <w:bookmarkEnd w:id="18"/>
          <w:r w:rsidRPr="0082515A">
            <w:rPr>
              <w:sz w:val="13"/>
            </w:rPr>
            <w:t xml:space="preserve"> </w:t>
          </w:r>
          <w:r w:rsidRPr="0082515A">
            <w:rPr>
              <w:sz w:val="13"/>
            </w:rPr>
            <w:fldChar w:fldCharType="begin"/>
          </w:r>
          <w:r w:rsidRPr="0082515A">
            <w:rPr>
              <w:sz w:val="13"/>
            </w:rPr>
            <w:instrText xml:space="preserve"> PAGE   \* MERGEFORMAT </w:instrText>
          </w:r>
          <w:r w:rsidRPr="0082515A">
            <w:rPr>
              <w:sz w:val="13"/>
            </w:rPr>
            <w:fldChar w:fldCharType="separate"/>
          </w:r>
          <w:r w:rsidR="00B77984">
            <w:rPr>
              <w:noProof/>
              <w:sz w:val="13"/>
            </w:rPr>
            <w:t>1</w:t>
          </w:r>
          <w:r w:rsidRPr="0082515A">
            <w:rPr>
              <w:sz w:val="13"/>
            </w:rPr>
            <w:fldChar w:fldCharType="end"/>
          </w:r>
          <w:r w:rsidRPr="0082515A">
            <w:rPr>
              <w:sz w:val="13"/>
            </w:rPr>
            <w:t xml:space="preserve"> </w:t>
          </w:r>
          <w:bookmarkStart w:id="19" w:name="lof"/>
          <w:r w:rsidRPr="0082515A">
            <w:rPr>
              <w:sz w:val="13"/>
            </w:rPr>
            <w:t>van</w:t>
          </w:r>
          <w:bookmarkEnd w:id="19"/>
          <w:r w:rsidRPr="0082515A">
            <w:rPr>
              <w:sz w:val="13"/>
            </w:rPr>
            <w:t xml:space="preserve"> </w:t>
          </w:r>
          <w:r>
            <w:rPr>
              <w:noProof/>
              <w:sz w:val="13"/>
            </w:rPr>
            <w:fldChar w:fldCharType="begin"/>
          </w:r>
          <w:r>
            <w:rPr>
              <w:noProof/>
              <w:sz w:val="13"/>
            </w:rPr>
            <w:instrText xml:space="preserve"> NUMPAGES   \* MERGEFORMAT </w:instrText>
          </w:r>
          <w:r>
            <w:rPr>
              <w:noProof/>
              <w:sz w:val="13"/>
            </w:rPr>
            <w:fldChar w:fldCharType="separate"/>
          </w:r>
          <w:r w:rsidR="00B77984">
            <w:rPr>
              <w:noProof/>
              <w:sz w:val="13"/>
            </w:rPr>
            <w:t>9</w:t>
          </w:r>
          <w:r>
            <w:rPr>
              <w:noProof/>
              <w:sz w:val="13"/>
            </w:rPr>
            <w:fldChar w:fldCharType="end"/>
          </w:r>
        </w:p>
      </w:tc>
    </w:tr>
  </w:tbl>
  <w:p w14:paraId="6E99B709" w14:textId="77777777" w:rsidR="003A2739" w:rsidRPr="0082515A" w:rsidRDefault="003A2739" w:rsidP="002375DE">
    <w:pPr>
      <w:pStyle w:val="Voettekst"/>
      <w:spacing w:line="240" w:lineRule="exact"/>
    </w:pPr>
  </w:p>
  <w:p w14:paraId="1A0FD23A" w14:textId="77777777" w:rsidR="003A2739" w:rsidRPr="0082515A" w:rsidRDefault="003A2739" w:rsidP="002375DE">
    <w:pPr>
      <w:pStyle w:val="Voettekst"/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FC7C0" w14:textId="77777777" w:rsidR="0071015F" w:rsidRDefault="0071015F">
      <w:r>
        <w:separator/>
      </w:r>
    </w:p>
  </w:footnote>
  <w:footnote w:type="continuationSeparator" w:id="0">
    <w:p w14:paraId="2DCDE77C" w14:textId="77777777" w:rsidR="0071015F" w:rsidRDefault="00710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FAEB4" w14:textId="77777777" w:rsidR="007C27E8" w:rsidRDefault="007C27E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4AFB" w14:textId="77777777" w:rsidR="003A2739" w:rsidRDefault="003A2739">
    <w:pPr>
      <w:pStyle w:val="Koptekst"/>
    </w:pPr>
  </w:p>
  <w:p w14:paraId="6EDD593F" w14:textId="77777777" w:rsidR="003A2739" w:rsidRDefault="003A2739">
    <w:pPr>
      <w:pStyle w:val="Koptekst"/>
    </w:pPr>
  </w:p>
  <w:p w14:paraId="3CB5C378" w14:textId="77777777" w:rsidR="003A2739" w:rsidRDefault="003A2739" w:rsidP="009605E7">
    <w:pPr>
      <w:pStyle w:val="Koptekst"/>
      <w:rPr>
        <w:sz w:val="13"/>
        <w:szCs w:val="13"/>
      </w:rPr>
    </w:pPr>
    <w:permStart w:id="1006321178" w:edGrp="everyone"/>
    <w:r w:rsidRPr="00934768">
      <w:rPr>
        <w:sz w:val="13"/>
        <w:szCs w:val="13"/>
      </w:rPr>
      <w:t>Titel van het bestek</w:t>
    </w:r>
    <w:r>
      <w:rPr>
        <w:sz w:val="13"/>
        <w:szCs w:val="13"/>
      </w:rPr>
      <w:t xml:space="preserve">: </w:t>
    </w:r>
    <w:r>
      <w:rPr>
        <w:sz w:val="13"/>
      </w:rPr>
      <w:t>……</w:t>
    </w:r>
    <w:r w:rsidRPr="00934768">
      <w:rPr>
        <w:sz w:val="13"/>
        <w:szCs w:val="13"/>
      </w:rPr>
      <w:t xml:space="preserve"> </w:t>
    </w:r>
  </w:p>
  <w:p w14:paraId="2418968E" w14:textId="77777777" w:rsidR="003A2739" w:rsidRPr="00934768" w:rsidRDefault="003A2739" w:rsidP="009605E7">
    <w:pPr>
      <w:pStyle w:val="Koptekst"/>
      <w:rPr>
        <w:sz w:val="13"/>
        <w:szCs w:val="13"/>
      </w:rPr>
    </w:pPr>
    <w:r w:rsidRPr="00934768">
      <w:rPr>
        <w:sz w:val="13"/>
        <w:szCs w:val="13"/>
      </w:rPr>
      <w:t>2e regel titel van het bestek</w:t>
    </w:r>
    <w:r>
      <w:rPr>
        <w:sz w:val="13"/>
        <w:szCs w:val="13"/>
      </w:rPr>
      <w:t xml:space="preserve">: </w:t>
    </w:r>
    <w:r>
      <w:rPr>
        <w:sz w:val="13"/>
      </w:rPr>
      <w:t>……</w:t>
    </w:r>
  </w:p>
  <w:permEnd w:id="1006321178"/>
  <w:p w14:paraId="5E5495C2" w14:textId="77777777" w:rsidR="003A2739" w:rsidRDefault="003A2739" w:rsidP="009605E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3A2739" w:rsidRPr="0082515A" w14:paraId="33854BC1" w14:textId="77777777" w:rsidTr="00F772EC">
      <w:trPr>
        <w:trHeight w:val="1650"/>
      </w:trPr>
      <w:tc>
        <w:tcPr>
          <w:tcW w:w="2013" w:type="dxa"/>
          <w:vAlign w:val="bottom"/>
        </w:tcPr>
        <w:p w14:paraId="1AC5DB93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A2739" w:rsidRPr="0082515A" w14:paraId="7B7F3EF2" w14:textId="77777777" w:rsidTr="00FE7E5F">
      <w:trPr>
        <w:trHeight w:val="180"/>
      </w:trPr>
      <w:tc>
        <w:tcPr>
          <w:tcW w:w="2013" w:type="dxa"/>
        </w:tcPr>
        <w:p w14:paraId="1BB7F6AE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Rijksvastgoedbedrijf</w:t>
          </w:r>
        </w:p>
      </w:tc>
    </w:tr>
    <w:tr w:rsidR="003A2739" w:rsidRPr="0082515A" w14:paraId="556291EA" w14:textId="77777777" w:rsidTr="004B0702">
      <w:trPr>
        <w:trHeight w:val="448"/>
      </w:trPr>
      <w:tc>
        <w:tcPr>
          <w:tcW w:w="2013" w:type="dxa"/>
        </w:tcPr>
        <w:p w14:paraId="5B9EC847" w14:textId="77777777" w:rsidR="003A2739" w:rsidRDefault="003A2739" w:rsidP="004B0702">
          <w:pPr>
            <w:framePr w:hSpace="181" w:wrap="around" w:vAnchor="text" w:hAnchor="page" w:x="14261" w:y="1"/>
            <w:spacing w:line="180" w:lineRule="atLeast"/>
            <w:rPr>
              <w:bCs/>
              <w:sz w:val="13"/>
              <w:szCs w:val="13"/>
            </w:rPr>
          </w:pPr>
          <w:bookmarkStart w:id="3" w:name="section"/>
          <w:r>
            <w:rPr>
              <w:sz w:val="13"/>
            </w:rPr>
            <w:t xml:space="preserve">Directie </w:t>
          </w:r>
          <w:r>
            <w:rPr>
              <w:sz w:val="13"/>
              <w:szCs w:val="13"/>
            </w:rPr>
            <w:t xml:space="preserve"> </w:t>
          </w:r>
          <w:permStart w:id="682912522" w:edGrp="everyone"/>
          <w:r>
            <w:rPr>
              <w:sz w:val="13"/>
            </w:rPr>
            <w:t>……</w:t>
          </w:r>
          <w:bookmarkEnd w:id="3"/>
          <w:permEnd w:id="682912522"/>
        </w:p>
        <w:p w14:paraId="757645D9" w14:textId="77777777" w:rsidR="003A2739" w:rsidRPr="0082515A" w:rsidRDefault="003A2739" w:rsidP="003A2739">
          <w:pPr>
            <w:framePr w:hSpace="181" w:wrap="around" w:vAnchor="text" w:hAnchor="page" w:x="14261" w:y="1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Afdeling </w:t>
          </w:r>
          <w:r>
            <w:rPr>
              <w:sz w:val="13"/>
              <w:szCs w:val="13"/>
            </w:rPr>
            <w:t xml:space="preserve"> </w:t>
          </w:r>
          <w:permStart w:id="1917397557" w:edGrp="everyone"/>
          <w:r>
            <w:rPr>
              <w:sz w:val="13"/>
            </w:rPr>
            <w:t>……</w:t>
          </w:r>
          <w:permEnd w:id="1917397557"/>
        </w:p>
      </w:tc>
    </w:tr>
    <w:tr w:rsidR="003A2739" w:rsidRPr="0082515A" w14:paraId="314025C0" w14:textId="77777777" w:rsidTr="00640E0C">
      <w:trPr>
        <w:trHeight w:val="450"/>
      </w:trPr>
      <w:tc>
        <w:tcPr>
          <w:tcW w:w="2013" w:type="dxa"/>
        </w:tcPr>
        <w:p w14:paraId="4184900E" w14:textId="77777777" w:rsidR="003A2739" w:rsidRPr="0082515A" w:rsidRDefault="003A2739" w:rsidP="004B0702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bookmarkStart w:id="4" w:name="visit_address"/>
          <w:bookmarkEnd w:id="4"/>
          <w:r>
            <w:rPr>
              <w:b/>
              <w:sz w:val="13"/>
            </w:rPr>
            <w:t>Projectnaam</w:t>
          </w:r>
        </w:p>
        <w:p w14:paraId="15973EF5" w14:textId="77777777" w:rsidR="003A2739" w:rsidRDefault="003A2739" w:rsidP="004B0702">
          <w:pPr>
            <w:framePr w:hSpace="181" w:wrap="around" w:vAnchor="text" w:hAnchor="page" w:x="14261" w:y="1"/>
            <w:spacing w:line="180" w:lineRule="atLeast"/>
            <w:rPr>
              <w:bCs/>
              <w:sz w:val="13"/>
              <w:szCs w:val="13"/>
            </w:rPr>
          </w:pPr>
          <w:bookmarkStart w:id="5" w:name="date"/>
          <w:bookmarkEnd w:id="5"/>
          <w:permStart w:id="121453571" w:edGrp="everyone"/>
          <w:r>
            <w:rPr>
              <w:sz w:val="13"/>
            </w:rPr>
            <w:t>……</w:t>
          </w:r>
        </w:p>
        <w:p w14:paraId="6656F69F" w14:textId="77777777" w:rsidR="003A2739" w:rsidRPr="0082515A" w:rsidRDefault="003A2739" w:rsidP="004B0702">
          <w:pPr>
            <w:framePr w:hSpace="181" w:wrap="around" w:vAnchor="text" w:hAnchor="page" w:x="14261" w:y="1"/>
            <w:spacing w:line="180" w:lineRule="atLeast"/>
            <w:rPr>
              <w:sz w:val="13"/>
            </w:rPr>
          </w:pPr>
          <w:r w:rsidRPr="003A2739">
            <w:rPr>
              <w:bCs/>
              <w:sz w:val="13"/>
              <w:szCs w:val="13"/>
            </w:rPr>
            <w:fldChar w:fldCharType="begin"/>
          </w:r>
          <w:r w:rsidRPr="003A2739">
            <w:rPr>
              <w:bCs/>
              <w:sz w:val="13"/>
              <w:szCs w:val="13"/>
            </w:rPr>
            <w:instrText xml:space="preserve"> MACROBUTTON NoMacro [Klik </w:instrText>
          </w:r>
          <w:r w:rsidRPr="003A2739">
            <w:rPr>
              <w:b/>
              <w:bCs/>
              <w:sz w:val="13"/>
              <w:szCs w:val="13"/>
            </w:rPr>
            <w:instrText>hier</w:instrText>
          </w:r>
          <w:r w:rsidRPr="003A2739">
            <w:rPr>
              <w:bCs/>
              <w:sz w:val="13"/>
              <w:szCs w:val="13"/>
            </w:rPr>
            <w:instrText xml:space="preserve"> en vul in]</w:instrText>
          </w:r>
          <w:r w:rsidRPr="003A2739">
            <w:rPr>
              <w:bCs/>
              <w:sz w:val="13"/>
              <w:szCs w:val="13"/>
            </w:rPr>
            <w:fldChar w:fldCharType="end"/>
          </w:r>
          <w:permEnd w:id="121453571"/>
        </w:p>
      </w:tc>
    </w:tr>
    <w:tr w:rsidR="003A2739" w:rsidRPr="0082515A" w14:paraId="1C751C60" w14:textId="77777777" w:rsidTr="00640E0C">
      <w:trPr>
        <w:trHeight w:val="450"/>
      </w:trPr>
      <w:tc>
        <w:tcPr>
          <w:tcW w:w="2013" w:type="dxa"/>
        </w:tcPr>
        <w:p w14:paraId="04F5177D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Projectnummer</w:t>
          </w:r>
        </w:p>
        <w:p w14:paraId="4992B6A1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sz w:val="13"/>
            </w:rPr>
          </w:pPr>
          <w:permStart w:id="1376085367" w:edGrp="everyone"/>
          <w:r>
            <w:rPr>
              <w:sz w:val="13"/>
            </w:rPr>
            <w:t>……</w:t>
          </w:r>
          <w:permEnd w:id="1376085367"/>
        </w:p>
      </w:tc>
    </w:tr>
    <w:tr w:rsidR="003A2739" w:rsidRPr="0082515A" w14:paraId="0ECD4032" w14:textId="77777777" w:rsidTr="00640E0C">
      <w:trPr>
        <w:trHeight w:val="450"/>
      </w:trPr>
      <w:tc>
        <w:tcPr>
          <w:tcW w:w="2013" w:type="dxa"/>
        </w:tcPr>
        <w:p w14:paraId="53CE5934" w14:textId="77777777" w:rsidR="003A2739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Fase</w:t>
          </w:r>
        </w:p>
        <w:p w14:paraId="2E4100ED" w14:textId="77777777" w:rsidR="003A2739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permStart w:id="1149982156" w:edGrp="everyone"/>
          <w:r>
            <w:rPr>
              <w:sz w:val="13"/>
            </w:rPr>
            <w:t>……</w:t>
          </w:r>
          <w:permEnd w:id="1149982156"/>
        </w:p>
      </w:tc>
    </w:tr>
    <w:tr w:rsidR="003A2739" w:rsidRPr="00A164CD" w14:paraId="455B9225" w14:textId="77777777" w:rsidTr="00640E0C">
      <w:trPr>
        <w:trHeight w:val="450"/>
      </w:trPr>
      <w:tc>
        <w:tcPr>
          <w:tcW w:w="2013" w:type="dxa"/>
        </w:tcPr>
        <w:p w14:paraId="73246533" w14:textId="77777777" w:rsidR="003A2739" w:rsidRPr="00A164CD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  <w:lang w:val="de-DE"/>
            </w:rPr>
          </w:pPr>
          <w:r w:rsidRPr="00A164CD">
            <w:rPr>
              <w:b/>
              <w:sz w:val="13"/>
              <w:lang w:val="de-DE"/>
            </w:rPr>
            <w:t>Versienummer</w:t>
          </w:r>
        </w:p>
        <w:p w14:paraId="564B47B8" w14:textId="77777777" w:rsidR="003A2739" w:rsidRPr="00A164CD" w:rsidRDefault="003D3935" w:rsidP="004065FD">
          <w:pPr>
            <w:framePr w:hSpace="181" w:wrap="around" w:vAnchor="text" w:hAnchor="page" w:x="14261" w:y="1"/>
            <w:spacing w:line="180" w:lineRule="atLeast"/>
            <w:rPr>
              <w:bCs/>
              <w:sz w:val="11"/>
              <w:szCs w:val="13"/>
              <w:lang w:val="de-DE"/>
            </w:rPr>
          </w:pPr>
          <w:r w:rsidRPr="00A164CD">
            <w:rPr>
              <w:bCs/>
              <w:sz w:val="11"/>
              <w:szCs w:val="13"/>
              <w:lang w:val="de-DE"/>
            </w:rPr>
            <w:t>2019-2</w:t>
          </w:r>
          <w:r w:rsidR="003A2739" w:rsidRPr="00A164CD">
            <w:rPr>
              <w:bCs/>
              <w:sz w:val="11"/>
              <w:szCs w:val="13"/>
              <w:lang w:val="de-DE"/>
            </w:rPr>
            <w:t>/rjw/wh</w:t>
          </w:r>
        </w:p>
        <w:p w14:paraId="210B30CB" w14:textId="2C853713" w:rsidR="008A597F" w:rsidRPr="00A164CD" w:rsidRDefault="008A597F" w:rsidP="00447240">
          <w:pPr>
            <w:framePr w:hSpace="181" w:wrap="around" w:vAnchor="text" w:hAnchor="page" w:x="14261" w:y="1"/>
            <w:spacing w:line="180" w:lineRule="atLeast"/>
            <w:rPr>
              <w:sz w:val="13"/>
              <w:lang w:val="de-DE"/>
            </w:rPr>
          </w:pPr>
          <w:r w:rsidRPr="00A164CD">
            <w:rPr>
              <w:bCs/>
              <w:sz w:val="11"/>
              <w:szCs w:val="13"/>
              <w:lang w:val="de-DE"/>
            </w:rPr>
            <w:t>RRU 202</w:t>
          </w:r>
          <w:r w:rsidR="007C27E8" w:rsidRPr="00A164CD">
            <w:rPr>
              <w:bCs/>
              <w:sz w:val="11"/>
              <w:szCs w:val="13"/>
              <w:lang w:val="de-DE"/>
            </w:rPr>
            <w:t>3</w:t>
          </w:r>
          <w:r w:rsidRPr="00A164CD">
            <w:rPr>
              <w:bCs/>
              <w:sz w:val="11"/>
              <w:szCs w:val="13"/>
              <w:lang w:val="de-DE"/>
            </w:rPr>
            <w:t>-</w:t>
          </w:r>
          <w:r w:rsidR="00A164CD">
            <w:rPr>
              <w:bCs/>
              <w:sz w:val="11"/>
              <w:szCs w:val="13"/>
              <w:lang w:val="de-DE"/>
            </w:rPr>
            <w:t>1</w:t>
          </w:r>
        </w:p>
      </w:tc>
    </w:tr>
  </w:tbl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3"/>
    </w:tblGrid>
    <w:tr w:rsidR="003A2739" w:rsidRPr="00A164CD" w14:paraId="28B6375E" w14:textId="77777777" w:rsidTr="002254DD">
      <w:trPr>
        <w:trHeight w:hRule="exact" w:val="220"/>
      </w:trPr>
      <w:tc>
        <w:tcPr>
          <w:tcW w:w="7483" w:type="dxa"/>
        </w:tcPr>
        <w:p w14:paraId="65026A55" w14:textId="77777777" w:rsidR="003A2739" w:rsidRPr="00A164CD" w:rsidRDefault="003A2739" w:rsidP="00540188">
          <w:pPr>
            <w:pStyle w:val="Koptekst"/>
            <w:spacing w:line="180" w:lineRule="atLeast"/>
            <w:rPr>
              <w:sz w:val="13"/>
              <w:lang w:val="de-DE"/>
            </w:rPr>
          </w:pPr>
          <w:bookmarkStart w:id="6" w:name="ldealt_with_by"/>
          <w:bookmarkStart w:id="7" w:name="ldefined_by"/>
          <w:bookmarkStart w:id="8" w:name="lnum_pages_appendixes"/>
          <w:bookmarkStart w:id="9" w:name="lspecimen"/>
          <w:bookmarkStart w:id="10" w:name="return_text"/>
          <w:bookmarkStart w:id="11" w:name="lappendix"/>
          <w:bookmarkEnd w:id="6"/>
          <w:bookmarkEnd w:id="7"/>
          <w:bookmarkEnd w:id="8"/>
          <w:bookmarkEnd w:id="9"/>
          <w:bookmarkEnd w:id="10"/>
          <w:bookmarkEnd w:id="11"/>
          <w:r>
            <w:rPr>
              <w:noProof/>
              <w:sz w:val="13"/>
              <w:lang w:eastAsia="nl-NL"/>
            </w:rPr>
            <w:drawing>
              <wp:anchor distT="0" distB="0" distL="114300" distR="114300" simplePos="0" relativeHeight="251661824" behindDoc="0" locked="0" layoutInCell="1" allowOverlap="1" wp14:anchorId="0D8AEDC6" wp14:editId="25D087B1">
                <wp:simplePos x="0" y="0"/>
                <wp:positionH relativeFrom="column">
                  <wp:posOffset>4638040</wp:posOffset>
                </wp:positionH>
                <wp:positionV relativeFrom="paragraph">
                  <wp:posOffset>-172720</wp:posOffset>
                </wp:positionV>
                <wp:extent cx="2766060" cy="1645920"/>
                <wp:effectExtent l="0" t="0" r="0" b="0"/>
                <wp:wrapNone/>
                <wp:docPr id="10" name="Afbeelding 6" descr="RO_BZK_RVB_Logo_6_RGB_pos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O_BZK_RVB_Logo_6_RGB_pos_nl.png"/>
                        <pic:cNvPicPr/>
                      </pic:nvPicPr>
                      <pic:blipFill>
                        <a:blip r:embed="rId1"/>
                        <a:srcRect l="4182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6060" cy="1645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3A2739" w:rsidRPr="00A164CD" w14:paraId="299F9A47" w14:textId="77777777" w:rsidTr="00A873BB">
      <w:trPr>
        <w:trHeight w:val="2100"/>
      </w:trPr>
      <w:tc>
        <w:tcPr>
          <w:tcW w:w="7483" w:type="dxa"/>
        </w:tcPr>
        <w:p w14:paraId="7176C79E" w14:textId="77777777" w:rsidR="003A2739" w:rsidRPr="00A164CD" w:rsidRDefault="003A2739">
          <w:pPr>
            <w:pStyle w:val="Koptekst"/>
            <w:rPr>
              <w:lang w:val="de-DE"/>
            </w:rPr>
          </w:pPr>
          <w:bookmarkStart w:id="12" w:name="lto"/>
          <w:bookmarkEnd w:id="12"/>
        </w:p>
        <w:p w14:paraId="74D4FA9F" w14:textId="77777777" w:rsidR="003A2739" w:rsidRPr="00A164CD" w:rsidRDefault="003A2739">
          <w:pPr>
            <w:pStyle w:val="Koptekst"/>
            <w:rPr>
              <w:lang w:val="de-DE"/>
            </w:rPr>
          </w:pPr>
          <w:bookmarkStart w:id="13" w:name="to"/>
          <w:bookmarkEnd w:id="13"/>
        </w:p>
      </w:tc>
    </w:tr>
    <w:bookmarkStart w:id="14" w:name="note_label"/>
    <w:bookmarkStart w:id="15" w:name="subject"/>
    <w:bookmarkStart w:id="16" w:name="model_name"/>
    <w:bookmarkEnd w:id="14"/>
    <w:bookmarkEnd w:id="15"/>
    <w:bookmarkEnd w:id="16"/>
    <w:tr w:rsidR="003A2739" w:rsidRPr="0082515A" w14:paraId="55188FBC" w14:textId="77777777" w:rsidTr="007C648B">
      <w:trPr>
        <w:trHeight w:val="680"/>
      </w:trPr>
      <w:tc>
        <w:tcPr>
          <w:tcW w:w="7483" w:type="dxa"/>
          <w:vAlign w:val="bottom"/>
        </w:tcPr>
        <w:p w14:paraId="6AEE5AA6" w14:textId="77777777" w:rsidR="003A2739" w:rsidRPr="0082515A" w:rsidRDefault="003A2739">
          <w:pPr>
            <w:pStyle w:val="Koptekst"/>
          </w:pPr>
          <w:r>
            <w:rPr>
              <w:noProof/>
              <w:sz w:val="13"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4BF26512" wp14:editId="2D1C403A">
                    <wp:simplePos x="0" y="0"/>
                    <wp:positionH relativeFrom="column">
                      <wp:posOffset>1257300</wp:posOffset>
                    </wp:positionH>
                    <wp:positionV relativeFrom="paragraph">
                      <wp:posOffset>144780</wp:posOffset>
                    </wp:positionV>
                    <wp:extent cx="3429000" cy="516890"/>
                    <wp:effectExtent l="2540" t="0" r="0" b="0"/>
                    <wp:wrapNone/>
                    <wp:docPr id="2" name="Text Box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29000" cy="516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F51E33" w14:textId="77777777" w:rsidR="003A2739" w:rsidRDefault="003A2739" w:rsidP="00A94F74">
                                <w:r>
                                  <w:t xml:space="preserve"> TOEZICHTKEURINGSPLAN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9" o:spid="_x0000_s1026" type="#_x0000_t202" style="position:absolute;margin-left:99pt;margin-top:11.4pt;width:270pt;height:4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" filled="f" stroked="f">
                    <v:textbox>
                      <w:txbxContent>
                        <w:p w:rsidR="00A871AC" w:rsidRDefault="00A871AC" w:rsidP="00A94F74">
                          <w:r>
                            <w:t xml:space="preserve"> TOEZICHTKEURINGSPLAN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nl-NL"/>
            </w:rPr>
            <w:drawing>
              <wp:inline distT="0" distB="0" distL="0" distR="0" wp14:anchorId="2FD8BEFF" wp14:editId="292412E2">
                <wp:extent cx="1019175" cy="426366"/>
                <wp:effectExtent l="19050" t="0" r="9525" b="0"/>
                <wp:docPr id="1" name="Afbeelding 1" descr="C:\Program Files\Defensie\Logos\bijlag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bijla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4263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A4EFBD6" w14:textId="77777777" w:rsidR="003A2739" w:rsidRPr="0082515A" w:rsidRDefault="003A2739" w:rsidP="00633E9F">
    <w:pPr>
      <w:pStyle w:val="Koptekst"/>
      <w:tabs>
        <w:tab w:val="clear" w:pos="4536"/>
        <w:tab w:val="clear" w:pos="9072"/>
        <w:tab w:val="left" w:pos="11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857B9"/>
    <w:multiLevelType w:val="multilevel"/>
    <w:tmpl w:val="9F7E3890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1" w15:restartNumberingAfterBreak="0">
    <w:nsid w:val="2E5F36ED"/>
    <w:multiLevelType w:val="multilevel"/>
    <w:tmpl w:val="C400F188"/>
    <w:lvl w:ilvl="0">
      <w:start w:val="1"/>
      <w:numFmt w:val="decimal"/>
      <w:pStyle w:val="VO-DO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105363"/>
    <w:multiLevelType w:val="hybridMultilevel"/>
    <w:tmpl w:val="65F4CFFE"/>
    <w:lvl w:ilvl="0" w:tplc="6A48C36C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9594BA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208A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42DD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C49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A6AB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E06C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1E8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F631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p" w:val="0"/>
    <w:docVar w:name="author" w:val="Wanders"/>
    <w:docVar w:name="classif" w:val="0"/>
    <w:docVar w:name="date" w:val="12-1-2010"/>
    <w:docVar w:name="fr" w:val="2"/>
    <w:docVar w:name="lang" w:val="1043"/>
    <w:docVar w:name="logoprint" w:val="Yes"/>
    <w:docVar w:name="print" w:val="blank"/>
    <w:docVar w:name="rdate" w:val="12-1-2010"/>
    <w:docVar w:name="rlang" w:val="1043"/>
    <w:docVar w:name="sending" w:val="0"/>
    <w:docVar w:name="ttype" w:val="0"/>
    <w:docVar w:name="type" w:val="Appendix_landscape"/>
    <w:docVar w:name="xfrf" w:val="1"/>
    <w:docVar w:name="xfrn" w:val="1"/>
  </w:docVars>
  <w:rsids>
    <w:rsidRoot w:val="0082515A"/>
    <w:rsid w:val="00002E50"/>
    <w:rsid w:val="00023644"/>
    <w:rsid w:val="00056FE3"/>
    <w:rsid w:val="000864AF"/>
    <w:rsid w:val="000901E7"/>
    <w:rsid w:val="000A662A"/>
    <w:rsid w:val="000B7874"/>
    <w:rsid w:val="000C092D"/>
    <w:rsid w:val="000C4C23"/>
    <w:rsid w:val="000E1857"/>
    <w:rsid w:val="000E3131"/>
    <w:rsid w:val="0011014C"/>
    <w:rsid w:val="00123720"/>
    <w:rsid w:val="00133C2C"/>
    <w:rsid w:val="00137F2C"/>
    <w:rsid w:val="00144E0F"/>
    <w:rsid w:val="00144F76"/>
    <w:rsid w:val="00173C41"/>
    <w:rsid w:val="00182093"/>
    <w:rsid w:val="00183B48"/>
    <w:rsid w:val="00196F7E"/>
    <w:rsid w:val="001A33B3"/>
    <w:rsid w:val="001B2985"/>
    <w:rsid w:val="001D14E8"/>
    <w:rsid w:val="001F02DC"/>
    <w:rsid w:val="001F0E1D"/>
    <w:rsid w:val="0020387D"/>
    <w:rsid w:val="002254DD"/>
    <w:rsid w:val="002306FB"/>
    <w:rsid w:val="0023479D"/>
    <w:rsid w:val="002375DE"/>
    <w:rsid w:val="00237FBE"/>
    <w:rsid w:val="00246205"/>
    <w:rsid w:val="002537A5"/>
    <w:rsid w:val="002865A2"/>
    <w:rsid w:val="002929A2"/>
    <w:rsid w:val="002A1CB3"/>
    <w:rsid w:val="002A63E9"/>
    <w:rsid w:val="002B491A"/>
    <w:rsid w:val="002B63C5"/>
    <w:rsid w:val="002B6433"/>
    <w:rsid w:val="002D3895"/>
    <w:rsid w:val="002D56C6"/>
    <w:rsid w:val="002E2854"/>
    <w:rsid w:val="002E405A"/>
    <w:rsid w:val="002E7AEE"/>
    <w:rsid w:val="0030236D"/>
    <w:rsid w:val="0030390F"/>
    <w:rsid w:val="0031624E"/>
    <w:rsid w:val="00334797"/>
    <w:rsid w:val="00350CDA"/>
    <w:rsid w:val="00370A8F"/>
    <w:rsid w:val="00375B77"/>
    <w:rsid w:val="00377034"/>
    <w:rsid w:val="003830B3"/>
    <w:rsid w:val="0038549C"/>
    <w:rsid w:val="003A2739"/>
    <w:rsid w:val="003A790F"/>
    <w:rsid w:val="003B4BDE"/>
    <w:rsid w:val="003C0066"/>
    <w:rsid w:val="003D3935"/>
    <w:rsid w:val="003E130D"/>
    <w:rsid w:val="003E7B45"/>
    <w:rsid w:val="003F6678"/>
    <w:rsid w:val="004065FD"/>
    <w:rsid w:val="00406BEB"/>
    <w:rsid w:val="004174E9"/>
    <w:rsid w:val="004450DF"/>
    <w:rsid w:val="00447240"/>
    <w:rsid w:val="00452929"/>
    <w:rsid w:val="00464912"/>
    <w:rsid w:val="00475703"/>
    <w:rsid w:val="0048453D"/>
    <w:rsid w:val="00487839"/>
    <w:rsid w:val="0049607F"/>
    <w:rsid w:val="004B0702"/>
    <w:rsid w:val="004B7F4D"/>
    <w:rsid w:val="004D677F"/>
    <w:rsid w:val="004E1A04"/>
    <w:rsid w:val="004F3EDA"/>
    <w:rsid w:val="00500E85"/>
    <w:rsid w:val="00502627"/>
    <w:rsid w:val="005104C6"/>
    <w:rsid w:val="0051638A"/>
    <w:rsid w:val="0052194C"/>
    <w:rsid w:val="00534927"/>
    <w:rsid w:val="00540188"/>
    <w:rsid w:val="00556458"/>
    <w:rsid w:val="00572558"/>
    <w:rsid w:val="00576B1D"/>
    <w:rsid w:val="0057786B"/>
    <w:rsid w:val="00582E89"/>
    <w:rsid w:val="00590683"/>
    <w:rsid w:val="005B7175"/>
    <w:rsid w:val="005C20CD"/>
    <w:rsid w:val="005D04B9"/>
    <w:rsid w:val="005E5CED"/>
    <w:rsid w:val="005F71D3"/>
    <w:rsid w:val="0060342B"/>
    <w:rsid w:val="006136C4"/>
    <w:rsid w:val="006159C9"/>
    <w:rsid w:val="00616683"/>
    <w:rsid w:val="006322E1"/>
    <w:rsid w:val="00633E9F"/>
    <w:rsid w:val="00640E0C"/>
    <w:rsid w:val="0065301A"/>
    <w:rsid w:val="0067056A"/>
    <w:rsid w:val="00694761"/>
    <w:rsid w:val="00696E2A"/>
    <w:rsid w:val="006D7C26"/>
    <w:rsid w:val="006F2DBB"/>
    <w:rsid w:val="00700AAA"/>
    <w:rsid w:val="007020E8"/>
    <w:rsid w:val="007067F3"/>
    <w:rsid w:val="00706FF0"/>
    <w:rsid w:val="0071015F"/>
    <w:rsid w:val="007608F2"/>
    <w:rsid w:val="00774D6C"/>
    <w:rsid w:val="007807EB"/>
    <w:rsid w:val="00782A26"/>
    <w:rsid w:val="00790B3F"/>
    <w:rsid w:val="007C2067"/>
    <w:rsid w:val="007C27E8"/>
    <w:rsid w:val="007C648B"/>
    <w:rsid w:val="007D727A"/>
    <w:rsid w:val="007F566C"/>
    <w:rsid w:val="00803B6A"/>
    <w:rsid w:val="008063A3"/>
    <w:rsid w:val="0082026C"/>
    <w:rsid w:val="00823A8B"/>
    <w:rsid w:val="00823D5D"/>
    <w:rsid w:val="0082515A"/>
    <w:rsid w:val="00837F1A"/>
    <w:rsid w:val="00840BE5"/>
    <w:rsid w:val="00857E61"/>
    <w:rsid w:val="008759F3"/>
    <w:rsid w:val="00894AE4"/>
    <w:rsid w:val="008A597F"/>
    <w:rsid w:val="008E2755"/>
    <w:rsid w:val="008E2CFB"/>
    <w:rsid w:val="008F7C59"/>
    <w:rsid w:val="00907DAD"/>
    <w:rsid w:val="0091515C"/>
    <w:rsid w:val="009167C5"/>
    <w:rsid w:val="00931624"/>
    <w:rsid w:val="00944A5B"/>
    <w:rsid w:val="009453B3"/>
    <w:rsid w:val="00945D97"/>
    <w:rsid w:val="009463E9"/>
    <w:rsid w:val="009605E7"/>
    <w:rsid w:val="009615D6"/>
    <w:rsid w:val="00990F22"/>
    <w:rsid w:val="009A136C"/>
    <w:rsid w:val="009A7561"/>
    <w:rsid w:val="009B58D8"/>
    <w:rsid w:val="009B6F72"/>
    <w:rsid w:val="009C5006"/>
    <w:rsid w:val="009C78CD"/>
    <w:rsid w:val="009D6108"/>
    <w:rsid w:val="009D76D0"/>
    <w:rsid w:val="009E4F99"/>
    <w:rsid w:val="00A133CC"/>
    <w:rsid w:val="00A164CD"/>
    <w:rsid w:val="00A50909"/>
    <w:rsid w:val="00A761CA"/>
    <w:rsid w:val="00A81671"/>
    <w:rsid w:val="00A81EEF"/>
    <w:rsid w:val="00A84AD4"/>
    <w:rsid w:val="00A871AC"/>
    <w:rsid w:val="00A873BB"/>
    <w:rsid w:val="00A87DC3"/>
    <w:rsid w:val="00A91E96"/>
    <w:rsid w:val="00A94F74"/>
    <w:rsid w:val="00AA1573"/>
    <w:rsid w:val="00AA15C7"/>
    <w:rsid w:val="00AD38A0"/>
    <w:rsid w:val="00B1230C"/>
    <w:rsid w:val="00B15670"/>
    <w:rsid w:val="00B25F20"/>
    <w:rsid w:val="00B26140"/>
    <w:rsid w:val="00B306EA"/>
    <w:rsid w:val="00B31D81"/>
    <w:rsid w:val="00B34C10"/>
    <w:rsid w:val="00B410F5"/>
    <w:rsid w:val="00B422AB"/>
    <w:rsid w:val="00B635C3"/>
    <w:rsid w:val="00B63859"/>
    <w:rsid w:val="00B70581"/>
    <w:rsid w:val="00B74B1D"/>
    <w:rsid w:val="00B77984"/>
    <w:rsid w:val="00BA794D"/>
    <w:rsid w:val="00BB03F0"/>
    <w:rsid w:val="00BB06F8"/>
    <w:rsid w:val="00BD7B72"/>
    <w:rsid w:val="00BE65B8"/>
    <w:rsid w:val="00C1110C"/>
    <w:rsid w:val="00C17962"/>
    <w:rsid w:val="00C224FE"/>
    <w:rsid w:val="00C24DCD"/>
    <w:rsid w:val="00C45350"/>
    <w:rsid w:val="00C4728A"/>
    <w:rsid w:val="00C71790"/>
    <w:rsid w:val="00C94951"/>
    <w:rsid w:val="00CA2F62"/>
    <w:rsid w:val="00CA584E"/>
    <w:rsid w:val="00CB7423"/>
    <w:rsid w:val="00CC1F14"/>
    <w:rsid w:val="00CC2E7D"/>
    <w:rsid w:val="00CC66FB"/>
    <w:rsid w:val="00CD193C"/>
    <w:rsid w:val="00CD6992"/>
    <w:rsid w:val="00CF0A44"/>
    <w:rsid w:val="00CF4F09"/>
    <w:rsid w:val="00D16686"/>
    <w:rsid w:val="00D230F3"/>
    <w:rsid w:val="00D26CEC"/>
    <w:rsid w:val="00D27349"/>
    <w:rsid w:val="00D4568F"/>
    <w:rsid w:val="00D72D63"/>
    <w:rsid w:val="00D75B40"/>
    <w:rsid w:val="00D90310"/>
    <w:rsid w:val="00D96858"/>
    <w:rsid w:val="00DD33A7"/>
    <w:rsid w:val="00DD4EFB"/>
    <w:rsid w:val="00DE2F79"/>
    <w:rsid w:val="00DE5656"/>
    <w:rsid w:val="00DF155A"/>
    <w:rsid w:val="00E00CA7"/>
    <w:rsid w:val="00E21AE7"/>
    <w:rsid w:val="00E263C2"/>
    <w:rsid w:val="00E27358"/>
    <w:rsid w:val="00E457EC"/>
    <w:rsid w:val="00E51A85"/>
    <w:rsid w:val="00E63F1D"/>
    <w:rsid w:val="00E65F9C"/>
    <w:rsid w:val="00E81935"/>
    <w:rsid w:val="00E87EF2"/>
    <w:rsid w:val="00E92C24"/>
    <w:rsid w:val="00E9373E"/>
    <w:rsid w:val="00EB3B3F"/>
    <w:rsid w:val="00EE058A"/>
    <w:rsid w:val="00EF0A67"/>
    <w:rsid w:val="00EF59E3"/>
    <w:rsid w:val="00F0144C"/>
    <w:rsid w:val="00F15172"/>
    <w:rsid w:val="00F62C5E"/>
    <w:rsid w:val="00F772EC"/>
    <w:rsid w:val="00F8158C"/>
    <w:rsid w:val="00F83D3F"/>
    <w:rsid w:val="00F87920"/>
    <w:rsid w:val="00FE11D7"/>
    <w:rsid w:val="00FE218A"/>
    <w:rsid w:val="00FE3C47"/>
    <w:rsid w:val="00FE43D7"/>
    <w:rsid w:val="00FE7E5F"/>
    <w:rsid w:val="00FF2653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205D085"/>
  <w15:docId w15:val="{18B88A2F-AB3A-405D-AF73-094345D0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EE058A"/>
    <w:pPr>
      <w:keepNext/>
      <w:numPr>
        <w:numId w:val="5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EE058A"/>
    <w:pPr>
      <w:keepNext/>
      <w:numPr>
        <w:ilvl w:val="1"/>
        <w:numId w:val="5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EE058A"/>
    <w:pPr>
      <w:keepNext/>
      <w:numPr>
        <w:ilvl w:val="2"/>
        <w:numId w:val="5"/>
      </w:numPr>
      <w:outlineLvl w:val="2"/>
    </w:pPr>
    <w:rPr>
      <w:rFonts w:cs="Arial"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54018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rsid w:val="0031624E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31624E"/>
    <w:pPr>
      <w:numPr>
        <w:numId w:val="2"/>
      </w:numPr>
    </w:pPr>
  </w:style>
  <w:style w:type="paragraph" w:customStyle="1" w:styleId="VO-DOHoofdstuk">
    <w:name w:val="VO-DO Hoofdstuk"/>
    <w:basedOn w:val="Kop1"/>
    <w:autoRedefine/>
    <w:rsid w:val="0082026C"/>
    <w:pPr>
      <w:widowControl w:val="0"/>
      <w:numPr>
        <w:numId w:val="6"/>
      </w:numPr>
      <w:spacing w:after="0" w:line="240" w:lineRule="auto"/>
    </w:pPr>
    <w:rPr>
      <w:rFonts w:ascii="Times New Roman" w:hAnsi="Times New Roman" w:cs="Times New Roman"/>
      <w:b/>
      <w:bCs w:val="0"/>
      <w:snapToGrid w:val="0"/>
      <w:kern w:val="0"/>
      <w:sz w:val="32"/>
      <w:szCs w:val="20"/>
      <w:lang w:eastAsia="nl-NL"/>
    </w:rPr>
  </w:style>
  <w:style w:type="character" w:styleId="Paginanummer">
    <w:name w:val="page number"/>
    <w:basedOn w:val="Standaardalinea-lettertype"/>
    <w:rsid w:val="0082026C"/>
  </w:style>
  <w:style w:type="paragraph" w:styleId="Ballontekst">
    <w:name w:val="Balloon Text"/>
    <w:basedOn w:val="Standaard"/>
    <w:link w:val="BallontekstChar"/>
    <w:rsid w:val="009B58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B58D8"/>
    <w:rPr>
      <w:rFonts w:ascii="Tahoma" w:hAnsi="Tahoma" w:cs="Tahoma"/>
      <w:sz w:val="16"/>
      <w:szCs w:val="16"/>
      <w:lang w:eastAsia="bg-BG"/>
    </w:rPr>
  </w:style>
  <w:style w:type="paragraph" w:customStyle="1" w:styleId="Tekstzonderopmaak1">
    <w:name w:val="Tekst zonder opmaak1"/>
    <w:basedOn w:val="Standaard"/>
    <w:rsid w:val="003F6678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sz w:val="20"/>
      <w:szCs w:val="20"/>
      <w:lang w:eastAsia="en-US"/>
    </w:rPr>
  </w:style>
  <w:style w:type="character" w:customStyle="1" w:styleId="KoptekstChar">
    <w:name w:val="Koptekst Char"/>
    <w:link w:val="Koptekst"/>
    <w:uiPriority w:val="99"/>
    <w:rsid w:val="009605E7"/>
    <w:rPr>
      <w:rFonts w:ascii="Verdana" w:hAnsi="Verdana"/>
      <w:sz w:val="18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app_landscape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0" ma:contentTypeDescription="Een nieuw document maken." ma:contentTypeScope="" ma:versionID="b819e6db04be173781ccc6ac46f130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B9AAC7-62DF-46CD-939E-B539580304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D15E36-E5EA-4352-88F7-A51A6B8C7410}"/>
</file>

<file path=customXml/itemProps3.xml><?xml version="1.0" encoding="utf-8"?>
<ds:datastoreItem xmlns:ds="http://schemas.openxmlformats.org/officeDocument/2006/customXml" ds:itemID="{2AF1C6D0-954F-4473-B0EC-3ED72205400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app_landscape</Template>
  <TotalTime>0</TotalTime>
  <Pages>9</Pages>
  <Words>1615</Words>
  <Characters>12834</Characters>
  <Application>Microsoft Office Word</Application>
  <DocSecurity>0</DocSecurity>
  <Lines>106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nummer</vt:lpstr>
    </vt:vector>
  </TitlesOfParts>
  <Company>Rijksoverheid</Company>
  <LinksUpToDate>false</LinksUpToDate>
  <CharactersWithSpaces>14421</CharactersWithSpaces>
  <SharedDoc>false</SharedDoc>
  <HLinks>
    <vt:vector size="18" baseType="variant">
      <vt:variant>
        <vt:i4>6553641</vt:i4>
      </vt:variant>
      <vt:variant>
        <vt:i4>4646</vt:i4>
      </vt:variant>
      <vt:variant>
        <vt:i4>1025</vt:i4>
      </vt:variant>
      <vt:variant>
        <vt:i4>1</vt:i4>
      </vt:variant>
      <vt:variant>
        <vt:lpwstr>C:\Program Files\Defensie\Logos\bijlage.png</vt:lpwstr>
      </vt:variant>
      <vt:variant>
        <vt:lpwstr/>
      </vt:variant>
      <vt:variant>
        <vt:i4>8323084</vt:i4>
      </vt:variant>
      <vt:variant>
        <vt:i4>4838</vt:i4>
      </vt:variant>
      <vt:variant>
        <vt:i4>1026</vt:i4>
      </vt:variant>
      <vt:variant>
        <vt:i4>1</vt:i4>
      </vt:variant>
      <vt:variant>
        <vt:lpwstr>C:\Program Files\Defensie\Logos\RO_BEELDMERK_Briefinprint_nl.png</vt:lpwstr>
      </vt:variant>
      <vt:variant>
        <vt:lpwstr/>
      </vt:variant>
      <vt:variant>
        <vt:i4>5898302</vt:i4>
      </vt:variant>
      <vt:variant>
        <vt:i4>4952</vt:i4>
      </vt:variant>
      <vt:variant>
        <vt:i4>1027</vt:i4>
      </vt:variant>
      <vt:variant>
        <vt:i4>1</vt:i4>
      </vt:variant>
      <vt:variant>
        <vt:lpwstr>C:\Program Files\Defensie\Logos\RO_D_CDC_Woordbeeld_Briefinprint_nl.png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nummer</dc:title>
  <dc:creator>u00h6s4</dc:creator>
  <cp:lastModifiedBy>Vermeule, Marlous</cp:lastModifiedBy>
  <cp:revision>4</cp:revision>
  <cp:lastPrinted>2010-01-12T13:10:00Z</cp:lastPrinted>
  <dcterms:created xsi:type="dcterms:W3CDTF">2022-02-22T13:03:00Z</dcterms:created>
  <dcterms:modified xsi:type="dcterms:W3CDTF">2023-02-02T15:29:00Z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0x010100D5ED8718B367F34F85A8170BAA5A292A</vt:lpwstr>
  </property>
</Properties>
</file>