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5D832" w14:textId="77777777" w:rsidR="00497861" w:rsidRDefault="00497861" w:rsidP="00ED31BF">
      <w:pPr>
        <w:pStyle w:val="Basistekstabcnova"/>
      </w:pPr>
      <w:r>
        <w:t xml:space="preserve"> </w:t>
      </w:r>
      <w:r w:rsidRPr="00ED31BF">
        <w:rPr>
          <w:rFonts w:ascii="Calibri" w:eastAsia="Calibri" w:hAnsi="Calibri" w:cs="Times New Roman"/>
          <w:noProof/>
          <w:sz w:val="22"/>
          <w:szCs w:val="22"/>
        </w:rPr>
        <mc:AlternateContent>
          <mc:Choice Requires="wpc">
            <w:drawing>
              <wp:anchor distT="0" distB="0" distL="114300" distR="114300" simplePos="0" relativeHeight="251659264" behindDoc="1" locked="0" layoutInCell="1" allowOverlap="1" wp14:anchorId="25F3723F" wp14:editId="07729D0D">
                <wp:simplePos x="0" y="0"/>
                <wp:positionH relativeFrom="page">
                  <wp:align>left</wp:align>
                </wp:positionH>
                <wp:positionV relativeFrom="page">
                  <wp:align>top</wp:align>
                </wp:positionV>
                <wp:extent cx="7560310" cy="9279467"/>
                <wp:effectExtent l="0" t="0" r="0" b="0"/>
                <wp:wrapNone/>
                <wp:docPr id="44" name="JE1709131735JU cover maatschappe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 name="Groep 18"/>
                        <wpg:cNvGrpSpPr/>
                        <wpg:grpSpPr>
                          <a:xfrm>
                            <a:off x="1161075" y="1951650"/>
                            <a:ext cx="5326380" cy="1050925"/>
                            <a:chOff x="0" y="0"/>
                            <a:chExt cx="5326380" cy="1051560"/>
                          </a:xfrm>
                        </wpg:grpSpPr>
                        <pic:pic xmlns:pic="http://schemas.openxmlformats.org/drawingml/2006/picture">
                          <pic:nvPicPr>
                            <pic:cNvPr id="19" name="Afbeelding 19" descr="Afbeelding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1051560"/>
                            </a:xfrm>
                            <a:prstGeom prst="rect">
                              <a:avLst/>
                            </a:prstGeom>
                            <a:noFill/>
                            <a:ln>
                              <a:noFill/>
                            </a:ln>
                          </pic:spPr>
                        </pic:pic>
                        <pic:pic xmlns:pic="http://schemas.openxmlformats.org/drawingml/2006/picture">
                          <pic:nvPicPr>
                            <pic:cNvPr id="20" name="Afbeelding 20" descr="Afbeelding9"/>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866900" y="0"/>
                              <a:ext cx="1607820" cy="1051560"/>
                            </a:xfrm>
                            <a:prstGeom prst="rect">
                              <a:avLst/>
                            </a:prstGeom>
                            <a:noFill/>
                            <a:ln>
                              <a:noFill/>
                            </a:ln>
                          </pic:spPr>
                        </pic:pic>
                        <pic:pic xmlns:pic="http://schemas.openxmlformats.org/drawingml/2006/picture">
                          <pic:nvPicPr>
                            <pic:cNvPr id="21" name="Afbeelding 21" descr="Afbeelding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611880" y="15240"/>
                              <a:ext cx="1714500" cy="1021080"/>
                            </a:xfrm>
                            <a:prstGeom prst="rect">
                              <a:avLst/>
                            </a:prstGeom>
                            <a:noFill/>
                            <a:ln>
                              <a:noFill/>
                            </a:ln>
                          </pic:spPr>
                        </pic:pic>
                      </wpg:wgp>
                    </wpc:wpc>
                  </a:graphicData>
                </a:graphic>
                <wp14:sizeRelH relativeFrom="page">
                  <wp14:pctWidth>0</wp14:pctWidth>
                </wp14:sizeRelH>
                <wp14:sizeRelV relativeFrom="page">
                  <wp14:pctHeight>0</wp14:pctHeight>
                </wp14:sizeRelV>
              </wp:anchor>
            </w:drawing>
          </mc:Choice>
          <mc:Fallback>
            <w:pict>
              <v:group w14:anchorId="5FF9059E" id="JE1709131735JU cover maatschappel" o:spid="_x0000_s1026" editas="canvas" style="position:absolute;margin-left:0;margin-top:0;width:595.3pt;height:730.65pt;z-index:-251657216;mso-position-horizontal:left;mso-position-horizontal-relative:page;mso-position-vertical:top;mso-position-vertical-relative:page" coordsize="75603,92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92792;visibility:visible;mso-wrap-style:square">
                  <v:fill o:detectmouseclick="t"/>
                  <v:path o:connecttype="none"/>
                </v:shape>
                <v:group id="Groep 18" o:spid="_x0000_s1028" style="position:absolute;left:11610;top:19516;width:53264;height:10509" coordsize="5326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Afbeelding 19" o:spid="_x0000_s1029" type="#_x0000_t75" alt="Afbeelding8" style="position:absolute;width:17221;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">
                    <v:imagedata r:id="rId12" o:title="Afbeelding8"/>
                  </v:shape>
                  <v:shape id="Afbeelding 20" o:spid="_x0000_s1030" type="#_x0000_t75" alt="Afbeelding9" style="position:absolute;left:18669;width:16078;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">
                    <v:imagedata r:id="rId13" o:title="Afbeelding9"/>
                  </v:shape>
                  <v:shape id="Afbeelding 21" o:spid="_x0000_s1031" type="#_x0000_t75" alt="Afbeelding16" style="position:absolute;left:36118;top:152;width:17145;height:1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">
                    <v:imagedata r:id="rId14" o:title="Afbeelding16"/>
                  </v:shape>
                </v:group>
                <w10:wrap anchorx="page" anchory="page"/>
              </v:group>
            </w:pict>
          </mc:Fallback>
        </mc:AlternateContent>
      </w:r>
    </w:p>
    <w:tbl>
      <w:tblPr>
        <w:tblStyle w:val="Tabelraster"/>
        <w:tblpPr w:vertAnchor="page" w:horzAnchor="margin" w:tblpY="5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497861" w:rsidRPr="00ED31BF" w14:paraId="443810F1" w14:textId="77777777" w:rsidTr="00497861">
        <w:trPr>
          <w:trHeight w:hRule="exact" w:val="2002"/>
        </w:trPr>
        <w:tc>
          <w:tcPr>
            <w:tcW w:w="0" w:type="auto"/>
            <w:shd w:val="clear" w:color="auto" w:fill="auto"/>
            <w:vAlign w:val="bottom"/>
          </w:tcPr>
          <w:p w14:paraId="78A3EFEB" w14:textId="77777777" w:rsidR="00497861" w:rsidRPr="00EB5D23" w:rsidRDefault="002334E3" w:rsidP="00497861">
            <w:pPr>
              <w:pStyle w:val="Titelabcnova"/>
            </w:pPr>
            <w:sdt>
              <w:sdtPr>
                <w:tag w:val="Titel"/>
                <w:id w:val="1588034743"/>
                <w:placeholder>
                  <w:docPart w:val="FAAEB990B4DE4707B51B8ACA75FCDC42"/>
                </w:placeholder>
                <w:dataBinding w:prefixMappings="xmlns:ns0='http://www.joulesunlimited.com/ccmappings' " w:xpath="/ns0:ju[1]/ns0:Titel[1]" w:storeItemID="{F9B77798-BA78-4C04-A506-0B3DE38A926D}"/>
                <w:text/>
              </w:sdtPr>
              <w:sdtEndPr/>
              <w:sdtContent>
                <w:r w:rsidR="00497861">
                  <w:t>bijlagenboek selectieleidraad</w:t>
                </w:r>
              </w:sdtContent>
            </w:sdt>
          </w:p>
        </w:tc>
      </w:tr>
      <w:tr w:rsidR="00497861" w:rsidRPr="00ED31BF" w14:paraId="25B18A00" w14:textId="77777777" w:rsidTr="00497861">
        <w:trPr>
          <w:trHeight w:hRule="exact" w:val="418"/>
        </w:trPr>
        <w:tc>
          <w:tcPr>
            <w:tcW w:w="0" w:type="auto"/>
            <w:tcBorders>
              <w:bottom w:val="single" w:sz="48" w:space="0" w:color="000000" w:themeColor="text1"/>
            </w:tcBorders>
            <w:shd w:val="clear" w:color="auto" w:fill="auto"/>
          </w:tcPr>
          <w:p w14:paraId="35EED015" w14:textId="77777777" w:rsidR="00497861" w:rsidRPr="00ED31BF" w:rsidRDefault="00497861" w:rsidP="00497861">
            <w:pPr>
              <w:pStyle w:val="Basistekstabcnova"/>
              <w:jc w:val="right"/>
            </w:pPr>
          </w:p>
        </w:tc>
      </w:tr>
      <w:tr w:rsidR="00497861" w:rsidRPr="00ED31BF" w14:paraId="759D9812" w14:textId="77777777" w:rsidTr="00497861">
        <w:trPr>
          <w:trHeight w:hRule="exact" w:val="340"/>
        </w:trPr>
        <w:tc>
          <w:tcPr>
            <w:tcW w:w="0" w:type="auto"/>
            <w:tcBorders>
              <w:top w:val="single" w:sz="48" w:space="0" w:color="000000" w:themeColor="text1"/>
            </w:tcBorders>
            <w:shd w:val="clear" w:color="auto" w:fill="auto"/>
          </w:tcPr>
          <w:p w14:paraId="2707E9B5" w14:textId="77777777" w:rsidR="00497861" w:rsidRPr="00ED31BF" w:rsidRDefault="00497861" w:rsidP="00497861">
            <w:pPr>
              <w:pStyle w:val="Basistekstabcnova"/>
              <w:jc w:val="right"/>
            </w:pPr>
          </w:p>
        </w:tc>
      </w:tr>
      <w:tr w:rsidR="00497861" w:rsidRPr="00ED31BF" w14:paraId="25A2BA0B" w14:textId="77777777" w:rsidTr="00497861">
        <w:trPr>
          <w:trHeight w:val="360"/>
        </w:trPr>
        <w:tc>
          <w:tcPr>
            <w:tcW w:w="0" w:type="auto"/>
            <w:shd w:val="clear" w:color="auto" w:fill="auto"/>
          </w:tcPr>
          <w:p w14:paraId="39DFEA25" w14:textId="77777777" w:rsidR="00497861" w:rsidRPr="00BC77AB" w:rsidRDefault="00497861" w:rsidP="00497861">
            <w:pPr>
              <w:pStyle w:val="Subtitelabcnova"/>
              <w:rPr>
                <w:rFonts w:ascii="Calibri" w:hAnsi="Calibri" w:cs="Calibri"/>
              </w:rPr>
            </w:pPr>
          </w:p>
          <w:p w14:paraId="5E264DCE" w14:textId="77777777" w:rsidR="00497861" w:rsidRPr="00E75C6E" w:rsidRDefault="00497861" w:rsidP="00497861">
            <w:pPr>
              <w:pStyle w:val="Subtitelabcnova"/>
              <w:rPr>
                <w:rFonts w:ascii="Calibri" w:hAnsi="Calibri" w:cs="Calibri"/>
                <w:szCs w:val="36"/>
              </w:rPr>
            </w:pPr>
          </w:p>
          <w:p w14:paraId="7E83B2CC" w14:textId="77777777" w:rsidR="00497861" w:rsidRPr="00E75C6E" w:rsidRDefault="00497861" w:rsidP="00497861">
            <w:pPr>
              <w:pStyle w:val="Subtitelabcnova"/>
              <w:rPr>
                <w:rFonts w:ascii="Calibri" w:hAnsi="Calibri" w:cs="Calibri"/>
                <w:szCs w:val="36"/>
              </w:rPr>
            </w:pPr>
            <w:r>
              <w:rPr>
                <w:rFonts w:ascii="Calibri" w:hAnsi="Calibri" w:cs="Calibri"/>
                <w:szCs w:val="36"/>
              </w:rPr>
              <w:t>GEMEENTE SÚDWEST-FRYslÂN</w:t>
            </w:r>
          </w:p>
          <w:p w14:paraId="1D6F2995" w14:textId="77777777" w:rsidR="00497861" w:rsidRPr="00E75C6E" w:rsidRDefault="00497861" w:rsidP="00497861">
            <w:pPr>
              <w:pStyle w:val="Subtitelabcnova"/>
              <w:rPr>
                <w:rFonts w:ascii="Calibri" w:hAnsi="Calibri" w:cs="Calibri"/>
                <w:szCs w:val="36"/>
              </w:rPr>
            </w:pPr>
            <w:r w:rsidRPr="00E75C6E">
              <w:rPr>
                <w:rFonts w:ascii="Calibri" w:hAnsi="Calibri" w:cs="Calibri"/>
                <w:szCs w:val="36"/>
              </w:rPr>
              <w:t>Europese Niet-openbare procedure</w:t>
            </w:r>
          </w:p>
          <w:p w14:paraId="4C9AFB24" w14:textId="77777777" w:rsidR="00497861" w:rsidRPr="00E75C6E" w:rsidRDefault="00497861" w:rsidP="00497861">
            <w:pPr>
              <w:pStyle w:val="Subtitelabcnova"/>
              <w:rPr>
                <w:rFonts w:ascii="Calibri" w:hAnsi="Calibri" w:cs="Calibri"/>
                <w:szCs w:val="36"/>
              </w:rPr>
            </w:pPr>
          </w:p>
          <w:p w14:paraId="70A16EE3" w14:textId="3392A5FD" w:rsidR="00497861" w:rsidRDefault="00497861" w:rsidP="00497861">
            <w:pPr>
              <w:pStyle w:val="Subtitelabcnova"/>
              <w:rPr>
                <w:rFonts w:ascii="Calibri" w:hAnsi="Calibri" w:cs="Calibri"/>
                <w:szCs w:val="36"/>
              </w:rPr>
            </w:pPr>
            <w:r w:rsidRPr="00E75C6E">
              <w:rPr>
                <w:rFonts w:ascii="Calibri" w:hAnsi="Calibri" w:cs="Calibri"/>
                <w:szCs w:val="36"/>
              </w:rPr>
              <w:t xml:space="preserve">Versie </w:t>
            </w:r>
            <w:r w:rsidR="002334E3">
              <w:rPr>
                <w:rFonts w:ascii="Calibri" w:hAnsi="Calibri" w:cs="Calibri"/>
                <w:szCs w:val="36"/>
              </w:rPr>
              <w:t>2</w:t>
            </w:r>
            <w:r>
              <w:rPr>
                <w:rFonts w:ascii="Calibri" w:hAnsi="Calibri" w:cs="Calibri"/>
                <w:szCs w:val="36"/>
              </w:rPr>
              <w:t xml:space="preserve"> DEFINITIEF</w:t>
            </w:r>
            <w:r w:rsidRPr="00E75C6E">
              <w:rPr>
                <w:rFonts w:ascii="Calibri" w:hAnsi="Calibri" w:cs="Calibri"/>
                <w:szCs w:val="36"/>
              </w:rPr>
              <w:t xml:space="preserve">: </w:t>
            </w:r>
            <w:r w:rsidR="002334E3">
              <w:rPr>
                <w:rFonts w:ascii="Calibri" w:hAnsi="Calibri" w:cs="Calibri"/>
                <w:szCs w:val="36"/>
              </w:rPr>
              <w:t>15 januari 2020</w:t>
            </w:r>
          </w:p>
          <w:p w14:paraId="7C28005C" w14:textId="77777777" w:rsidR="00497861" w:rsidRPr="00ED31BF" w:rsidRDefault="00497861" w:rsidP="00497861">
            <w:pPr>
              <w:pStyle w:val="Subtitelabcnova"/>
            </w:pPr>
            <w:r>
              <w:rPr>
                <w:rFonts w:ascii="Calibri" w:hAnsi="Calibri" w:cs="Calibri"/>
              </w:rPr>
              <w:t>Tendernedkenmerk 240569</w:t>
            </w:r>
          </w:p>
        </w:tc>
      </w:tr>
    </w:tbl>
    <w:p w14:paraId="6EC7EBC5" w14:textId="77777777" w:rsidR="00497861" w:rsidRPr="00ED31BF" w:rsidRDefault="00497861" w:rsidP="00ED31BF">
      <w:pPr>
        <w:pStyle w:val="Basistekstabcnova"/>
      </w:pPr>
    </w:p>
    <w:p w14:paraId="06ACD21E" w14:textId="77777777" w:rsidR="00497861" w:rsidRDefault="00497861" w:rsidP="000B46BB">
      <w:pPr>
        <w:pStyle w:val="Basistekstabcnova"/>
      </w:pPr>
    </w:p>
    <w:p w14:paraId="2F056B97" w14:textId="77777777" w:rsidR="00EB5D23" w:rsidRPr="00EB5D23" w:rsidRDefault="00EB5D23" w:rsidP="00583536">
      <w:pPr>
        <w:pStyle w:val="Basistekstabcnova"/>
      </w:pPr>
    </w:p>
    <w:p w14:paraId="7DFD5D83" w14:textId="77777777" w:rsidR="00EB5D23" w:rsidRDefault="00497861" w:rsidP="001F60A8">
      <w:pPr>
        <w:pStyle w:val="Basistekstabcnova"/>
      </w:pPr>
      <w:r w:rsidRPr="00E75C6E">
        <w:rPr>
          <w:rFonts w:eastAsia="Calibri" w:cs="Calibri"/>
          <w:noProof/>
        </w:rPr>
        <mc:AlternateContent>
          <mc:Choice Requires="wpc">
            <w:drawing>
              <wp:anchor distT="0" distB="0" distL="114300" distR="114300" simplePos="0" relativeHeight="251661312" behindDoc="1" locked="0" layoutInCell="0" allowOverlap="1" wp14:anchorId="52FFBE1C" wp14:editId="382D0F77">
                <wp:simplePos x="0" y="0"/>
                <wp:positionH relativeFrom="page">
                  <wp:align>left</wp:align>
                </wp:positionH>
                <wp:positionV relativeFrom="page">
                  <wp:align>bottom</wp:align>
                </wp:positionV>
                <wp:extent cx="7560310" cy="1322705"/>
                <wp:effectExtent l="0" t="0" r="0" b="0"/>
                <wp:wrapNone/>
                <wp:docPr id="6" name="JE1709131749JU Cover staand comm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2" name="Afbeelding 12" descr="Logo_GemeenteSWF"/>
                          <pic:cNvPicPr/>
                        </pic:nvPicPr>
                        <pic:blipFill>
                          <a:blip r:embed="rId15">
                            <a:extLst>
                              <a:ext uri="{28A0092B-C50C-407E-A947-70E740481C1C}">
                                <a14:useLocalDpi xmlns:a14="http://schemas.microsoft.com/office/drawing/2010/main" val="0"/>
                              </a:ext>
                            </a:extLst>
                          </a:blip>
                          <a:srcRect/>
                          <a:stretch>
                            <a:fillRect/>
                          </a:stretch>
                        </pic:blipFill>
                        <pic:spPr bwMode="auto">
                          <a:xfrm>
                            <a:off x="2458531" y="361221"/>
                            <a:ext cx="2679072" cy="40186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74F9841A" id="JE1709131749JU Cover staand comme" o:spid="_x0000_s1026" editas="canvas" style="position:absolute;margin-left:0;margin-top:0;width:595.3pt;height:104.15pt;z-index:-251655168;mso-position-horizontal:left;mso-position-horizontal-relative:page;mso-position-vertical:bottom;mso-position-vertical-relative:page" coordsize="75603,13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AxODAxMTc0MDcyMDY4MTE4QzE0OEZCMUNC&#10;MTA4Q0IwPC9zdEV2dDppbnN0YW5jZUlEPgogICAgICAgICAgICAgICAgICA8c3RFdnQ6d2hlbj4y&#10;MDEzLTA3LTE5VDA5OjMyOjQ0KzAyOjAwPC9zdEV2dDp3aGVuPgogICAgICAgICAgICAgICAgICA8&#10;c3RFdnQ6c29mdHdhcmVBZ2VudD5BZG9iZSBJbGx1c3RyYXRvciBDUzYgKE1hY2ludG9zaC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hZs1qVaxcuWIKlOpBLZtWrMscFatWgjdLPYsTyuZFDBDExXPe5Ua1qKqr0Aqxe&#10;6X7nUXMf1t46ePOdl/irrWXVeQ+Q8VZlh/jKng72S6zr88TmK/j+CVetix//ALiViIzpSb3XMzPc&#10;EERlQAAAn49k/wANn7juNvyy33E92raHbuYPiepegX0s1vPo+hl9siini9Kzj9QqWHV6sre5q5WV&#10;z2ObNRVDUR3UWiT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OuXdCXlLi3kLjhuZyOuzbvp2wa1V2DE27dH&#10;JYO7lsZYqUcvTs0pq9lk2NuSMmRrXokiM7XdWuVFDz59ywex6xt206zuENuttuubFmsBs9a/K6e9&#10;W2DDZKzjczWuTPc98tmDIVpGPcrlVXIvxPGrrYAAAAAcjiMRlc/lcbgsFjb+ZzWZv1MXiMRi6k9/&#10;JZTJX546tHH4+jVjls3LtyzK2OKKNrnve5ERFVQLe3tie3FT8V9ei5a5ZoUMh5BbTjnRx12vZdq8&#10;Wa9kIGJNreOsRvkqWdovxqqZS9F1YxqrUrvWFJpre4jBEvR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f3vScApxT5UpyViKSVtW5&#10;5wbdra6KNY68O74JK2F3WozqrkfNaRaOTlf1Tumyb/gnTquJ3iH8igAAB3njfjPfuX9yw3H3GWqZ&#10;jdNy2CwlfF4LC1/XszKnRZrNiV7o6mPx1SP9UsWrEkVatEiySyMYiuQLcvt5+2JpvidRo8k8lJid&#10;58gbtVHJk44/pWv8axWa80FrE6atiNj7WWsV7DormVexkj29Ya7YolldY3EYIlj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693&#10;jgBebfD/AGnPYqitrb+E7kfKWEWGFH2psHjIJaW9Y9ZUY+VlP7lbU2Qexifqk+MhReiJ1STuFMMw&#10;oB/qIrlRrUVznKiNaiKqqqr0RERPiqqoEpHid7Tnkj5HzY3YtsxVnhLi2eRkku07vjLEGy5amjk9&#10;RdV0ed9LL3vVjVHRWri0aEjHd8U0vRWLYiZRaV8X/DvgvxG1V2vcSaukOVyFeCLZ98zjoMlvO3SQ&#10;O72OzWabXrMjpxyfOjpVIq1CF3VzIUe573aiMBtG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" o:allowincell="f">
                <v:shape id="_x0000_s1027" type="#_x0000_t75" style="position:absolute;width:75603;height:13227;visibility:visible;mso-wrap-style:square">
                  <v:fill o:detectmouseclick="t"/>
                  <v:path o:connecttype="none"/>
                </v:shape>
                <v:shape id="Afbeelding 12" o:spid="_x0000_s1028" type="#_x0000_t75" alt="Logo_GemeenteSWF" style="position:absolute;left:24585;top:3612;width:26791;height: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">
                  <v:imagedata r:id="rId16" o:title="Logo_GemeenteSWF"/>
                </v:shape>
                <w10:wrap anchorx="page" anchory="page"/>
              </v:group>
            </w:pict>
          </mc:Fallback>
        </mc:AlternateContent>
      </w:r>
    </w:p>
    <w:p w14:paraId="7BF96CBD" w14:textId="77777777" w:rsidR="00553F41" w:rsidRDefault="001F60A8" w:rsidP="001F60A8">
      <w:pPr>
        <w:pStyle w:val="KopInhoudsopgaveabcnova"/>
      </w:pPr>
      <w:r>
        <w:lastRenderedPageBreak/>
        <w:t>Inhoudsopgave</w:t>
      </w:r>
    </w:p>
    <w:p w14:paraId="2ACD7C22" w14:textId="77777777" w:rsidR="009D3313" w:rsidRDefault="001F60A8">
      <w:pPr>
        <w:pStyle w:val="Inhopg1"/>
        <w:rPr>
          <w:rFonts w:asciiTheme="minorHAnsi" w:eastAsiaTheme="minorEastAsia" w:hAnsiTheme="minorHAnsi" w:cstheme="minorBidi"/>
          <w:b w:val="0"/>
          <w:noProof/>
          <w:sz w:val="22"/>
          <w:szCs w:val="22"/>
        </w:rPr>
      </w:pPr>
      <w:r>
        <w:fldChar w:fldCharType="begin"/>
      </w:r>
      <w:r w:rsidR="00583536">
        <w:instrText xml:space="preserve"> TOC \o "3-3" \h \z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w:instrText>
      </w:r>
      <w:r>
        <w:fldChar w:fldCharType="separate"/>
      </w:r>
      <w:hyperlink w:anchor="_Toc25245551" w:history="1">
        <w:r w:rsidR="009D3313" w:rsidRPr="008926BF">
          <w:rPr>
            <w:rStyle w:val="Hyperlink"/>
            <w:noProof/>
          </w:rPr>
          <w:t>Formulier A | Referentieprojecten Technische Bekwaamheid</w:t>
        </w:r>
        <w:r w:rsidR="009D3313">
          <w:rPr>
            <w:noProof/>
            <w:webHidden/>
          </w:rPr>
          <w:tab/>
        </w:r>
        <w:r w:rsidR="009D3313">
          <w:rPr>
            <w:noProof/>
            <w:webHidden/>
          </w:rPr>
          <w:fldChar w:fldCharType="begin"/>
        </w:r>
        <w:r w:rsidR="009D3313">
          <w:rPr>
            <w:noProof/>
            <w:webHidden/>
          </w:rPr>
          <w:instrText xml:space="preserve"> PAGEREF _Toc25245551 \h </w:instrText>
        </w:r>
        <w:r w:rsidR="009D3313">
          <w:rPr>
            <w:noProof/>
            <w:webHidden/>
          </w:rPr>
        </w:r>
        <w:r w:rsidR="009D3313">
          <w:rPr>
            <w:noProof/>
            <w:webHidden/>
          </w:rPr>
          <w:fldChar w:fldCharType="separate"/>
        </w:r>
        <w:r w:rsidR="009D3313">
          <w:rPr>
            <w:noProof/>
            <w:webHidden/>
          </w:rPr>
          <w:t>3</w:t>
        </w:r>
        <w:r w:rsidR="009D3313">
          <w:rPr>
            <w:noProof/>
            <w:webHidden/>
          </w:rPr>
          <w:fldChar w:fldCharType="end"/>
        </w:r>
      </w:hyperlink>
    </w:p>
    <w:p w14:paraId="281FE65D" w14:textId="77777777" w:rsidR="009D3313" w:rsidRDefault="002334E3">
      <w:pPr>
        <w:pStyle w:val="Inhopg1"/>
        <w:rPr>
          <w:rFonts w:asciiTheme="minorHAnsi" w:eastAsiaTheme="minorEastAsia" w:hAnsiTheme="minorHAnsi" w:cstheme="minorBidi"/>
          <w:b w:val="0"/>
          <w:noProof/>
          <w:sz w:val="22"/>
          <w:szCs w:val="22"/>
        </w:rPr>
      </w:pPr>
      <w:hyperlink w:anchor="_Toc25245552" w:history="1">
        <w:r w:rsidR="009D3313" w:rsidRPr="008926BF">
          <w:rPr>
            <w:rStyle w:val="Hyperlink"/>
            <w:noProof/>
          </w:rPr>
          <w:t>Formulier B | Referentieprojecten selectiecriteria</w:t>
        </w:r>
        <w:r w:rsidR="009D3313">
          <w:rPr>
            <w:noProof/>
            <w:webHidden/>
          </w:rPr>
          <w:tab/>
        </w:r>
        <w:r w:rsidR="009D3313">
          <w:rPr>
            <w:noProof/>
            <w:webHidden/>
          </w:rPr>
          <w:fldChar w:fldCharType="begin"/>
        </w:r>
        <w:r w:rsidR="009D3313">
          <w:rPr>
            <w:noProof/>
            <w:webHidden/>
          </w:rPr>
          <w:instrText xml:space="preserve"> PAGEREF _Toc25245552 \h </w:instrText>
        </w:r>
        <w:r w:rsidR="009D3313">
          <w:rPr>
            <w:noProof/>
            <w:webHidden/>
          </w:rPr>
        </w:r>
        <w:r w:rsidR="009D3313">
          <w:rPr>
            <w:noProof/>
            <w:webHidden/>
          </w:rPr>
          <w:fldChar w:fldCharType="separate"/>
        </w:r>
        <w:r w:rsidR="009D3313">
          <w:rPr>
            <w:noProof/>
            <w:webHidden/>
          </w:rPr>
          <w:t>5</w:t>
        </w:r>
        <w:r w:rsidR="009D3313">
          <w:rPr>
            <w:noProof/>
            <w:webHidden/>
          </w:rPr>
          <w:fldChar w:fldCharType="end"/>
        </w:r>
      </w:hyperlink>
    </w:p>
    <w:p w14:paraId="6AD55899" w14:textId="77777777" w:rsidR="009D3313" w:rsidRDefault="002334E3">
      <w:pPr>
        <w:pStyle w:val="Inhopg1"/>
        <w:rPr>
          <w:rFonts w:asciiTheme="minorHAnsi" w:eastAsiaTheme="minorEastAsia" w:hAnsiTheme="minorHAnsi" w:cstheme="minorBidi"/>
          <w:b w:val="0"/>
          <w:noProof/>
          <w:sz w:val="22"/>
          <w:szCs w:val="22"/>
        </w:rPr>
      </w:pPr>
      <w:hyperlink w:anchor="_Toc25245553" w:history="1">
        <w:r w:rsidR="009D3313" w:rsidRPr="008926BF">
          <w:rPr>
            <w:rStyle w:val="Hyperlink"/>
            <w:noProof/>
          </w:rPr>
          <w:t>Formulier C | Intentie bij samenwerkingsverband</w:t>
        </w:r>
        <w:r w:rsidR="009D3313">
          <w:rPr>
            <w:noProof/>
            <w:webHidden/>
          </w:rPr>
          <w:tab/>
        </w:r>
        <w:r w:rsidR="009D3313">
          <w:rPr>
            <w:noProof/>
            <w:webHidden/>
          </w:rPr>
          <w:fldChar w:fldCharType="begin"/>
        </w:r>
        <w:r w:rsidR="009D3313">
          <w:rPr>
            <w:noProof/>
            <w:webHidden/>
          </w:rPr>
          <w:instrText xml:space="preserve"> PAGEREF _Toc25245553 \h </w:instrText>
        </w:r>
        <w:r w:rsidR="009D3313">
          <w:rPr>
            <w:noProof/>
            <w:webHidden/>
          </w:rPr>
        </w:r>
        <w:r w:rsidR="009D3313">
          <w:rPr>
            <w:noProof/>
            <w:webHidden/>
          </w:rPr>
          <w:fldChar w:fldCharType="separate"/>
        </w:r>
        <w:r w:rsidR="009D3313">
          <w:rPr>
            <w:noProof/>
            <w:webHidden/>
          </w:rPr>
          <w:t>10</w:t>
        </w:r>
        <w:r w:rsidR="009D3313">
          <w:rPr>
            <w:noProof/>
            <w:webHidden/>
          </w:rPr>
          <w:fldChar w:fldCharType="end"/>
        </w:r>
      </w:hyperlink>
    </w:p>
    <w:p w14:paraId="15B4C51E" w14:textId="77777777" w:rsidR="009D3313" w:rsidRDefault="002334E3">
      <w:pPr>
        <w:pStyle w:val="Inhopg1"/>
        <w:rPr>
          <w:rFonts w:asciiTheme="minorHAnsi" w:eastAsiaTheme="minorEastAsia" w:hAnsiTheme="minorHAnsi" w:cstheme="minorBidi"/>
          <w:b w:val="0"/>
          <w:noProof/>
          <w:sz w:val="22"/>
          <w:szCs w:val="22"/>
        </w:rPr>
      </w:pPr>
      <w:hyperlink w:anchor="_Toc25245554" w:history="1">
        <w:r w:rsidR="009D3313" w:rsidRPr="008926BF">
          <w:rPr>
            <w:rStyle w:val="Hyperlink"/>
            <w:noProof/>
          </w:rPr>
          <w:t>Bijlage 1 | Uniform Europees Aanbestedingsdocument</w:t>
        </w:r>
        <w:r w:rsidR="009D3313">
          <w:rPr>
            <w:noProof/>
            <w:webHidden/>
          </w:rPr>
          <w:tab/>
        </w:r>
        <w:r w:rsidR="009D3313">
          <w:rPr>
            <w:noProof/>
            <w:webHidden/>
          </w:rPr>
          <w:fldChar w:fldCharType="begin"/>
        </w:r>
        <w:r w:rsidR="009D3313">
          <w:rPr>
            <w:noProof/>
            <w:webHidden/>
          </w:rPr>
          <w:instrText xml:space="preserve"> PAGEREF _Toc25245554 \h </w:instrText>
        </w:r>
        <w:r w:rsidR="009D3313">
          <w:rPr>
            <w:noProof/>
            <w:webHidden/>
          </w:rPr>
        </w:r>
        <w:r w:rsidR="009D3313">
          <w:rPr>
            <w:noProof/>
            <w:webHidden/>
          </w:rPr>
          <w:fldChar w:fldCharType="separate"/>
        </w:r>
        <w:r w:rsidR="009D3313">
          <w:rPr>
            <w:noProof/>
            <w:webHidden/>
          </w:rPr>
          <w:t>11</w:t>
        </w:r>
        <w:r w:rsidR="009D3313">
          <w:rPr>
            <w:noProof/>
            <w:webHidden/>
          </w:rPr>
          <w:fldChar w:fldCharType="end"/>
        </w:r>
      </w:hyperlink>
    </w:p>
    <w:p w14:paraId="52FADA27" w14:textId="77777777" w:rsidR="009D3313" w:rsidRDefault="002334E3">
      <w:pPr>
        <w:pStyle w:val="Inhopg1"/>
        <w:rPr>
          <w:rFonts w:asciiTheme="minorHAnsi" w:eastAsiaTheme="minorEastAsia" w:hAnsiTheme="minorHAnsi" w:cstheme="minorBidi"/>
          <w:b w:val="0"/>
          <w:noProof/>
          <w:sz w:val="22"/>
          <w:szCs w:val="22"/>
        </w:rPr>
      </w:pPr>
      <w:hyperlink w:anchor="_Toc25245555" w:history="1">
        <w:r w:rsidR="009D3313" w:rsidRPr="008926BF">
          <w:rPr>
            <w:rStyle w:val="Hyperlink"/>
            <w:noProof/>
          </w:rPr>
          <w:t>Bijlage 2 l Algemene Voorwaarden van de gemeente Súdwest-Fryslân</w:t>
        </w:r>
        <w:r w:rsidR="009D3313">
          <w:rPr>
            <w:noProof/>
            <w:webHidden/>
          </w:rPr>
          <w:tab/>
        </w:r>
        <w:r w:rsidR="009D3313">
          <w:rPr>
            <w:noProof/>
            <w:webHidden/>
          </w:rPr>
          <w:fldChar w:fldCharType="begin"/>
        </w:r>
        <w:r w:rsidR="009D3313">
          <w:rPr>
            <w:noProof/>
            <w:webHidden/>
          </w:rPr>
          <w:instrText xml:space="preserve"> PAGEREF _Toc25245555 \h </w:instrText>
        </w:r>
        <w:r w:rsidR="009D3313">
          <w:rPr>
            <w:noProof/>
            <w:webHidden/>
          </w:rPr>
        </w:r>
        <w:r w:rsidR="009D3313">
          <w:rPr>
            <w:noProof/>
            <w:webHidden/>
          </w:rPr>
          <w:fldChar w:fldCharType="separate"/>
        </w:r>
        <w:r w:rsidR="009D3313">
          <w:rPr>
            <w:noProof/>
            <w:webHidden/>
          </w:rPr>
          <w:t>12</w:t>
        </w:r>
        <w:r w:rsidR="009D3313">
          <w:rPr>
            <w:noProof/>
            <w:webHidden/>
          </w:rPr>
          <w:fldChar w:fldCharType="end"/>
        </w:r>
      </w:hyperlink>
    </w:p>
    <w:p w14:paraId="7C8FE43A" w14:textId="77777777" w:rsidR="001F60A8" w:rsidRPr="001F60A8" w:rsidRDefault="001F60A8" w:rsidP="001F60A8">
      <w:pPr>
        <w:pStyle w:val="Basistekstabcnova"/>
      </w:pPr>
      <w:r>
        <w:fldChar w:fldCharType="end"/>
      </w:r>
    </w:p>
    <w:p w14:paraId="37339203" w14:textId="77777777" w:rsidR="00DB371D" w:rsidRPr="00A80718" w:rsidRDefault="00A80718" w:rsidP="00A80718">
      <w:pPr>
        <w:pStyle w:val="Kop1"/>
        <w:numPr>
          <w:ilvl w:val="0"/>
          <w:numId w:val="0"/>
        </w:numPr>
        <w:rPr>
          <w:b/>
          <w:bCs w:val="0"/>
        </w:rPr>
      </w:pPr>
      <w:bookmarkStart w:id="0" w:name="_Toc25245551"/>
      <w:r w:rsidRPr="00A80718">
        <w:rPr>
          <w:b/>
          <w:bCs w:val="0"/>
        </w:rPr>
        <w:lastRenderedPageBreak/>
        <w:t>Formulier A | Referentieprojecten Technische Bekwaamheid</w:t>
      </w:r>
      <w:bookmarkEnd w:id="0"/>
      <w:r w:rsidRPr="00A80718">
        <w:rPr>
          <w:b/>
          <w:bCs w:val="0"/>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A80718" w:rsidRPr="00E57BD5" w14:paraId="31DE9BC8" w14:textId="77777777" w:rsidTr="0026446B">
        <w:tc>
          <w:tcPr>
            <w:tcW w:w="796" w:type="dxa"/>
          </w:tcPr>
          <w:p w14:paraId="50754A31" w14:textId="77777777" w:rsidR="00A80718" w:rsidRPr="00E57BD5" w:rsidRDefault="00A80718" w:rsidP="0026446B">
            <w:pPr>
              <w:pStyle w:val="Basistekstabcnova"/>
            </w:pPr>
            <w:r w:rsidRPr="00E57BD5">
              <w:t>Betreft</w:t>
            </w:r>
          </w:p>
        </w:tc>
        <w:tc>
          <w:tcPr>
            <w:tcW w:w="333" w:type="dxa"/>
          </w:tcPr>
          <w:p w14:paraId="3EAC101E" w14:textId="77777777" w:rsidR="00A80718" w:rsidRPr="00E57BD5" w:rsidRDefault="00A80718" w:rsidP="0026446B">
            <w:pPr>
              <w:pStyle w:val="Basistekstabcnova"/>
            </w:pPr>
            <w:r w:rsidRPr="00E57BD5">
              <w:t>:</w:t>
            </w:r>
          </w:p>
        </w:tc>
        <w:tc>
          <w:tcPr>
            <w:tcW w:w="7479" w:type="dxa"/>
          </w:tcPr>
          <w:p w14:paraId="69F33253" w14:textId="77777777" w:rsidR="00A80718" w:rsidRPr="00E57BD5" w:rsidRDefault="00A80718" w:rsidP="0026446B">
            <w:pPr>
              <w:pStyle w:val="Basistekstabcnova"/>
            </w:pPr>
            <w:r>
              <w:t>Selectiefase Total Engineeringsteam Buitendienst Bolsward</w:t>
            </w:r>
          </w:p>
        </w:tc>
      </w:tr>
      <w:tr w:rsidR="00A80718" w:rsidRPr="005A762B" w14:paraId="65FAEC13" w14:textId="77777777" w:rsidTr="0026446B">
        <w:tc>
          <w:tcPr>
            <w:tcW w:w="796" w:type="dxa"/>
          </w:tcPr>
          <w:p w14:paraId="440B0446" w14:textId="77777777" w:rsidR="00A80718" w:rsidRPr="005A762B" w:rsidRDefault="00A80718" w:rsidP="0026446B">
            <w:pPr>
              <w:pStyle w:val="Basistekstabcnova"/>
              <w:rPr>
                <w:rFonts w:cs="Calibri"/>
              </w:rPr>
            </w:pPr>
            <w:r w:rsidRPr="005A762B">
              <w:rPr>
                <w:rFonts w:cs="Calibri"/>
              </w:rPr>
              <w:t>Datum</w:t>
            </w:r>
          </w:p>
        </w:tc>
        <w:tc>
          <w:tcPr>
            <w:tcW w:w="333" w:type="dxa"/>
          </w:tcPr>
          <w:p w14:paraId="75AFC93E" w14:textId="77777777" w:rsidR="00A80718" w:rsidRPr="005A762B" w:rsidRDefault="00A80718" w:rsidP="0026446B">
            <w:pPr>
              <w:pStyle w:val="Basistekstabcnova"/>
              <w:rPr>
                <w:rFonts w:cs="Calibri"/>
              </w:rPr>
            </w:pPr>
            <w:r w:rsidRPr="005A762B">
              <w:rPr>
                <w:rFonts w:cs="Calibri"/>
              </w:rPr>
              <w:t>:</w:t>
            </w:r>
          </w:p>
        </w:tc>
        <w:tc>
          <w:tcPr>
            <w:tcW w:w="7479" w:type="dxa"/>
          </w:tcPr>
          <w:p w14:paraId="73C84B3A" w14:textId="3EFE950F" w:rsidR="00A80718" w:rsidRPr="005A762B" w:rsidRDefault="002334E3" w:rsidP="0026446B">
            <w:pPr>
              <w:pStyle w:val="Basistekstabcnova"/>
              <w:rPr>
                <w:rFonts w:cs="Calibri"/>
              </w:rPr>
            </w:pPr>
            <w:r>
              <w:rPr>
                <w:rFonts w:cs="Calibri"/>
              </w:rPr>
              <w:t>15-01-2020</w:t>
            </w:r>
          </w:p>
        </w:tc>
      </w:tr>
      <w:tr w:rsidR="00A80718" w:rsidRPr="005A762B" w14:paraId="24BBD563" w14:textId="77777777" w:rsidTr="0026446B">
        <w:tc>
          <w:tcPr>
            <w:tcW w:w="796" w:type="dxa"/>
          </w:tcPr>
          <w:p w14:paraId="663F866B" w14:textId="77777777" w:rsidR="00A80718" w:rsidRPr="005A762B" w:rsidRDefault="00A80718" w:rsidP="0026446B">
            <w:pPr>
              <w:pStyle w:val="Basistekstabcnova"/>
              <w:rPr>
                <w:rFonts w:cs="Calibri"/>
              </w:rPr>
            </w:pPr>
            <w:r w:rsidRPr="005A762B">
              <w:rPr>
                <w:rFonts w:cs="Calibri"/>
              </w:rPr>
              <w:t>Versie</w:t>
            </w:r>
          </w:p>
        </w:tc>
        <w:tc>
          <w:tcPr>
            <w:tcW w:w="333" w:type="dxa"/>
          </w:tcPr>
          <w:p w14:paraId="2E1497D4" w14:textId="77777777" w:rsidR="00A80718" w:rsidRPr="005A762B" w:rsidRDefault="00A80718" w:rsidP="0026446B">
            <w:pPr>
              <w:pStyle w:val="Basistekstabcnova"/>
              <w:rPr>
                <w:rFonts w:cs="Calibri"/>
              </w:rPr>
            </w:pPr>
            <w:r w:rsidRPr="005A762B">
              <w:rPr>
                <w:rFonts w:cs="Calibri"/>
              </w:rPr>
              <w:t>:</w:t>
            </w:r>
          </w:p>
        </w:tc>
        <w:tc>
          <w:tcPr>
            <w:tcW w:w="7479" w:type="dxa"/>
          </w:tcPr>
          <w:p w14:paraId="67117B80" w14:textId="40483069" w:rsidR="00A80718" w:rsidRPr="005A762B" w:rsidRDefault="00A80718" w:rsidP="0026446B">
            <w:pPr>
              <w:pStyle w:val="Basistekstabcnova"/>
              <w:rPr>
                <w:rFonts w:cs="Calibri"/>
              </w:rPr>
            </w:pPr>
            <w:r>
              <w:rPr>
                <w:rFonts w:cs="Calibri"/>
              </w:rPr>
              <w:t>0.</w:t>
            </w:r>
            <w:r w:rsidR="002334E3">
              <w:rPr>
                <w:rFonts w:cs="Calibri"/>
              </w:rPr>
              <w:t>2</w:t>
            </w:r>
          </w:p>
        </w:tc>
      </w:tr>
    </w:tbl>
    <w:p w14:paraId="54F6026B" w14:textId="77777777" w:rsidR="00A80718" w:rsidRDefault="00A80718" w:rsidP="00A80718">
      <w:pPr>
        <w:pStyle w:val="Basistekstabcnova"/>
      </w:pPr>
    </w:p>
    <w:p w14:paraId="7CC79956" w14:textId="77777777" w:rsidR="00A80718" w:rsidRDefault="00A80718" w:rsidP="00A80718">
      <w:pPr>
        <w:pStyle w:val="Basistekstabcnova"/>
        <w:rPr>
          <w:rFonts w:cs="Calibri"/>
        </w:rPr>
      </w:pPr>
      <w:r w:rsidRPr="005A762B">
        <w:rPr>
          <w:rFonts w:cs="Calibri"/>
        </w:rPr>
        <w:t>Door het invullen van dit formulier geeft de Gegadigde aan te voldoen aan de gestelde minimale technische bekwaamheid zoals omschreven, zoals omschreven in paragraaf 4.2.</w:t>
      </w:r>
      <w:r>
        <w:rPr>
          <w:rFonts w:cs="Calibri"/>
        </w:rPr>
        <w:t xml:space="preserve">2 </w:t>
      </w:r>
      <w:r w:rsidRPr="005A762B">
        <w:rPr>
          <w:rFonts w:cs="Calibri"/>
        </w:rPr>
        <w:t>van de selectieleidraad. Ter onderbouwing is per kerncompetentie een maximum van 2 pagina’s A4 inclusief beeldmateriaal toegestaan.</w:t>
      </w:r>
    </w:p>
    <w:p w14:paraId="1052699D" w14:textId="77777777" w:rsidR="00A80718" w:rsidRDefault="00A80718" w:rsidP="00A80718">
      <w:pPr>
        <w:pStyle w:val="Basistekstabcnova"/>
        <w:rPr>
          <w:rFonts w:cs="Calibri"/>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4961"/>
      </w:tblGrid>
      <w:tr w:rsidR="00A80718" w:rsidRPr="005A762B" w14:paraId="15190793" w14:textId="77777777" w:rsidTr="0026446B">
        <w:trPr>
          <w:trHeight w:val="283"/>
        </w:trPr>
        <w:tc>
          <w:tcPr>
            <w:tcW w:w="8534" w:type="dxa"/>
            <w:gridSpan w:val="2"/>
            <w:shd w:val="clear" w:color="auto" w:fill="81BDC9" w:themeFill="accent1"/>
          </w:tcPr>
          <w:p w14:paraId="44AA58C4" w14:textId="77777777" w:rsidR="00A80718" w:rsidRPr="00A80718" w:rsidRDefault="00A80718" w:rsidP="0026446B">
            <w:pPr>
              <w:pStyle w:val="Basistekstabcnova"/>
              <w:rPr>
                <w:rFonts w:cs="Calibri"/>
                <w:b/>
                <w:color w:val="FFFFFF" w:themeColor="background2"/>
                <w:sz w:val="24"/>
                <w:szCs w:val="24"/>
              </w:rPr>
            </w:pPr>
            <w:r w:rsidRPr="00A80718">
              <w:rPr>
                <w:rFonts w:cs="Calibri"/>
                <w:b/>
                <w:color w:val="FFFFFF" w:themeColor="background2"/>
                <w:sz w:val="24"/>
                <w:szCs w:val="24"/>
              </w:rPr>
              <w:t xml:space="preserve">Referentie t.b.v. technische bekwaamheid kerncompetentie 1 </w:t>
            </w:r>
          </w:p>
          <w:p w14:paraId="561C41E6" w14:textId="77777777" w:rsidR="00A80718" w:rsidRPr="00A80718" w:rsidRDefault="00A80718" w:rsidP="0026446B">
            <w:pPr>
              <w:pStyle w:val="Basistekstabcnova"/>
              <w:rPr>
                <w:rFonts w:cs="Calibri"/>
                <w:b/>
                <w:color w:val="FFFFFF" w:themeColor="background2"/>
              </w:rPr>
            </w:pPr>
            <w:r w:rsidRPr="00A80718">
              <w:rPr>
                <w:color w:val="FFFFFF" w:themeColor="background2"/>
              </w:rPr>
              <w:t>Ervaring met het ontwerpen van een vergelijkbare omvang en diversiteit</w:t>
            </w:r>
          </w:p>
        </w:tc>
      </w:tr>
      <w:tr w:rsidR="00A80718" w:rsidRPr="005A762B" w14:paraId="47510FC7" w14:textId="77777777" w:rsidTr="002334E3">
        <w:trPr>
          <w:trHeight w:val="283"/>
        </w:trPr>
        <w:tc>
          <w:tcPr>
            <w:tcW w:w="3573" w:type="dxa"/>
            <w:shd w:val="clear" w:color="auto" w:fill="auto"/>
          </w:tcPr>
          <w:p w14:paraId="7C443EE8" w14:textId="77777777" w:rsidR="00A80718" w:rsidRPr="005A762B" w:rsidRDefault="00A80718" w:rsidP="0026446B">
            <w:pPr>
              <w:pStyle w:val="Basistekstabcnova"/>
              <w:rPr>
                <w:rFonts w:cs="Calibri"/>
              </w:rPr>
            </w:pPr>
            <w:r w:rsidRPr="005A762B">
              <w:rPr>
                <w:rFonts w:cs="Calibri"/>
              </w:rPr>
              <w:t>Door wie van degenen die onderdeel uitmaken van de Aanmelding uitgevoerd</w:t>
            </w:r>
          </w:p>
        </w:tc>
        <w:tc>
          <w:tcPr>
            <w:tcW w:w="4961" w:type="dxa"/>
            <w:shd w:val="clear" w:color="auto" w:fill="auto"/>
          </w:tcPr>
          <w:p w14:paraId="612E4670" w14:textId="5F6B8066" w:rsidR="00A80718" w:rsidRPr="005A762B" w:rsidRDefault="00A80718" w:rsidP="0026446B">
            <w:pPr>
              <w:pStyle w:val="Basistekstabcnova"/>
              <w:rPr>
                <w:rFonts w:cs="Calibri"/>
              </w:rPr>
            </w:pPr>
          </w:p>
        </w:tc>
      </w:tr>
      <w:tr w:rsidR="00A80718" w:rsidRPr="005A762B" w14:paraId="61F5E435" w14:textId="77777777" w:rsidTr="002334E3">
        <w:trPr>
          <w:trHeight w:val="283"/>
        </w:trPr>
        <w:tc>
          <w:tcPr>
            <w:tcW w:w="3573" w:type="dxa"/>
            <w:shd w:val="clear" w:color="auto" w:fill="auto"/>
          </w:tcPr>
          <w:p w14:paraId="0BD71E03" w14:textId="77777777" w:rsidR="00A80718" w:rsidRPr="005A762B" w:rsidRDefault="00A80718" w:rsidP="0026446B">
            <w:pPr>
              <w:pStyle w:val="Basistekstabcnova"/>
              <w:rPr>
                <w:rFonts w:cs="Calibri"/>
              </w:rPr>
            </w:pPr>
            <w:r w:rsidRPr="005A762B">
              <w:rPr>
                <w:rFonts w:cs="Calibri"/>
              </w:rPr>
              <w:t>Naam project</w:t>
            </w:r>
          </w:p>
        </w:tc>
        <w:tc>
          <w:tcPr>
            <w:tcW w:w="4961" w:type="dxa"/>
            <w:shd w:val="clear" w:color="auto" w:fill="auto"/>
          </w:tcPr>
          <w:p w14:paraId="56A70EF6" w14:textId="77777777" w:rsidR="00A80718" w:rsidRPr="005A762B" w:rsidDel="0050433C" w:rsidRDefault="00A80718" w:rsidP="0026446B">
            <w:pPr>
              <w:pStyle w:val="Basistekstabcnova"/>
              <w:rPr>
                <w:rFonts w:cs="Calibri"/>
              </w:rPr>
            </w:pPr>
          </w:p>
        </w:tc>
      </w:tr>
      <w:tr w:rsidR="00A80718" w:rsidRPr="005A762B" w14:paraId="5B7ED3E2" w14:textId="77777777" w:rsidTr="002334E3">
        <w:trPr>
          <w:trHeight w:val="283"/>
        </w:trPr>
        <w:tc>
          <w:tcPr>
            <w:tcW w:w="3573" w:type="dxa"/>
            <w:shd w:val="clear" w:color="auto" w:fill="auto"/>
          </w:tcPr>
          <w:p w14:paraId="3140B439" w14:textId="77777777" w:rsidR="00A80718" w:rsidRPr="005A762B" w:rsidRDefault="00A80718" w:rsidP="0026446B">
            <w:pPr>
              <w:pStyle w:val="Basistekstabcnova"/>
              <w:rPr>
                <w:rFonts w:cs="Calibri"/>
              </w:rPr>
            </w:pPr>
            <w:r w:rsidRPr="005A762B">
              <w:rPr>
                <w:rFonts w:cs="Calibri"/>
              </w:rPr>
              <w:t>Omvang project</w:t>
            </w:r>
          </w:p>
        </w:tc>
        <w:tc>
          <w:tcPr>
            <w:tcW w:w="4961" w:type="dxa"/>
            <w:shd w:val="clear" w:color="auto" w:fill="auto"/>
          </w:tcPr>
          <w:p w14:paraId="1A4EC8EC" w14:textId="77777777" w:rsidR="00A80718" w:rsidRPr="005A762B" w:rsidRDefault="00A80718" w:rsidP="0026446B">
            <w:pPr>
              <w:pStyle w:val="Basistekstabcnova"/>
              <w:rPr>
                <w:rFonts w:cs="Calibri"/>
              </w:rPr>
            </w:pPr>
          </w:p>
        </w:tc>
      </w:tr>
      <w:tr w:rsidR="00A80718" w:rsidRPr="005A762B" w14:paraId="65FA91D6" w14:textId="77777777" w:rsidTr="002334E3">
        <w:trPr>
          <w:trHeight w:val="283"/>
        </w:trPr>
        <w:tc>
          <w:tcPr>
            <w:tcW w:w="3573" w:type="dxa"/>
            <w:shd w:val="clear" w:color="auto" w:fill="auto"/>
          </w:tcPr>
          <w:p w14:paraId="2B937040" w14:textId="77777777" w:rsidR="00A80718" w:rsidRPr="005A762B" w:rsidRDefault="00A80718" w:rsidP="0026446B">
            <w:pPr>
              <w:pStyle w:val="Basistekstabcnova"/>
              <w:rPr>
                <w:rFonts w:cs="Calibri"/>
              </w:rPr>
            </w:pPr>
            <w:r w:rsidRPr="005A762B">
              <w:rPr>
                <w:rFonts w:cs="Calibri"/>
              </w:rPr>
              <w:t>Naam opdrachtgever</w:t>
            </w:r>
          </w:p>
        </w:tc>
        <w:tc>
          <w:tcPr>
            <w:tcW w:w="4961" w:type="dxa"/>
            <w:shd w:val="clear" w:color="auto" w:fill="auto"/>
          </w:tcPr>
          <w:p w14:paraId="52461759" w14:textId="77777777" w:rsidR="00A80718" w:rsidRPr="005A762B" w:rsidRDefault="00A80718" w:rsidP="0026446B">
            <w:pPr>
              <w:pStyle w:val="Basistekstabcnova"/>
              <w:rPr>
                <w:rFonts w:cs="Calibri"/>
              </w:rPr>
            </w:pPr>
          </w:p>
        </w:tc>
      </w:tr>
      <w:tr w:rsidR="00A80718" w:rsidRPr="005A762B" w14:paraId="7B983581" w14:textId="77777777" w:rsidTr="002334E3">
        <w:trPr>
          <w:trHeight w:val="283"/>
        </w:trPr>
        <w:tc>
          <w:tcPr>
            <w:tcW w:w="3573" w:type="dxa"/>
            <w:shd w:val="clear" w:color="auto" w:fill="auto"/>
          </w:tcPr>
          <w:p w14:paraId="58B9BD25" w14:textId="77777777" w:rsidR="00A80718" w:rsidRPr="005A762B" w:rsidRDefault="00A80718" w:rsidP="0026446B">
            <w:pPr>
              <w:pStyle w:val="Basistekstabcnova"/>
              <w:rPr>
                <w:rFonts w:cs="Calibri"/>
              </w:rPr>
            </w:pPr>
            <w:r w:rsidRPr="005A762B">
              <w:rPr>
                <w:rFonts w:cs="Calibri"/>
              </w:rPr>
              <w:t>Contactgegevens opdrachtgever</w:t>
            </w:r>
          </w:p>
        </w:tc>
        <w:tc>
          <w:tcPr>
            <w:tcW w:w="4961" w:type="dxa"/>
            <w:shd w:val="clear" w:color="auto" w:fill="auto"/>
          </w:tcPr>
          <w:p w14:paraId="689A1EB0" w14:textId="77777777" w:rsidR="00A80718" w:rsidRPr="005A762B" w:rsidRDefault="00A80718" w:rsidP="0026446B">
            <w:pPr>
              <w:pStyle w:val="Basistekstabcnova"/>
              <w:rPr>
                <w:rFonts w:cs="Calibri"/>
              </w:rPr>
            </w:pPr>
          </w:p>
        </w:tc>
      </w:tr>
      <w:tr w:rsidR="00A80718" w:rsidRPr="005A762B" w14:paraId="5A712D4A" w14:textId="77777777" w:rsidTr="002334E3">
        <w:trPr>
          <w:trHeight w:val="283"/>
        </w:trPr>
        <w:tc>
          <w:tcPr>
            <w:tcW w:w="3573" w:type="dxa"/>
            <w:shd w:val="clear" w:color="auto" w:fill="auto"/>
          </w:tcPr>
          <w:p w14:paraId="19498177" w14:textId="77777777" w:rsidR="00A80718" w:rsidRPr="005A762B" w:rsidRDefault="00A80718" w:rsidP="0026446B">
            <w:pPr>
              <w:pStyle w:val="Basistekstabcnova"/>
              <w:rPr>
                <w:rFonts w:cs="Calibri"/>
              </w:rPr>
            </w:pPr>
            <w:r w:rsidRPr="005A762B">
              <w:rPr>
                <w:rFonts w:cs="Calibri"/>
              </w:rPr>
              <w:t xml:space="preserve">Start uitvoering </w:t>
            </w:r>
          </w:p>
        </w:tc>
        <w:tc>
          <w:tcPr>
            <w:tcW w:w="4961" w:type="dxa"/>
            <w:shd w:val="clear" w:color="auto" w:fill="auto"/>
          </w:tcPr>
          <w:p w14:paraId="33F85F6A" w14:textId="77777777" w:rsidR="00A80718" w:rsidRPr="005A762B" w:rsidRDefault="00A80718" w:rsidP="0026446B">
            <w:pPr>
              <w:pStyle w:val="Basistekstabcnova"/>
              <w:rPr>
                <w:rFonts w:cs="Calibri"/>
              </w:rPr>
            </w:pPr>
          </w:p>
        </w:tc>
      </w:tr>
      <w:tr w:rsidR="00A80718" w:rsidRPr="005A762B" w14:paraId="5B647F78" w14:textId="77777777" w:rsidTr="002334E3">
        <w:trPr>
          <w:trHeight w:val="283"/>
        </w:trPr>
        <w:tc>
          <w:tcPr>
            <w:tcW w:w="3573" w:type="dxa"/>
            <w:shd w:val="clear" w:color="auto" w:fill="auto"/>
          </w:tcPr>
          <w:p w14:paraId="42E34A2C" w14:textId="77777777" w:rsidR="00A80718" w:rsidRPr="005A762B" w:rsidRDefault="00A80718" w:rsidP="0026446B">
            <w:pPr>
              <w:pStyle w:val="Basistekstabcnova"/>
              <w:rPr>
                <w:rFonts w:cs="Calibri"/>
              </w:rPr>
            </w:pPr>
            <w:r w:rsidRPr="005A762B">
              <w:rPr>
                <w:rFonts w:cs="Calibri"/>
              </w:rPr>
              <w:t>Oplevering</w:t>
            </w:r>
          </w:p>
        </w:tc>
        <w:tc>
          <w:tcPr>
            <w:tcW w:w="4961" w:type="dxa"/>
            <w:shd w:val="clear" w:color="auto" w:fill="auto"/>
          </w:tcPr>
          <w:p w14:paraId="24A14F1B" w14:textId="77777777" w:rsidR="00A80718" w:rsidRPr="005A762B" w:rsidDel="0050433C" w:rsidRDefault="00A80718" w:rsidP="0026446B">
            <w:pPr>
              <w:pStyle w:val="Basistekstabcnova"/>
              <w:rPr>
                <w:rFonts w:cs="Calibri"/>
              </w:rPr>
            </w:pPr>
          </w:p>
        </w:tc>
      </w:tr>
      <w:tr w:rsidR="00A80718" w:rsidRPr="005A762B" w14:paraId="7B0EA2B6" w14:textId="77777777" w:rsidTr="002334E3">
        <w:trPr>
          <w:trHeight w:val="283"/>
        </w:trPr>
        <w:tc>
          <w:tcPr>
            <w:tcW w:w="3573" w:type="dxa"/>
            <w:shd w:val="clear" w:color="auto" w:fill="auto"/>
          </w:tcPr>
          <w:p w14:paraId="397B156E" w14:textId="77777777" w:rsidR="00A80718" w:rsidRPr="005A762B" w:rsidRDefault="00A80718" w:rsidP="0026446B">
            <w:pPr>
              <w:pStyle w:val="Basistekstabcnova"/>
              <w:rPr>
                <w:rFonts w:cs="Calibri"/>
              </w:rPr>
            </w:pPr>
            <w:r w:rsidRPr="005A762B">
              <w:rPr>
                <w:rFonts w:cs="Calibri"/>
              </w:rPr>
              <w:t xml:space="preserve">Opdrachtsom </w:t>
            </w:r>
          </w:p>
        </w:tc>
        <w:tc>
          <w:tcPr>
            <w:tcW w:w="4961" w:type="dxa"/>
            <w:shd w:val="clear" w:color="auto" w:fill="auto"/>
          </w:tcPr>
          <w:p w14:paraId="41F1F9F2" w14:textId="77777777" w:rsidR="00A80718" w:rsidRPr="005A762B" w:rsidRDefault="00A80718" w:rsidP="0026446B">
            <w:pPr>
              <w:pStyle w:val="Basistekstabcnova"/>
              <w:rPr>
                <w:rFonts w:cs="Calibri"/>
              </w:rPr>
            </w:pPr>
          </w:p>
        </w:tc>
      </w:tr>
      <w:tr w:rsidR="00A80718" w:rsidRPr="005A762B" w14:paraId="3A335E32" w14:textId="77777777" w:rsidTr="0026446B">
        <w:tblPrEx>
          <w:tblLook w:val="04A0" w:firstRow="1" w:lastRow="0" w:firstColumn="1" w:lastColumn="0" w:noHBand="0" w:noVBand="1"/>
        </w:tblPrEx>
        <w:trPr>
          <w:cantSplit/>
          <w:tblHeader/>
        </w:trPr>
        <w:tc>
          <w:tcPr>
            <w:tcW w:w="8534" w:type="dxa"/>
            <w:gridSpan w:val="2"/>
            <w:shd w:val="clear" w:color="auto" w:fill="81BDC9" w:themeFill="accent1"/>
          </w:tcPr>
          <w:p w14:paraId="7B850C3C" w14:textId="77777777" w:rsidR="00A80718" w:rsidRPr="005A762B" w:rsidRDefault="00A80718" w:rsidP="0026446B">
            <w:pPr>
              <w:pStyle w:val="Basistekstabcnova"/>
              <w:rPr>
                <w:rFonts w:cs="Calibri"/>
                <w:b/>
              </w:rPr>
            </w:pPr>
            <w:r w:rsidRPr="005A762B">
              <w:rPr>
                <w:rFonts w:cs="Calibri"/>
                <w:b/>
                <w:color w:val="FFFFFF" w:themeColor="background1"/>
              </w:rPr>
              <w:t xml:space="preserve">Minimumeisen </w:t>
            </w:r>
          </w:p>
        </w:tc>
      </w:tr>
      <w:tr w:rsidR="00A80718" w:rsidRPr="005A762B" w14:paraId="3702409F" w14:textId="77777777" w:rsidTr="0026446B">
        <w:tblPrEx>
          <w:tblLook w:val="04A0" w:firstRow="1" w:lastRow="0" w:firstColumn="1" w:lastColumn="0" w:noHBand="0" w:noVBand="1"/>
        </w:tblPrEx>
        <w:trPr>
          <w:cantSplit/>
          <w:tblHeader/>
        </w:trPr>
        <w:tc>
          <w:tcPr>
            <w:tcW w:w="8534" w:type="dxa"/>
            <w:gridSpan w:val="2"/>
            <w:shd w:val="clear" w:color="auto" w:fill="auto"/>
          </w:tcPr>
          <w:p w14:paraId="5FB17C81" w14:textId="07BDE981" w:rsidR="00A80718" w:rsidRPr="00A80718" w:rsidRDefault="00A80718" w:rsidP="0026446B">
            <w:pPr>
              <w:pStyle w:val="Basistekstabcnova"/>
            </w:pPr>
            <w:r>
              <w:t>Gegadigde (</w:t>
            </w:r>
            <w:r w:rsidR="007B47C1">
              <w:t>Gegadigde</w:t>
            </w:r>
            <w:r>
              <w:t>)</w:t>
            </w:r>
            <w:r w:rsidRPr="00B25E3D">
              <w:t xml:space="preserve"> dient ervaring te hebben met het ontwerpen van een naar omvang verg</w:t>
            </w:r>
            <w:r w:rsidR="007B47C1">
              <w:t>elijk</w:t>
            </w:r>
            <w:r w:rsidRPr="00B25E3D">
              <w:t xml:space="preserve">baar project, zegge een </w:t>
            </w:r>
            <w:r>
              <w:t>gemeentewerf/industrieel plangebied met een logistieke vraagstuk</w:t>
            </w:r>
            <w:r w:rsidRPr="00B25E3D">
              <w:t xml:space="preserve"> van minimaal een oppervlakte van </w:t>
            </w:r>
            <w:r w:rsidR="00E063E0">
              <w:t>10</w:t>
            </w:r>
            <w:r w:rsidRPr="00B25E3D">
              <w:t>.</w:t>
            </w:r>
            <w:r w:rsidR="00E063E0">
              <w:t>0</w:t>
            </w:r>
            <w:r w:rsidRPr="00B25E3D">
              <w:t>00 m</w:t>
            </w:r>
            <w:r>
              <w:rPr>
                <w:vertAlign w:val="superscript"/>
              </w:rPr>
              <w:t>2</w:t>
            </w:r>
            <w:r w:rsidRPr="00B25E3D">
              <w:t xml:space="preserve"> BVO. </w:t>
            </w:r>
            <w:r>
              <w:t>Het project dient te zijn opgeleverd in de afgelopen vijf (</w:t>
            </w:r>
            <w:r w:rsidRPr="00E063E0">
              <w:t>5</w:t>
            </w:r>
            <w:r>
              <w:t xml:space="preserve">) jaar ten opzichte van de uiterste aanmeldingsdatum van deze aanbestedingsprocedure. </w:t>
            </w:r>
          </w:p>
        </w:tc>
      </w:tr>
      <w:tr w:rsidR="00A80718" w:rsidRPr="005A762B" w14:paraId="03F23591" w14:textId="77777777" w:rsidTr="0026446B">
        <w:tblPrEx>
          <w:tblLook w:val="04A0" w:firstRow="1" w:lastRow="0" w:firstColumn="1" w:lastColumn="0" w:noHBand="0" w:noVBand="1"/>
        </w:tblPrEx>
        <w:trPr>
          <w:cantSplit/>
          <w:tblHeader/>
        </w:trPr>
        <w:tc>
          <w:tcPr>
            <w:tcW w:w="8534" w:type="dxa"/>
            <w:gridSpan w:val="2"/>
            <w:shd w:val="clear" w:color="auto" w:fill="81BDC9" w:themeFill="accent1"/>
          </w:tcPr>
          <w:p w14:paraId="6C75F2D8" w14:textId="77777777" w:rsidR="00A80718" w:rsidRPr="005A762B" w:rsidRDefault="00A80718" w:rsidP="0026446B">
            <w:pPr>
              <w:pStyle w:val="Basistekstabcnova"/>
              <w:rPr>
                <w:rFonts w:cs="Calibri"/>
                <w:b/>
              </w:rPr>
            </w:pPr>
            <w:r w:rsidRPr="005A762B">
              <w:rPr>
                <w:rFonts w:cs="Calibri"/>
                <w:b/>
                <w:color w:val="FFFFFF" w:themeColor="background1"/>
              </w:rPr>
              <w:t>Omschrijving/specificatie waaruit blijkt dat wel/niet wordt voldaan</w:t>
            </w:r>
          </w:p>
        </w:tc>
      </w:tr>
      <w:tr w:rsidR="00A80718" w:rsidRPr="005A762B" w14:paraId="1BE1A6DD" w14:textId="77777777" w:rsidTr="0026446B">
        <w:tblPrEx>
          <w:tblLook w:val="04A0" w:firstRow="1" w:lastRow="0" w:firstColumn="1" w:lastColumn="0" w:noHBand="0" w:noVBand="1"/>
        </w:tblPrEx>
        <w:trPr>
          <w:cantSplit/>
          <w:tblHeader/>
        </w:trPr>
        <w:tc>
          <w:tcPr>
            <w:tcW w:w="8534" w:type="dxa"/>
            <w:gridSpan w:val="2"/>
            <w:shd w:val="clear" w:color="auto" w:fill="FFFFFF" w:themeFill="background1"/>
          </w:tcPr>
          <w:p w14:paraId="7DFDC121" w14:textId="77777777" w:rsidR="00A80718" w:rsidRPr="005A762B" w:rsidRDefault="00A80718" w:rsidP="0026446B">
            <w:pPr>
              <w:pStyle w:val="Basistekstabcnova"/>
              <w:rPr>
                <w:rFonts w:cs="Calibri"/>
                <w:b/>
              </w:rPr>
            </w:pPr>
          </w:p>
          <w:p w14:paraId="0AE71DCE" w14:textId="77777777" w:rsidR="00A80718" w:rsidRPr="005A762B" w:rsidRDefault="00A80718" w:rsidP="0026446B">
            <w:pPr>
              <w:pStyle w:val="Basistekstabcnova"/>
              <w:rPr>
                <w:rFonts w:cs="Calibri"/>
                <w:b/>
              </w:rPr>
            </w:pPr>
          </w:p>
          <w:p w14:paraId="5F6F2367" w14:textId="77777777" w:rsidR="00A80718" w:rsidRPr="005A762B" w:rsidRDefault="00A80718" w:rsidP="0026446B">
            <w:pPr>
              <w:pStyle w:val="Basistekstabcnova"/>
              <w:rPr>
                <w:rFonts w:cs="Calibri"/>
                <w:b/>
              </w:rPr>
            </w:pPr>
          </w:p>
          <w:p w14:paraId="45AE0FC4" w14:textId="77777777" w:rsidR="00A80718" w:rsidRDefault="00A80718" w:rsidP="0026446B">
            <w:pPr>
              <w:pStyle w:val="Basistekstabcnova"/>
              <w:rPr>
                <w:rFonts w:cs="Calibri"/>
                <w:b/>
              </w:rPr>
            </w:pPr>
          </w:p>
          <w:p w14:paraId="419FBAE1" w14:textId="77777777" w:rsidR="00A80718" w:rsidRPr="005A762B" w:rsidRDefault="00A80718" w:rsidP="0026446B">
            <w:pPr>
              <w:pStyle w:val="Basistekstabcnova"/>
              <w:rPr>
                <w:rFonts w:cs="Calibri"/>
                <w:b/>
              </w:rPr>
            </w:pPr>
          </w:p>
          <w:p w14:paraId="27D11A10" w14:textId="77777777" w:rsidR="00A80718" w:rsidRPr="005A762B" w:rsidRDefault="00A80718" w:rsidP="0026446B">
            <w:pPr>
              <w:pStyle w:val="Basistekstabcnova"/>
              <w:rPr>
                <w:rFonts w:cs="Calibri"/>
                <w:b/>
              </w:rPr>
            </w:pPr>
          </w:p>
        </w:tc>
      </w:tr>
      <w:tr w:rsidR="00A80718" w:rsidRPr="005A762B" w14:paraId="2CAE2391" w14:textId="77777777" w:rsidTr="002334E3">
        <w:tblPrEx>
          <w:tblLook w:val="04A0" w:firstRow="1" w:lastRow="0" w:firstColumn="1" w:lastColumn="0" w:noHBand="0" w:noVBand="1"/>
        </w:tblPrEx>
        <w:trPr>
          <w:cantSplit/>
          <w:tblHeader/>
        </w:trPr>
        <w:tc>
          <w:tcPr>
            <w:tcW w:w="3573" w:type="dxa"/>
            <w:shd w:val="clear" w:color="auto" w:fill="FFFFFF" w:themeFill="background1"/>
          </w:tcPr>
          <w:p w14:paraId="3ACB37F7" w14:textId="77777777" w:rsidR="00A80718" w:rsidRPr="005A762B" w:rsidRDefault="00A80718" w:rsidP="0026446B">
            <w:pPr>
              <w:pStyle w:val="Basistekstabcnova"/>
              <w:rPr>
                <w:rFonts w:cs="Calibri"/>
                <w:b/>
              </w:rPr>
            </w:pPr>
            <w:r w:rsidRPr="005A762B">
              <w:rPr>
                <w:rFonts w:cs="Calibri"/>
                <w:b/>
              </w:rPr>
              <w:t>Tevredenheidsverklaring op briefpapier van en ondertekend door de opdrachtgever.</w:t>
            </w:r>
          </w:p>
        </w:tc>
        <w:tc>
          <w:tcPr>
            <w:tcW w:w="4961" w:type="dxa"/>
            <w:shd w:val="clear" w:color="auto" w:fill="FFFFFF" w:themeFill="background1"/>
          </w:tcPr>
          <w:p w14:paraId="212EC3BE" w14:textId="77777777" w:rsidR="00A80718" w:rsidRPr="005A762B" w:rsidRDefault="00A80718"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1A180EAB" w14:textId="77777777" w:rsidR="00A80718" w:rsidRPr="005A762B" w:rsidRDefault="00A80718" w:rsidP="007663C3">
            <w:pPr>
              <w:pStyle w:val="Basistekstabcnova"/>
              <w:numPr>
                <w:ilvl w:val="0"/>
                <w:numId w:val="38"/>
              </w:numPr>
              <w:rPr>
                <w:rFonts w:cs="Calibri"/>
              </w:rPr>
            </w:pPr>
            <w:r w:rsidRPr="005A762B">
              <w:rPr>
                <w:rFonts w:cs="Calibri"/>
              </w:rPr>
              <w:t>Naam en contactgegevens opdrachtgever</w:t>
            </w:r>
          </w:p>
          <w:p w14:paraId="27F763E7" w14:textId="77777777" w:rsidR="00A80718" w:rsidRPr="005A762B" w:rsidRDefault="00A80718" w:rsidP="007663C3">
            <w:pPr>
              <w:pStyle w:val="Basistekstabcnova"/>
              <w:numPr>
                <w:ilvl w:val="0"/>
                <w:numId w:val="38"/>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58C06E15" w14:textId="77777777" w:rsidR="00A80718" w:rsidRPr="005A762B" w:rsidRDefault="00A80718" w:rsidP="007663C3">
            <w:pPr>
              <w:pStyle w:val="Basistekstabcnova"/>
              <w:numPr>
                <w:ilvl w:val="0"/>
                <w:numId w:val="38"/>
              </w:numPr>
              <w:rPr>
                <w:rFonts w:cs="Calibri"/>
              </w:rPr>
            </w:pPr>
            <w:r w:rsidRPr="005A762B">
              <w:rPr>
                <w:rFonts w:cs="Calibri"/>
              </w:rPr>
              <w:t>Functie van het project</w:t>
            </w:r>
          </w:p>
          <w:p w14:paraId="694BFB4F" w14:textId="77777777" w:rsidR="00A80718" w:rsidRPr="005A762B" w:rsidRDefault="00A80718" w:rsidP="007663C3">
            <w:pPr>
              <w:pStyle w:val="Basistekstabcnova"/>
              <w:numPr>
                <w:ilvl w:val="0"/>
                <w:numId w:val="38"/>
              </w:numPr>
              <w:rPr>
                <w:rFonts w:cs="Calibri"/>
              </w:rPr>
            </w:pPr>
            <w:r w:rsidRPr="005A762B">
              <w:rPr>
                <w:rFonts w:cs="Calibri"/>
              </w:rPr>
              <w:t>Datum van oplevering</w:t>
            </w:r>
          </w:p>
          <w:p w14:paraId="22F5042E" w14:textId="77777777" w:rsidR="00A80718" w:rsidRPr="005A762B" w:rsidRDefault="00A80718" w:rsidP="007663C3">
            <w:pPr>
              <w:pStyle w:val="Basistekstabcnova"/>
              <w:numPr>
                <w:ilvl w:val="0"/>
                <w:numId w:val="38"/>
              </w:numPr>
              <w:rPr>
                <w:rFonts w:cs="Calibri"/>
              </w:rPr>
            </w:pPr>
            <w:r w:rsidRPr="005A762B">
              <w:rPr>
                <w:rFonts w:cs="Calibri"/>
              </w:rPr>
              <w:t>Bevestiging van een beheersbaar en correct en naar tevredenheid afgerond proces.</w:t>
            </w:r>
          </w:p>
        </w:tc>
      </w:tr>
    </w:tbl>
    <w:p w14:paraId="2F9736C3" w14:textId="77777777" w:rsidR="00A80718" w:rsidRPr="00A80718" w:rsidRDefault="00A80718" w:rsidP="00A80718">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A80718" w:rsidRPr="005A762B" w14:paraId="535A0D03" w14:textId="77777777" w:rsidTr="0026446B">
        <w:trPr>
          <w:trHeight w:val="283"/>
        </w:trPr>
        <w:tc>
          <w:tcPr>
            <w:tcW w:w="8534" w:type="dxa"/>
            <w:gridSpan w:val="3"/>
            <w:shd w:val="clear" w:color="auto" w:fill="81BDC9" w:themeFill="accent1"/>
          </w:tcPr>
          <w:p w14:paraId="571C9C72" w14:textId="77777777" w:rsidR="00A80718" w:rsidRPr="00A80718" w:rsidRDefault="00A80718" w:rsidP="0026446B">
            <w:pPr>
              <w:pStyle w:val="Basistekstabcnova"/>
              <w:rPr>
                <w:rFonts w:cs="Calibri"/>
                <w:b/>
                <w:color w:val="FFFFFF" w:themeColor="background2"/>
                <w:sz w:val="22"/>
                <w:szCs w:val="22"/>
              </w:rPr>
            </w:pPr>
            <w:r w:rsidRPr="00A80718">
              <w:rPr>
                <w:rFonts w:cs="Calibri"/>
                <w:b/>
                <w:color w:val="FFFFFF" w:themeColor="background2"/>
                <w:sz w:val="22"/>
                <w:szCs w:val="22"/>
              </w:rPr>
              <w:t xml:space="preserve">Referentie t.b.v. technische bekwaamheid kerncompetentie 2 </w:t>
            </w:r>
          </w:p>
          <w:p w14:paraId="7FAAB7CC" w14:textId="77777777" w:rsidR="00A80718" w:rsidRPr="00A80718" w:rsidRDefault="00A80718" w:rsidP="0026446B">
            <w:pPr>
              <w:pStyle w:val="Basistekstabcnova"/>
              <w:rPr>
                <w:rFonts w:cs="Calibri"/>
                <w:bCs/>
                <w:color w:val="FFFFFF" w:themeColor="background2"/>
              </w:rPr>
            </w:pPr>
            <w:r w:rsidRPr="00A80718">
              <w:rPr>
                <w:bCs/>
                <w:color w:val="FFFFFF" w:themeColor="background2"/>
              </w:rPr>
              <w:t>Ervaring met het uitvoeren van het ontwerpproces in een totaal engineerings- samenwerkingsverband</w:t>
            </w:r>
          </w:p>
        </w:tc>
      </w:tr>
      <w:tr w:rsidR="00A80718" w:rsidRPr="005A762B" w14:paraId="6B5B273D" w14:textId="77777777" w:rsidTr="0026446B">
        <w:trPr>
          <w:trHeight w:val="283"/>
        </w:trPr>
        <w:tc>
          <w:tcPr>
            <w:tcW w:w="3119" w:type="dxa"/>
            <w:shd w:val="clear" w:color="auto" w:fill="auto"/>
          </w:tcPr>
          <w:p w14:paraId="40B20854" w14:textId="77777777" w:rsidR="00A80718" w:rsidRPr="005A762B" w:rsidRDefault="00A80718"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08F648FF" w14:textId="3A29BC12" w:rsidR="00A80718" w:rsidRPr="005A762B" w:rsidRDefault="00A80718" w:rsidP="0026446B">
            <w:pPr>
              <w:pStyle w:val="Basistekstabcnova"/>
              <w:rPr>
                <w:rFonts w:cs="Calibri"/>
              </w:rPr>
            </w:pPr>
          </w:p>
        </w:tc>
      </w:tr>
      <w:tr w:rsidR="00A80718" w:rsidRPr="005A762B" w14:paraId="0112975A" w14:textId="77777777" w:rsidTr="0026446B">
        <w:trPr>
          <w:trHeight w:val="283"/>
        </w:trPr>
        <w:tc>
          <w:tcPr>
            <w:tcW w:w="3119" w:type="dxa"/>
            <w:shd w:val="clear" w:color="auto" w:fill="auto"/>
          </w:tcPr>
          <w:p w14:paraId="22FD4FBD" w14:textId="77777777" w:rsidR="00A80718" w:rsidRPr="005A762B" w:rsidRDefault="00A80718" w:rsidP="0026446B">
            <w:pPr>
              <w:pStyle w:val="Basistekstabcnova"/>
              <w:rPr>
                <w:rFonts w:cs="Calibri"/>
              </w:rPr>
            </w:pPr>
            <w:r w:rsidRPr="005A762B">
              <w:rPr>
                <w:rFonts w:cs="Calibri"/>
              </w:rPr>
              <w:t>Naam project</w:t>
            </w:r>
          </w:p>
        </w:tc>
        <w:tc>
          <w:tcPr>
            <w:tcW w:w="5415" w:type="dxa"/>
            <w:gridSpan w:val="2"/>
            <w:shd w:val="clear" w:color="auto" w:fill="auto"/>
          </w:tcPr>
          <w:p w14:paraId="6AE8D3CF" w14:textId="77777777" w:rsidR="00A80718" w:rsidRPr="005A762B" w:rsidDel="0050433C" w:rsidRDefault="00A80718" w:rsidP="0026446B">
            <w:pPr>
              <w:pStyle w:val="Basistekstabcnova"/>
              <w:rPr>
                <w:rFonts w:cs="Calibri"/>
              </w:rPr>
            </w:pPr>
          </w:p>
        </w:tc>
      </w:tr>
      <w:tr w:rsidR="00A80718" w:rsidRPr="005A762B" w14:paraId="1CE8E7E2" w14:textId="77777777" w:rsidTr="0026446B">
        <w:trPr>
          <w:trHeight w:val="283"/>
        </w:trPr>
        <w:tc>
          <w:tcPr>
            <w:tcW w:w="3119" w:type="dxa"/>
            <w:shd w:val="clear" w:color="auto" w:fill="auto"/>
          </w:tcPr>
          <w:p w14:paraId="41450195" w14:textId="77777777" w:rsidR="00A80718" w:rsidRPr="005A762B" w:rsidRDefault="00A80718" w:rsidP="0026446B">
            <w:pPr>
              <w:pStyle w:val="Basistekstabcnova"/>
              <w:rPr>
                <w:rFonts w:cs="Calibri"/>
              </w:rPr>
            </w:pPr>
            <w:r w:rsidRPr="005A762B">
              <w:rPr>
                <w:rFonts w:cs="Calibri"/>
              </w:rPr>
              <w:t>Omvang project</w:t>
            </w:r>
          </w:p>
        </w:tc>
        <w:tc>
          <w:tcPr>
            <w:tcW w:w="5415" w:type="dxa"/>
            <w:gridSpan w:val="2"/>
            <w:shd w:val="clear" w:color="auto" w:fill="auto"/>
          </w:tcPr>
          <w:p w14:paraId="0F5A7937" w14:textId="77777777" w:rsidR="00A80718" w:rsidRPr="005A762B" w:rsidRDefault="00A80718" w:rsidP="0026446B">
            <w:pPr>
              <w:pStyle w:val="Basistekstabcnova"/>
              <w:rPr>
                <w:rFonts w:cs="Calibri"/>
              </w:rPr>
            </w:pPr>
          </w:p>
        </w:tc>
      </w:tr>
      <w:tr w:rsidR="00A80718" w:rsidRPr="005A762B" w14:paraId="07DE17BE" w14:textId="77777777" w:rsidTr="0026446B">
        <w:trPr>
          <w:trHeight w:val="283"/>
        </w:trPr>
        <w:tc>
          <w:tcPr>
            <w:tcW w:w="3119" w:type="dxa"/>
            <w:shd w:val="clear" w:color="auto" w:fill="auto"/>
          </w:tcPr>
          <w:p w14:paraId="2E1485B8" w14:textId="77777777" w:rsidR="00A80718" w:rsidRPr="005A762B" w:rsidRDefault="00A80718" w:rsidP="0026446B">
            <w:pPr>
              <w:pStyle w:val="Basistekstabcnova"/>
              <w:rPr>
                <w:rFonts w:cs="Calibri"/>
              </w:rPr>
            </w:pPr>
            <w:r w:rsidRPr="005A762B">
              <w:rPr>
                <w:rFonts w:cs="Calibri"/>
              </w:rPr>
              <w:t>Naam opdrachtgever</w:t>
            </w:r>
          </w:p>
        </w:tc>
        <w:tc>
          <w:tcPr>
            <w:tcW w:w="5415" w:type="dxa"/>
            <w:gridSpan w:val="2"/>
            <w:shd w:val="clear" w:color="auto" w:fill="auto"/>
          </w:tcPr>
          <w:p w14:paraId="645ABBA8" w14:textId="77777777" w:rsidR="00A80718" w:rsidRPr="005A762B" w:rsidRDefault="00A80718" w:rsidP="0026446B">
            <w:pPr>
              <w:pStyle w:val="Basistekstabcnova"/>
              <w:rPr>
                <w:rFonts w:cs="Calibri"/>
              </w:rPr>
            </w:pPr>
          </w:p>
        </w:tc>
      </w:tr>
      <w:tr w:rsidR="00A80718" w:rsidRPr="005A762B" w14:paraId="5323DCAE" w14:textId="77777777" w:rsidTr="0026446B">
        <w:trPr>
          <w:trHeight w:val="283"/>
        </w:trPr>
        <w:tc>
          <w:tcPr>
            <w:tcW w:w="3119" w:type="dxa"/>
            <w:shd w:val="clear" w:color="auto" w:fill="auto"/>
          </w:tcPr>
          <w:p w14:paraId="6E41833A" w14:textId="77777777" w:rsidR="00A80718" w:rsidRPr="005A762B" w:rsidRDefault="00A80718" w:rsidP="0026446B">
            <w:pPr>
              <w:pStyle w:val="Basistekstabcnova"/>
              <w:rPr>
                <w:rFonts w:cs="Calibri"/>
              </w:rPr>
            </w:pPr>
            <w:r w:rsidRPr="005A762B">
              <w:rPr>
                <w:rFonts w:cs="Calibri"/>
              </w:rPr>
              <w:t>Contactgegevens opdrachtgever</w:t>
            </w:r>
          </w:p>
        </w:tc>
        <w:tc>
          <w:tcPr>
            <w:tcW w:w="5415" w:type="dxa"/>
            <w:gridSpan w:val="2"/>
            <w:shd w:val="clear" w:color="auto" w:fill="auto"/>
          </w:tcPr>
          <w:p w14:paraId="6254328B" w14:textId="77777777" w:rsidR="00A80718" w:rsidRPr="005A762B" w:rsidRDefault="00A80718" w:rsidP="0026446B">
            <w:pPr>
              <w:pStyle w:val="Basistekstabcnova"/>
              <w:rPr>
                <w:rFonts w:cs="Calibri"/>
              </w:rPr>
            </w:pPr>
          </w:p>
        </w:tc>
      </w:tr>
      <w:tr w:rsidR="007B47C1" w:rsidRPr="005A762B" w14:paraId="104625DA" w14:textId="77777777" w:rsidTr="0026446B">
        <w:trPr>
          <w:trHeight w:val="283"/>
        </w:trPr>
        <w:tc>
          <w:tcPr>
            <w:tcW w:w="3119" w:type="dxa"/>
            <w:shd w:val="clear" w:color="auto" w:fill="auto"/>
          </w:tcPr>
          <w:p w14:paraId="7B0ED779" w14:textId="50CE496F" w:rsidR="007B47C1" w:rsidRPr="005A762B" w:rsidRDefault="007B47C1" w:rsidP="0026446B">
            <w:pPr>
              <w:pStyle w:val="Basistekstabcnova"/>
              <w:rPr>
                <w:rFonts w:cs="Calibri"/>
              </w:rPr>
            </w:pPr>
            <w:r>
              <w:rPr>
                <w:rFonts w:cs="Calibri"/>
              </w:rPr>
              <w:t>Contactgegevens ketenpartner</w:t>
            </w:r>
          </w:p>
        </w:tc>
        <w:tc>
          <w:tcPr>
            <w:tcW w:w="5415" w:type="dxa"/>
            <w:gridSpan w:val="2"/>
            <w:shd w:val="clear" w:color="auto" w:fill="auto"/>
          </w:tcPr>
          <w:p w14:paraId="036D3991" w14:textId="77777777" w:rsidR="007B47C1" w:rsidRPr="005A762B" w:rsidRDefault="007B47C1" w:rsidP="0026446B">
            <w:pPr>
              <w:pStyle w:val="Basistekstabcnova"/>
              <w:rPr>
                <w:rFonts w:cs="Calibri"/>
              </w:rPr>
            </w:pPr>
          </w:p>
        </w:tc>
      </w:tr>
      <w:tr w:rsidR="00A80718" w:rsidRPr="005A762B" w14:paraId="0D0FD10B" w14:textId="77777777" w:rsidTr="0026446B">
        <w:trPr>
          <w:trHeight w:val="283"/>
        </w:trPr>
        <w:tc>
          <w:tcPr>
            <w:tcW w:w="3119" w:type="dxa"/>
            <w:shd w:val="clear" w:color="auto" w:fill="auto"/>
          </w:tcPr>
          <w:p w14:paraId="21D5E56A" w14:textId="77777777" w:rsidR="00A80718" w:rsidRPr="005A762B" w:rsidRDefault="00A80718"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25CEE40F" w14:textId="77777777" w:rsidR="00A80718" w:rsidRPr="005A762B" w:rsidRDefault="00A80718" w:rsidP="0026446B">
            <w:pPr>
              <w:pStyle w:val="Basistekstabcnova"/>
              <w:rPr>
                <w:rFonts w:cs="Calibri"/>
              </w:rPr>
            </w:pPr>
          </w:p>
        </w:tc>
      </w:tr>
      <w:tr w:rsidR="00A80718" w:rsidRPr="005A762B" w14:paraId="397A919A" w14:textId="77777777" w:rsidTr="0026446B">
        <w:trPr>
          <w:trHeight w:val="283"/>
        </w:trPr>
        <w:tc>
          <w:tcPr>
            <w:tcW w:w="3119" w:type="dxa"/>
            <w:shd w:val="clear" w:color="auto" w:fill="auto"/>
          </w:tcPr>
          <w:p w14:paraId="32D35250" w14:textId="77777777" w:rsidR="00A80718" w:rsidRPr="005A762B" w:rsidRDefault="00A80718" w:rsidP="0026446B">
            <w:pPr>
              <w:pStyle w:val="Basistekstabcnova"/>
              <w:rPr>
                <w:rFonts w:cs="Calibri"/>
              </w:rPr>
            </w:pPr>
            <w:r w:rsidRPr="005A762B">
              <w:rPr>
                <w:rFonts w:cs="Calibri"/>
              </w:rPr>
              <w:t>Oplevering</w:t>
            </w:r>
          </w:p>
        </w:tc>
        <w:tc>
          <w:tcPr>
            <w:tcW w:w="5415" w:type="dxa"/>
            <w:gridSpan w:val="2"/>
            <w:shd w:val="clear" w:color="auto" w:fill="auto"/>
          </w:tcPr>
          <w:p w14:paraId="70098D31" w14:textId="77777777" w:rsidR="00A80718" w:rsidRPr="005A762B" w:rsidDel="0050433C" w:rsidRDefault="00A80718" w:rsidP="0026446B">
            <w:pPr>
              <w:pStyle w:val="Basistekstabcnova"/>
              <w:rPr>
                <w:rFonts w:cs="Calibri"/>
              </w:rPr>
            </w:pPr>
          </w:p>
        </w:tc>
      </w:tr>
      <w:tr w:rsidR="00A80718" w:rsidRPr="005A762B" w14:paraId="4F56C422" w14:textId="77777777" w:rsidTr="0026446B">
        <w:trPr>
          <w:trHeight w:val="283"/>
        </w:trPr>
        <w:tc>
          <w:tcPr>
            <w:tcW w:w="3119" w:type="dxa"/>
            <w:shd w:val="clear" w:color="auto" w:fill="auto"/>
          </w:tcPr>
          <w:p w14:paraId="2E30A414" w14:textId="77777777" w:rsidR="00A80718" w:rsidRPr="005A762B" w:rsidRDefault="00A80718" w:rsidP="0026446B">
            <w:pPr>
              <w:pStyle w:val="Basistekstabcnova"/>
              <w:rPr>
                <w:rFonts w:cs="Calibri"/>
              </w:rPr>
            </w:pPr>
            <w:r w:rsidRPr="005A762B">
              <w:rPr>
                <w:rFonts w:cs="Calibri"/>
              </w:rPr>
              <w:t xml:space="preserve">Opdrachtsom </w:t>
            </w:r>
          </w:p>
        </w:tc>
        <w:tc>
          <w:tcPr>
            <w:tcW w:w="5415" w:type="dxa"/>
            <w:gridSpan w:val="2"/>
            <w:shd w:val="clear" w:color="auto" w:fill="auto"/>
          </w:tcPr>
          <w:p w14:paraId="1B1352A8" w14:textId="77777777" w:rsidR="00A80718" w:rsidRPr="005A762B" w:rsidRDefault="00A80718" w:rsidP="0026446B">
            <w:pPr>
              <w:pStyle w:val="Basistekstabcnova"/>
              <w:rPr>
                <w:rFonts w:cs="Calibri"/>
              </w:rPr>
            </w:pPr>
          </w:p>
        </w:tc>
      </w:tr>
      <w:tr w:rsidR="00A80718" w:rsidRPr="005A762B" w14:paraId="2FD1DD8D"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4EAF22AB" w14:textId="77777777" w:rsidR="00A80718" w:rsidRPr="005A762B" w:rsidRDefault="00A80718" w:rsidP="0026446B">
            <w:pPr>
              <w:pStyle w:val="Basistekstabcnova"/>
              <w:rPr>
                <w:rFonts w:cs="Calibri"/>
                <w:b/>
              </w:rPr>
            </w:pPr>
            <w:r w:rsidRPr="005A762B">
              <w:rPr>
                <w:rFonts w:cs="Calibri"/>
                <w:b/>
                <w:color w:val="FFFFFF" w:themeColor="background1"/>
              </w:rPr>
              <w:t xml:space="preserve">Minimumeisen </w:t>
            </w:r>
          </w:p>
        </w:tc>
      </w:tr>
      <w:tr w:rsidR="00A80718" w:rsidRPr="005A762B" w14:paraId="60CF8907" w14:textId="77777777" w:rsidTr="0026446B">
        <w:tblPrEx>
          <w:tblLook w:val="04A0" w:firstRow="1" w:lastRow="0" w:firstColumn="1" w:lastColumn="0" w:noHBand="0" w:noVBand="1"/>
        </w:tblPrEx>
        <w:trPr>
          <w:cantSplit/>
          <w:tblHeader/>
        </w:trPr>
        <w:tc>
          <w:tcPr>
            <w:tcW w:w="8534" w:type="dxa"/>
            <w:gridSpan w:val="3"/>
            <w:shd w:val="clear" w:color="auto" w:fill="auto"/>
          </w:tcPr>
          <w:p w14:paraId="212D457D" w14:textId="22B6754F" w:rsidR="00A80718" w:rsidRPr="00A80718" w:rsidRDefault="00EA7662" w:rsidP="0026446B">
            <w:pPr>
              <w:pStyle w:val="Basistekstabcnova"/>
            </w:pPr>
            <w:r w:rsidRPr="00EA7662">
              <w:t>Gegadigde was verantwoordelijk voor een geïntegreerd ontwerp en ontwerpproces in een Total Engineering, waarbij minimaal de volgende ontwerpdisciplines aanbod komen het logistiek, de infra, bouwkundige, constructieve en installatietechnisch. Het aangedragen project dient gerealiseerd te zijn in een samenwerkingsverband met minimaal twee (2) ketenpartners. Het plan/project dient te zijn opgeleverd in de afgelopen vijf (5) jaar ten opzichte van de uiterste Aanmeldingsdatum van deze aanbestedingsprocedure.</w:t>
            </w:r>
          </w:p>
        </w:tc>
      </w:tr>
      <w:tr w:rsidR="00A80718" w:rsidRPr="005A762B" w14:paraId="711603C3"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14C8A95D" w14:textId="77777777" w:rsidR="00A80718" w:rsidRPr="005A762B" w:rsidRDefault="00A80718" w:rsidP="0026446B">
            <w:pPr>
              <w:pStyle w:val="Basistekstabcnova"/>
              <w:rPr>
                <w:rFonts w:cs="Calibri"/>
                <w:b/>
              </w:rPr>
            </w:pPr>
            <w:r w:rsidRPr="005A762B">
              <w:rPr>
                <w:rFonts w:cs="Calibri"/>
                <w:b/>
                <w:color w:val="FFFFFF" w:themeColor="background1"/>
              </w:rPr>
              <w:t>Omschrijving/specificatie waaruit blijkt dat wel/niet wordt voldaan</w:t>
            </w:r>
          </w:p>
        </w:tc>
      </w:tr>
      <w:tr w:rsidR="00A80718" w:rsidRPr="005A762B" w14:paraId="2619317B" w14:textId="77777777" w:rsidTr="0026446B">
        <w:tblPrEx>
          <w:tblLook w:val="04A0" w:firstRow="1" w:lastRow="0" w:firstColumn="1" w:lastColumn="0" w:noHBand="0" w:noVBand="1"/>
        </w:tblPrEx>
        <w:trPr>
          <w:cantSplit/>
          <w:tblHeader/>
        </w:trPr>
        <w:tc>
          <w:tcPr>
            <w:tcW w:w="8534" w:type="dxa"/>
            <w:gridSpan w:val="3"/>
            <w:shd w:val="clear" w:color="auto" w:fill="FFFFFF" w:themeFill="background1"/>
          </w:tcPr>
          <w:p w14:paraId="749B4BC5" w14:textId="77777777" w:rsidR="00A80718" w:rsidRPr="005A762B" w:rsidRDefault="00A80718" w:rsidP="0026446B">
            <w:pPr>
              <w:pStyle w:val="Basistekstabcnova"/>
              <w:rPr>
                <w:rFonts w:cs="Calibri"/>
                <w:b/>
              </w:rPr>
            </w:pPr>
          </w:p>
          <w:p w14:paraId="04B6AF31" w14:textId="77777777" w:rsidR="00A80718" w:rsidRPr="005A762B" w:rsidRDefault="00A80718" w:rsidP="0026446B">
            <w:pPr>
              <w:pStyle w:val="Basistekstabcnova"/>
              <w:rPr>
                <w:rFonts w:cs="Calibri"/>
                <w:b/>
              </w:rPr>
            </w:pPr>
          </w:p>
          <w:p w14:paraId="6F6BB08E" w14:textId="77777777" w:rsidR="00A80718" w:rsidRPr="005A762B" w:rsidRDefault="00A80718" w:rsidP="0026446B">
            <w:pPr>
              <w:pStyle w:val="Basistekstabcnova"/>
              <w:rPr>
                <w:rFonts w:cs="Calibri"/>
                <w:b/>
              </w:rPr>
            </w:pPr>
          </w:p>
          <w:p w14:paraId="11613BEA" w14:textId="77777777" w:rsidR="00A80718" w:rsidRDefault="00A80718" w:rsidP="0026446B">
            <w:pPr>
              <w:pStyle w:val="Basistekstabcnova"/>
              <w:rPr>
                <w:rFonts w:cs="Calibri"/>
                <w:b/>
              </w:rPr>
            </w:pPr>
          </w:p>
          <w:p w14:paraId="5A442B17" w14:textId="77777777" w:rsidR="00A80718" w:rsidRPr="005A762B" w:rsidRDefault="00A80718" w:rsidP="0026446B">
            <w:pPr>
              <w:pStyle w:val="Basistekstabcnova"/>
              <w:rPr>
                <w:rFonts w:cs="Calibri"/>
                <w:b/>
              </w:rPr>
            </w:pPr>
          </w:p>
          <w:p w14:paraId="0435FC35" w14:textId="77777777" w:rsidR="00A80718" w:rsidRPr="005A762B" w:rsidRDefault="00A80718" w:rsidP="0026446B">
            <w:pPr>
              <w:pStyle w:val="Basistekstabcnova"/>
              <w:rPr>
                <w:rFonts w:cs="Calibri"/>
                <w:b/>
              </w:rPr>
            </w:pPr>
          </w:p>
        </w:tc>
      </w:tr>
      <w:tr w:rsidR="00A80718" w:rsidRPr="005A762B" w14:paraId="2EA42C29"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2F8C0650" w14:textId="77777777" w:rsidR="00A80718" w:rsidRPr="005A762B" w:rsidRDefault="00A80718"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29DB019B" w14:textId="77777777" w:rsidR="00A80718" w:rsidRPr="005A762B" w:rsidRDefault="00A80718"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51D96948" w14:textId="77777777" w:rsidR="00A80718" w:rsidRPr="005A762B" w:rsidRDefault="00A80718" w:rsidP="0026446B">
            <w:pPr>
              <w:pStyle w:val="Basistekstabcnova"/>
              <w:numPr>
                <w:ilvl w:val="0"/>
                <w:numId w:val="35"/>
              </w:numPr>
              <w:rPr>
                <w:rFonts w:cs="Calibri"/>
              </w:rPr>
            </w:pPr>
            <w:r w:rsidRPr="005A762B">
              <w:rPr>
                <w:rFonts w:cs="Calibri"/>
              </w:rPr>
              <w:t>Naam en contactgegevens opdrachtgever</w:t>
            </w:r>
          </w:p>
          <w:p w14:paraId="1CA8BE0F" w14:textId="77777777" w:rsidR="00A80718" w:rsidRPr="005A762B" w:rsidRDefault="00A80718" w:rsidP="0026446B">
            <w:pPr>
              <w:pStyle w:val="Basistekstabcnova"/>
              <w:numPr>
                <w:ilvl w:val="0"/>
                <w:numId w:val="35"/>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10900331" w14:textId="77777777" w:rsidR="00A80718" w:rsidRPr="005A762B" w:rsidRDefault="00A80718" w:rsidP="0026446B">
            <w:pPr>
              <w:pStyle w:val="Basistekstabcnova"/>
              <w:numPr>
                <w:ilvl w:val="0"/>
                <w:numId w:val="35"/>
              </w:numPr>
              <w:rPr>
                <w:rFonts w:cs="Calibri"/>
              </w:rPr>
            </w:pPr>
            <w:r w:rsidRPr="005A762B">
              <w:rPr>
                <w:rFonts w:cs="Calibri"/>
              </w:rPr>
              <w:t>Functie van het project</w:t>
            </w:r>
          </w:p>
          <w:p w14:paraId="7FD73C0C" w14:textId="77777777" w:rsidR="00A80718" w:rsidRPr="005A762B" w:rsidRDefault="00A80718" w:rsidP="0026446B">
            <w:pPr>
              <w:pStyle w:val="Basistekstabcnova"/>
              <w:numPr>
                <w:ilvl w:val="0"/>
                <w:numId w:val="35"/>
              </w:numPr>
              <w:rPr>
                <w:rFonts w:cs="Calibri"/>
              </w:rPr>
            </w:pPr>
            <w:r w:rsidRPr="005A762B">
              <w:rPr>
                <w:rFonts w:cs="Calibri"/>
              </w:rPr>
              <w:t>Datum van oplevering</w:t>
            </w:r>
          </w:p>
          <w:p w14:paraId="7F27A2F9" w14:textId="77777777" w:rsidR="00A80718" w:rsidRPr="005A762B" w:rsidRDefault="00A80718" w:rsidP="0026446B">
            <w:pPr>
              <w:pStyle w:val="Basistekstabcnova"/>
              <w:numPr>
                <w:ilvl w:val="0"/>
                <w:numId w:val="35"/>
              </w:numPr>
              <w:rPr>
                <w:rFonts w:cs="Calibri"/>
              </w:rPr>
            </w:pPr>
            <w:r w:rsidRPr="005A762B">
              <w:rPr>
                <w:rFonts w:cs="Calibri"/>
              </w:rPr>
              <w:t>Bevestiging van een beheersbaar en correct en naar tevredenheid afgerond proces.</w:t>
            </w:r>
          </w:p>
        </w:tc>
      </w:tr>
    </w:tbl>
    <w:p w14:paraId="66D2F63F" w14:textId="77777777" w:rsidR="00A80718" w:rsidRDefault="00A80718" w:rsidP="000B46BB">
      <w:pPr>
        <w:pStyle w:val="Basistekstabcnova"/>
      </w:pPr>
    </w:p>
    <w:p w14:paraId="463DC6FF" w14:textId="77777777" w:rsidR="00A80718" w:rsidRDefault="00A80718" w:rsidP="000B46BB">
      <w:pPr>
        <w:pStyle w:val="Basistekstabcnova"/>
      </w:pPr>
    </w:p>
    <w:p w14:paraId="4B0804FF" w14:textId="77777777" w:rsidR="00A80718" w:rsidRDefault="00A80718" w:rsidP="000B46BB">
      <w:pPr>
        <w:pStyle w:val="Basistekstabcnova"/>
      </w:pPr>
    </w:p>
    <w:p w14:paraId="0DB474BF" w14:textId="77777777" w:rsidR="00A80718" w:rsidRDefault="00A80718" w:rsidP="000B46BB">
      <w:pPr>
        <w:pStyle w:val="Basistekstabcnova"/>
      </w:pPr>
    </w:p>
    <w:p w14:paraId="5EEF6926" w14:textId="77777777" w:rsidR="00A80718" w:rsidRDefault="00A80718" w:rsidP="000B46BB">
      <w:pPr>
        <w:pStyle w:val="Basistekstabcnova"/>
      </w:pPr>
    </w:p>
    <w:p w14:paraId="3FCD4F99" w14:textId="77777777" w:rsidR="00A80718" w:rsidRDefault="00A80718" w:rsidP="000B46BB">
      <w:pPr>
        <w:pStyle w:val="Basistekstabcnova"/>
      </w:pPr>
    </w:p>
    <w:p w14:paraId="427377B9" w14:textId="77777777" w:rsidR="00A80718" w:rsidRDefault="00A80718" w:rsidP="000B46BB">
      <w:pPr>
        <w:pStyle w:val="Basistekstabcnova"/>
      </w:pPr>
    </w:p>
    <w:p w14:paraId="62C4D78F" w14:textId="77777777" w:rsidR="00A80718" w:rsidRDefault="00A80718" w:rsidP="00A80718">
      <w:pPr>
        <w:pStyle w:val="Kop1"/>
        <w:numPr>
          <w:ilvl w:val="0"/>
          <w:numId w:val="0"/>
        </w:numPr>
        <w:ind w:left="737" w:hanging="737"/>
        <w:rPr>
          <w:b/>
          <w:bCs w:val="0"/>
        </w:rPr>
      </w:pPr>
      <w:bookmarkStart w:id="1" w:name="_Toc25245552"/>
      <w:r w:rsidRPr="00A80718">
        <w:rPr>
          <w:b/>
          <w:bCs w:val="0"/>
        </w:rPr>
        <w:lastRenderedPageBreak/>
        <w:t xml:space="preserve">Formulier B </w:t>
      </w:r>
      <w:r>
        <w:rPr>
          <w:b/>
          <w:bCs w:val="0"/>
        </w:rPr>
        <w:t xml:space="preserve">| </w:t>
      </w:r>
      <w:r w:rsidRPr="00A80718">
        <w:rPr>
          <w:b/>
          <w:bCs w:val="0"/>
        </w:rPr>
        <w:t>Referentieprojecten selectiecriteria</w:t>
      </w:r>
      <w:bookmarkEnd w:id="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E26885" w:rsidRPr="00E57BD5" w14:paraId="2332325C" w14:textId="77777777" w:rsidTr="0026446B">
        <w:tc>
          <w:tcPr>
            <w:tcW w:w="796" w:type="dxa"/>
          </w:tcPr>
          <w:p w14:paraId="348E839C" w14:textId="77777777" w:rsidR="00E26885" w:rsidRPr="00E57BD5" w:rsidRDefault="00E26885" w:rsidP="0026446B">
            <w:pPr>
              <w:pStyle w:val="Basistekstabcnova"/>
            </w:pPr>
            <w:r w:rsidRPr="00E57BD5">
              <w:t>Betreft</w:t>
            </w:r>
          </w:p>
        </w:tc>
        <w:tc>
          <w:tcPr>
            <w:tcW w:w="333" w:type="dxa"/>
          </w:tcPr>
          <w:p w14:paraId="5A5BB869" w14:textId="77777777" w:rsidR="00E26885" w:rsidRPr="00E57BD5" w:rsidRDefault="00E26885" w:rsidP="0026446B">
            <w:pPr>
              <w:pStyle w:val="Basistekstabcnova"/>
            </w:pPr>
            <w:r w:rsidRPr="00E57BD5">
              <w:t>:</w:t>
            </w:r>
          </w:p>
        </w:tc>
        <w:tc>
          <w:tcPr>
            <w:tcW w:w="7479" w:type="dxa"/>
          </w:tcPr>
          <w:p w14:paraId="0BBE6B97" w14:textId="77777777" w:rsidR="00E26885" w:rsidRPr="00E57BD5" w:rsidRDefault="00E26885" w:rsidP="0026446B">
            <w:pPr>
              <w:pStyle w:val="Basistekstabcnova"/>
            </w:pPr>
            <w:r>
              <w:t>Selectiefase Total Engineeringsteam Buitendienst Bolsward</w:t>
            </w:r>
          </w:p>
        </w:tc>
      </w:tr>
      <w:tr w:rsidR="00E26885" w:rsidRPr="005A762B" w14:paraId="45EC7A4C" w14:textId="77777777" w:rsidTr="0026446B">
        <w:tc>
          <w:tcPr>
            <w:tcW w:w="796" w:type="dxa"/>
          </w:tcPr>
          <w:p w14:paraId="57C2B73B" w14:textId="77777777" w:rsidR="00E26885" w:rsidRPr="005A762B" w:rsidRDefault="00E26885" w:rsidP="0026446B">
            <w:pPr>
              <w:pStyle w:val="Basistekstabcnova"/>
              <w:rPr>
                <w:rFonts w:cs="Calibri"/>
              </w:rPr>
            </w:pPr>
            <w:r w:rsidRPr="005A762B">
              <w:rPr>
                <w:rFonts w:cs="Calibri"/>
              </w:rPr>
              <w:t>Datum</w:t>
            </w:r>
          </w:p>
        </w:tc>
        <w:tc>
          <w:tcPr>
            <w:tcW w:w="333" w:type="dxa"/>
          </w:tcPr>
          <w:p w14:paraId="63FC3B08" w14:textId="77777777" w:rsidR="00E26885" w:rsidRPr="005A762B" w:rsidRDefault="00E26885" w:rsidP="0026446B">
            <w:pPr>
              <w:pStyle w:val="Basistekstabcnova"/>
              <w:rPr>
                <w:rFonts w:cs="Calibri"/>
              </w:rPr>
            </w:pPr>
            <w:r w:rsidRPr="005A762B">
              <w:rPr>
                <w:rFonts w:cs="Calibri"/>
              </w:rPr>
              <w:t>:</w:t>
            </w:r>
          </w:p>
        </w:tc>
        <w:tc>
          <w:tcPr>
            <w:tcW w:w="7479" w:type="dxa"/>
          </w:tcPr>
          <w:p w14:paraId="5E71919F" w14:textId="5574648E" w:rsidR="00E26885" w:rsidRPr="005A762B" w:rsidRDefault="002334E3" w:rsidP="0026446B">
            <w:pPr>
              <w:pStyle w:val="Basistekstabcnova"/>
              <w:rPr>
                <w:rFonts w:cs="Calibri"/>
              </w:rPr>
            </w:pPr>
            <w:r>
              <w:rPr>
                <w:rFonts w:cs="Calibri"/>
              </w:rPr>
              <w:t>15-01-2020</w:t>
            </w:r>
          </w:p>
        </w:tc>
      </w:tr>
      <w:tr w:rsidR="00E26885" w:rsidRPr="005A762B" w14:paraId="52C21982" w14:textId="77777777" w:rsidTr="0026446B">
        <w:tc>
          <w:tcPr>
            <w:tcW w:w="796" w:type="dxa"/>
          </w:tcPr>
          <w:p w14:paraId="1C1C80EA" w14:textId="77777777" w:rsidR="00E26885" w:rsidRPr="005A762B" w:rsidRDefault="00E26885" w:rsidP="0026446B">
            <w:pPr>
              <w:pStyle w:val="Basistekstabcnova"/>
              <w:rPr>
                <w:rFonts w:cs="Calibri"/>
              </w:rPr>
            </w:pPr>
            <w:r w:rsidRPr="005A762B">
              <w:rPr>
                <w:rFonts w:cs="Calibri"/>
              </w:rPr>
              <w:t>Versie</w:t>
            </w:r>
          </w:p>
        </w:tc>
        <w:tc>
          <w:tcPr>
            <w:tcW w:w="333" w:type="dxa"/>
          </w:tcPr>
          <w:p w14:paraId="0C8A598B" w14:textId="77777777" w:rsidR="00E26885" w:rsidRPr="005A762B" w:rsidRDefault="00E26885" w:rsidP="0026446B">
            <w:pPr>
              <w:pStyle w:val="Basistekstabcnova"/>
              <w:rPr>
                <w:rFonts w:cs="Calibri"/>
              </w:rPr>
            </w:pPr>
            <w:r w:rsidRPr="005A762B">
              <w:rPr>
                <w:rFonts w:cs="Calibri"/>
              </w:rPr>
              <w:t>:</w:t>
            </w:r>
          </w:p>
        </w:tc>
        <w:tc>
          <w:tcPr>
            <w:tcW w:w="7479" w:type="dxa"/>
          </w:tcPr>
          <w:p w14:paraId="3299D661" w14:textId="43D2C768" w:rsidR="00E26885" w:rsidRPr="005A762B" w:rsidRDefault="00E26885" w:rsidP="0026446B">
            <w:pPr>
              <w:pStyle w:val="Basistekstabcnova"/>
              <w:rPr>
                <w:rFonts w:cs="Calibri"/>
              </w:rPr>
            </w:pPr>
            <w:r>
              <w:rPr>
                <w:rFonts w:cs="Calibri"/>
              </w:rPr>
              <w:t>0.</w:t>
            </w:r>
            <w:r w:rsidR="002334E3">
              <w:rPr>
                <w:rFonts w:cs="Calibri"/>
              </w:rPr>
              <w:t>2</w:t>
            </w:r>
          </w:p>
        </w:tc>
      </w:tr>
    </w:tbl>
    <w:p w14:paraId="7B597AFF" w14:textId="77777777" w:rsidR="00E26885" w:rsidRDefault="00E26885" w:rsidP="00E26885">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042FDC84" w14:textId="77777777" w:rsidTr="0026446B">
        <w:trPr>
          <w:trHeight w:val="283"/>
        </w:trPr>
        <w:tc>
          <w:tcPr>
            <w:tcW w:w="8534" w:type="dxa"/>
            <w:gridSpan w:val="3"/>
            <w:shd w:val="clear" w:color="auto" w:fill="81BDC9" w:themeFill="accent1"/>
          </w:tcPr>
          <w:p w14:paraId="32D0829F" w14:textId="77777777" w:rsidR="00E26885" w:rsidRPr="00E26885" w:rsidRDefault="00E26885" w:rsidP="0026446B">
            <w:pPr>
              <w:pStyle w:val="Basistekstabcnova"/>
              <w:rPr>
                <w:rFonts w:cs="Calibri"/>
                <w:b/>
                <w:sz w:val="24"/>
                <w:szCs w:val="24"/>
              </w:rPr>
            </w:pPr>
            <w:r w:rsidRPr="00E26885">
              <w:rPr>
                <w:rFonts w:cs="Calibri"/>
                <w:b/>
                <w:color w:val="FFFFFF" w:themeColor="background1"/>
                <w:sz w:val="24"/>
                <w:szCs w:val="24"/>
              </w:rPr>
              <w:t>Referentieproject selectiecriterium 1</w:t>
            </w:r>
            <w:r>
              <w:rPr>
                <w:rFonts w:cs="Calibri"/>
                <w:b/>
                <w:color w:val="FFFFFF" w:themeColor="background1"/>
                <w:sz w:val="24"/>
                <w:szCs w:val="24"/>
              </w:rPr>
              <w:t>: Herbestemming</w:t>
            </w:r>
          </w:p>
        </w:tc>
      </w:tr>
      <w:tr w:rsidR="00E26885" w:rsidRPr="005A762B" w14:paraId="0BDCB39A" w14:textId="77777777" w:rsidTr="0026446B">
        <w:trPr>
          <w:trHeight w:val="283"/>
        </w:trPr>
        <w:tc>
          <w:tcPr>
            <w:tcW w:w="3119" w:type="dxa"/>
            <w:shd w:val="clear" w:color="auto" w:fill="auto"/>
          </w:tcPr>
          <w:p w14:paraId="3B2B63C2" w14:textId="77777777" w:rsidR="00E26885" w:rsidRPr="005A762B" w:rsidRDefault="00E26885"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0A9EDEF9" w14:textId="04F5A945" w:rsidR="00E26885" w:rsidRPr="005A762B" w:rsidRDefault="00E26885" w:rsidP="0026446B">
            <w:pPr>
              <w:pStyle w:val="Basistekstabcnova"/>
              <w:rPr>
                <w:rFonts w:cs="Calibri"/>
              </w:rPr>
            </w:pPr>
          </w:p>
        </w:tc>
      </w:tr>
      <w:tr w:rsidR="00E26885" w:rsidRPr="005A762B" w:rsidDel="0050433C" w14:paraId="63B0AF6C" w14:textId="77777777" w:rsidTr="0026446B">
        <w:trPr>
          <w:trHeight w:val="283"/>
        </w:trPr>
        <w:tc>
          <w:tcPr>
            <w:tcW w:w="3119" w:type="dxa"/>
            <w:shd w:val="clear" w:color="auto" w:fill="auto"/>
          </w:tcPr>
          <w:p w14:paraId="2CE2D6D1" w14:textId="77777777" w:rsidR="00E26885" w:rsidRPr="005A762B" w:rsidRDefault="00E26885" w:rsidP="0026446B">
            <w:pPr>
              <w:pStyle w:val="Basistekstabcnova"/>
              <w:rPr>
                <w:rFonts w:cs="Calibri"/>
              </w:rPr>
            </w:pPr>
            <w:r w:rsidRPr="005A762B">
              <w:rPr>
                <w:rFonts w:cs="Calibri"/>
              </w:rPr>
              <w:t>Naam project</w:t>
            </w:r>
          </w:p>
        </w:tc>
        <w:tc>
          <w:tcPr>
            <w:tcW w:w="5415" w:type="dxa"/>
            <w:gridSpan w:val="2"/>
            <w:shd w:val="clear" w:color="auto" w:fill="auto"/>
          </w:tcPr>
          <w:p w14:paraId="1557C86D" w14:textId="77777777" w:rsidR="00E26885" w:rsidRPr="005A762B" w:rsidDel="0050433C" w:rsidRDefault="00E26885" w:rsidP="0026446B">
            <w:pPr>
              <w:pStyle w:val="Basistekstabcnova"/>
              <w:rPr>
                <w:rFonts w:cs="Calibri"/>
              </w:rPr>
            </w:pPr>
          </w:p>
        </w:tc>
      </w:tr>
      <w:tr w:rsidR="00E26885" w:rsidRPr="005A762B" w14:paraId="6111A482" w14:textId="77777777" w:rsidTr="0026446B">
        <w:trPr>
          <w:trHeight w:val="283"/>
        </w:trPr>
        <w:tc>
          <w:tcPr>
            <w:tcW w:w="3119" w:type="dxa"/>
            <w:shd w:val="clear" w:color="auto" w:fill="auto"/>
          </w:tcPr>
          <w:p w14:paraId="0C46BA6C" w14:textId="77777777" w:rsidR="00E26885" w:rsidRPr="005A762B" w:rsidRDefault="00E26885" w:rsidP="0026446B">
            <w:pPr>
              <w:pStyle w:val="Basistekstabcnova"/>
              <w:rPr>
                <w:rFonts w:cs="Calibri"/>
              </w:rPr>
            </w:pPr>
            <w:r w:rsidRPr="005A762B">
              <w:rPr>
                <w:rFonts w:cs="Calibri"/>
              </w:rPr>
              <w:t>Omvang project</w:t>
            </w:r>
          </w:p>
        </w:tc>
        <w:tc>
          <w:tcPr>
            <w:tcW w:w="5415" w:type="dxa"/>
            <w:gridSpan w:val="2"/>
            <w:shd w:val="clear" w:color="auto" w:fill="auto"/>
          </w:tcPr>
          <w:p w14:paraId="106A8233" w14:textId="77777777" w:rsidR="00E26885" w:rsidRPr="005A762B" w:rsidRDefault="00E26885" w:rsidP="0026446B">
            <w:pPr>
              <w:pStyle w:val="Basistekstabcnova"/>
              <w:rPr>
                <w:rFonts w:cs="Calibri"/>
              </w:rPr>
            </w:pPr>
          </w:p>
        </w:tc>
      </w:tr>
      <w:tr w:rsidR="00E26885" w:rsidRPr="005A762B" w14:paraId="070A3FB5" w14:textId="77777777" w:rsidTr="0026446B">
        <w:trPr>
          <w:trHeight w:val="283"/>
        </w:trPr>
        <w:tc>
          <w:tcPr>
            <w:tcW w:w="3119" w:type="dxa"/>
            <w:shd w:val="clear" w:color="auto" w:fill="auto"/>
          </w:tcPr>
          <w:p w14:paraId="7CE10217" w14:textId="77777777" w:rsidR="00E26885" w:rsidRPr="005A762B" w:rsidRDefault="00E26885" w:rsidP="0026446B">
            <w:pPr>
              <w:pStyle w:val="Basistekstabcnova"/>
              <w:rPr>
                <w:rFonts w:cs="Calibri"/>
              </w:rPr>
            </w:pPr>
            <w:r w:rsidRPr="005A762B">
              <w:rPr>
                <w:rFonts w:cs="Calibri"/>
              </w:rPr>
              <w:t>Naam opdrachtgever</w:t>
            </w:r>
          </w:p>
        </w:tc>
        <w:tc>
          <w:tcPr>
            <w:tcW w:w="5415" w:type="dxa"/>
            <w:gridSpan w:val="2"/>
            <w:shd w:val="clear" w:color="auto" w:fill="auto"/>
          </w:tcPr>
          <w:p w14:paraId="5F1A17A7" w14:textId="77777777" w:rsidR="00E26885" w:rsidRPr="005A762B" w:rsidRDefault="00E26885" w:rsidP="0026446B">
            <w:pPr>
              <w:pStyle w:val="Basistekstabcnova"/>
              <w:rPr>
                <w:rFonts w:cs="Calibri"/>
              </w:rPr>
            </w:pPr>
          </w:p>
        </w:tc>
      </w:tr>
      <w:tr w:rsidR="00E26885" w:rsidRPr="005A762B" w14:paraId="54B5807E" w14:textId="77777777" w:rsidTr="0026446B">
        <w:trPr>
          <w:trHeight w:val="283"/>
        </w:trPr>
        <w:tc>
          <w:tcPr>
            <w:tcW w:w="3119" w:type="dxa"/>
            <w:shd w:val="clear" w:color="auto" w:fill="auto"/>
          </w:tcPr>
          <w:p w14:paraId="2F3AB4A8" w14:textId="77777777" w:rsidR="00E26885" w:rsidRPr="005A762B" w:rsidRDefault="00E26885" w:rsidP="0026446B">
            <w:pPr>
              <w:pStyle w:val="Basistekstabcnova"/>
              <w:rPr>
                <w:rFonts w:cs="Calibri"/>
              </w:rPr>
            </w:pPr>
            <w:r w:rsidRPr="005A762B">
              <w:rPr>
                <w:rFonts w:cs="Calibri"/>
              </w:rPr>
              <w:t>Contactgegevens opdrachtgever</w:t>
            </w:r>
          </w:p>
        </w:tc>
        <w:tc>
          <w:tcPr>
            <w:tcW w:w="5415" w:type="dxa"/>
            <w:gridSpan w:val="2"/>
            <w:shd w:val="clear" w:color="auto" w:fill="auto"/>
          </w:tcPr>
          <w:p w14:paraId="7A3169D1" w14:textId="77777777" w:rsidR="00E26885" w:rsidRPr="005A762B" w:rsidRDefault="00E26885" w:rsidP="0026446B">
            <w:pPr>
              <w:pStyle w:val="Basistekstabcnova"/>
              <w:rPr>
                <w:rFonts w:cs="Calibri"/>
              </w:rPr>
            </w:pPr>
          </w:p>
        </w:tc>
      </w:tr>
      <w:tr w:rsidR="00E26885" w:rsidRPr="005A762B" w14:paraId="1B408098" w14:textId="77777777" w:rsidTr="0026446B">
        <w:trPr>
          <w:trHeight w:val="283"/>
        </w:trPr>
        <w:tc>
          <w:tcPr>
            <w:tcW w:w="3119" w:type="dxa"/>
            <w:shd w:val="clear" w:color="auto" w:fill="auto"/>
          </w:tcPr>
          <w:p w14:paraId="520F4E7E" w14:textId="77777777" w:rsidR="00E26885" w:rsidRPr="005A762B" w:rsidRDefault="00E26885"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3043271E" w14:textId="77777777" w:rsidR="00E26885" w:rsidRPr="005A762B" w:rsidRDefault="00E26885" w:rsidP="0026446B">
            <w:pPr>
              <w:pStyle w:val="Basistekstabcnova"/>
              <w:rPr>
                <w:rFonts w:cs="Calibri"/>
              </w:rPr>
            </w:pPr>
          </w:p>
        </w:tc>
      </w:tr>
      <w:tr w:rsidR="00E26885" w:rsidRPr="005A762B" w:rsidDel="0050433C" w14:paraId="2B9D4DC7" w14:textId="77777777" w:rsidTr="0026446B">
        <w:trPr>
          <w:trHeight w:val="283"/>
        </w:trPr>
        <w:tc>
          <w:tcPr>
            <w:tcW w:w="3119" w:type="dxa"/>
            <w:shd w:val="clear" w:color="auto" w:fill="auto"/>
          </w:tcPr>
          <w:p w14:paraId="149200C4" w14:textId="77777777" w:rsidR="00E26885" w:rsidRPr="005A762B" w:rsidRDefault="00E26885" w:rsidP="0026446B">
            <w:pPr>
              <w:pStyle w:val="Basistekstabcnova"/>
              <w:rPr>
                <w:rFonts w:cs="Calibri"/>
              </w:rPr>
            </w:pPr>
            <w:r w:rsidRPr="005A762B">
              <w:rPr>
                <w:rFonts w:cs="Calibri"/>
              </w:rPr>
              <w:t>Oplevering</w:t>
            </w:r>
          </w:p>
        </w:tc>
        <w:tc>
          <w:tcPr>
            <w:tcW w:w="5415" w:type="dxa"/>
            <w:gridSpan w:val="2"/>
            <w:shd w:val="clear" w:color="auto" w:fill="auto"/>
          </w:tcPr>
          <w:p w14:paraId="403425DC" w14:textId="77777777" w:rsidR="00E26885" w:rsidRPr="005A762B" w:rsidDel="0050433C" w:rsidRDefault="00E26885" w:rsidP="0026446B">
            <w:pPr>
              <w:pStyle w:val="Basistekstabcnova"/>
              <w:rPr>
                <w:rFonts w:cs="Calibri"/>
              </w:rPr>
            </w:pPr>
          </w:p>
        </w:tc>
      </w:tr>
      <w:tr w:rsidR="00E26885" w:rsidRPr="005A762B" w14:paraId="1BF2EF38" w14:textId="77777777" w:rsidTr="0026446B">
        <w:trPr>
          <w:trHeight w:val="283"/>
        </w:trPr>
        <w:tc>
          <w:tcPr>
            <w:tcW w:w="3119" w:type="dxa"/>
            <w:shd w:val="clear" w:color="auto" w:fill="auto"/>
          </w:tcPr>
          <w:p w14:paraId="4CBD9180" w14:textId="77777777" w:rsidR="00E26885" w:rsidRPr="005A762B" w:rsidRDefault="00E26885" w:rsidP="0026446B">
            <w:pPr>
              <w:pStyle w:val="Basistekstabcnova"/>
              <w:rPr>
                <w:rFonts w:cs="Calibri"/>
              </w:rPr>
            </w:pPr>
            <w:r w:rsidRPr="005A762B">
              <w:rPr>
                <w:rFonts w:cs="Calibri"/>
              </w:rPr>
              <w:t xml:space="preserve">Opdrachtsom </w:t>
            </w:r>
          </w:p>
        </w:tc>
        <w:tc>
          <w:tcPr>
            <w:tcW w:w="5415" w:type="dxa"/>
            <w:gridSpan w:val="2"/>
            <w:shd w:val="clear" w:color="auto" w:fill="auto"/>
          </w:tcPr>
          <w:p w14:paraId="1F83BCE9" w14:textId="77777777" w:rsidR="00E26885" w:rsidRPr="005A762B" w:rsidRDefault="00E26885" w:rsidP="0026446B">
            <w:pPr>
              <w:pStyle w:val="Basistekstabcnova"/>
              <w:rPr>
                <w:rFonts w:cs="Calibri"/>
              </w:rPr>
            </w:pPr>
          </w:p>
        </w:tc>
      </w:tr>
      <w:tr w:rsidR="00E26885" w:rsidRPr="005A762B" w14:paraId="313C62C8"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51CFF023" w14:textId="600D37FB" w:rsidR="00E26885" w:rsidRPr="005A762B" w:rsidRDefault="00E26885" w:rsidP="0026446B">
            <w:pPr>
              <w:pStyle w:val="Basistekstabcnova"/>
              <w:rPr>
                <w:rFonts w:cs="Calibri"/>
                <w:b/>
              </w:rPr>
            </w:pPr>
            <w:r w:rsidRPr="005A762B">
              <w:rPr>
                <w:rFonts w:cs="Calibri"/>
                <w:b/>
                <w:color w:val="FFFFFF" w:themeColor="background1"/>
              </w:rPr>
              <w:t>Omschrijving</w:t>
            </w:r>
            <w:r w:rsidR="007B47C1">
              <w:rPr>
                <w:rFonts w:cs="Calibri"/>
                <w:b/>
                <w:color w:val="FFFFFF" w:themeColor="background1"/>
              </w:rPr>
              <w:t>:</w:t>
            </w:r>
          </w:p>
        </w:tc>
      </w:tr>
      <w:tr w:rsidR="00E26885" w:rsidRPr="005A762B" w14:paraId="426F5EC2" w14:textId="77777777" w:rsidTr="0026446B">
        <w:tblPrEx>
          <w:tblLook w:val="04A0" w:firstRow="1" w:lastRow="0" w:firstColumn="1" w:lastColumn="0" w:noHBand="0" w:noVBand="1"/>
        </w:tblPrEx>
        <w:trPr>
          <w:cantSplit/>
          <w:tblHeader/>
        </w:trPr>
        <w:tc>
          <w:tcPr>
            <w:tcW w:w="8534" w:type="dxa"/>
            <w:gridSpan w:val="3"/>
            <w:shd w:val="clear" w:color="auto" w:fill="auto"/>
          </w:tcPr>
          <w:p w14:paraId="74A653FE" w14:textId="77777777" w:rsidR="00E26885" w:rsidRPr="005A762B" w:rsidRDefault="00E26885" w:rsidP="0026446B">
            <w:pPr>
              <w:pStyle w:val="Basistekstabcnova"/>
              <w:rPr>
                <w:rFonts w:cs="Calibri"/>
              </w:rPr>
            </w:pPr>
          </w:p>
          <w:p w14:paraId="2BF1201A" w14:textId="77777777" w:rsidR="00E26885" w:rsidRPr="005A762B" w:rsidRDefault="00E26885" w:rsidP="0026446B">
            <w:pPr>
              <w:pStyle w:val="Basistekstabcnova"/>
              <w:rPr>
                <w:rFonts w:cs="Calibri"/>
              </w:rPr>
            </w:pPr>
          </w:p>
          <w:p w14:paraId="5C693D6A" w14:textId="77777777" w:rsidR="00E26885" w:rsidRPr="005A762B" w:rsidRDefault="00E26885" w:rsidP="0026446B">
            <w:pPr>
              <w:pStyle w:val="Basistekstabcnova"/>
              <w:rPr>
                <w:rFonts w:cs="Calibri"/>
              </w:rPr>
            </w:pPr>
          </w:p>
          <w:p w14:paraId="4C65FFA5" w14:textId="77777777" w:rsidR="00E26885" w:rsidRPr="005A762B" w:rsidRDefault="00E26885" w:rsidP="0026446B">
            <w:pPr>
              <w:pStyle w:val="Basistekstabcnova"/>
              <w:rPr>
                <w:rFonts w:cs="Calibri"/>
              </w:rPr>
            </w:pPr>
          </w:p>
          <w:p w14:paraId="000D4B9D" w14:textId="77777777" w:rsidR="00E26885" w:rsidRPr="005A762B" w:rsidRDefault="00E26885" w:rsidP="0026446B">
            <w:pPr>
              <w:pStyle w:val="Basistekstabcnova"/>
              <w:rPr>
                <w:rFonts w:cs="Calibri"/>
              </w:rPr>
            </w:pPr>
          </w:p>
          <w:p w14:paraId="191A8461" w14:textId="77777777" w:rsidR="00E26885" w:rsidRPr="005A762B" w:rsidRDefault="00E26885" w:rsidP="0026446B">
            <w:pPr>
              <w:pStyle w:val="Basistekstabcnova"/>
              <w:rPr>
                <w:rFonts w:cs="Calibri"/>
              </w:rPr>
            </w:pPr>
          </w:p>
          <w:p w14:paraId="29553583" w14:textId="77777777" w:rsidR="00E26885" w:rsidRPr="005A762B" w:rsidRDefault="00E26885" w:rsidP="0026446B">
            <w:pPr>
              <w:pStyle w:val="Basistekstabcnova"/>
              <w:rPr>
                <w:rFonts w:cs="Calibri"/>
              </w:rPr>
            </w:pPr>
          </w:p>
          <w:p w14:paraId="44F2B388" w14:textId="77777777" w:rsidR="00E26885" w:rsidRPr="005A762B" w:rsidRDefault="00E26885" w:rsidP="0026446B">
            <w:pPr>
              <w:pStyle w:val="Basistekstabcnova"/>
              <w:rPr>
                <w:rFonts w:cs="Calibri"/>
              </w:rPr>
            </w:pPr>
          </w:p>
          <w:p w14:paraId="2DDE40F9" w14:textId="77777777" w:rsidR="00E26885" w:rsidRPr="005A762B" w:rsidRDefault="00E26885" w:rsidP="0026446B">
            <w:pPr>
              <w:pStyle w:val="Basistekstabcnova"/>
              <w:rPr>
                <w:rFonts w:cs="Calibri"/>
              </w:rPr>
            </w:pPr>
          </w:p>
        </w:tc>
      </w:tr>
      <w:tr w:rsidR="00E26885" w:rsidRPr="005A762B" w14:paraId="38568182"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45930B33" w14:textId="77777777" w:rsidR="00E26885" w:rsidRPr="005A762B" w:rsidRDefault="00E26885"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35216B62" w14:textId="77777777" w:rsidR="00E26885" w:rsidRPr="005A762B" w:rsidRDefault="00E26885"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5E216FDB" w14:textId="77777777" w:rsidR="00E26885" w:rsidRPr="005A762B" w:rsidRDefault="00E26885" w:rsidP="007663C3">
            <w:pPr>
              <w:pStyle w:val="Basistekstabcnova"/>
              <w:numPr>
                <w:ilvl w:val="0"/>
                <w:numId w:val="39"/>
              </w:numPr>
              <w:rPr>
                <w:rFonts w:cs="Calibri"/>
              </w:rPr>
            </w:pPr>
            <w:r w:rsidRPr="005A762B">
              <w:rPr>
                <w:rFonts w:cs="Calibri"/>
              </w:rPr>
              <w:t>Naam en contactgegevens opdrachtgever</w:t>
            </w:r>
          </w:p>
          <w:p w14:paraId="43CD1BEB" w14:textId="77777777" w:rsidR="00E26885" w:rsidRPr="005A762B" w:rsidRDefault="00E26885" w:rsidP="007663C3">
            <w:pPr>
              <w:pStyle w:val="Basistekstabcnova"/>
              <w:numPr>
                <w:ilvl w:val="0"/>
                <w:numId w:val="39"/>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2EB4EDC6" w14:textId="77777777" w:rsidR="00E26885" w:rsidRPr="005A762B" w:rsidRDefault="00E26885" w:rsidP="007663C3">
            <w:pPr>
              <w:pStyle w:val="Basistekstabcnova"/>
              <w:numPr>
                <w:ilvl w:val="0"/>
                <w:numId w:val="39"/>
              </w:numPr>
              <w:rPr>
                <w:rFonts w:cs="Calibri"/>
              </w:rPr>
            </w:pPr>
            <w:r w:rsidRPr="005A762B">
              <w:rPr>
                <w:rFonts w:cs="Calibri"/>
              </w:rPr>
              <w:t>Functie van het project</w:t>
            </w:r>
          </w:p>
          <w:p w14:paraId="6E1291E1" w14:textId="77777777" w:rsidR="00E26885" w:rsidRPr="005A762B" w:rsidRDefault="00E26885" w:rsidP="007663C3">
            <w:pPr>
              <w:pStyle w:val="Basistekstabcnova"/>
              <w:numPr>
                <w:ilvl w:val="0"/>
                <w:numId w:val="39"/>
              </w:numPr>
              <w:rPr>
                <w:rFonts w:cs="Calibri"/>
              </w:rPr>
            </w:pPr>
            <w:r w:rsidRPr="005A762B">
              <w:rPr>
                <w:rFonts w:cs="Calibri"/>
              </w:rPr>
              <w:t>Datum van oplevering</w:t>
            </w:r>
          </w:p>
          <w:p w14:paraId="5973537B" w14:textId="77777777" w:rsidR="00E26885" w:rsidRPr="005A762B" w:rsidRDefault="00E26885" w:rsidP="007663C3">
            <w:pPr>
              <w:pStyle w:val="Basistekstabcnova"/>
              <w:numPr>
                <w:ilvl w:val="0"/>
                <w:numId w:val="39"/>
              </w:numPr>
              <w:rPr>
                <w:rFonts w:cs="Calibri"/>
              </w:rPr>
            </w:pPr>
            <w:r w:rsidRPr="005A762B">
              <w:rPr>
                <w:rFonts w:cs="Calibri"/>
              </w:rPr>
              <w:t>Bevestiging van een beheersbaar en correct en naar tevredenheid afgerond proces.</w:t>
            </w:r>
          </w:p>
        </w:tc>
      </w:tr>
    </w:tbl>
    <w:p w14:paraId="69B31A50" w14:textId="77777777" w:rsidR="00E26885" w:rsidRPr="005A762B" w:rsidRDefault="00E26885" w:rsidP="00E26885">
      <w:pPr>
        <w:pStyle w:val="Basistekstabcnova"/>
        <w:rPr>
          <w:rFonts w:cs="Calibri"/>
        </w:rPr>
      </w:pPr>
    </w:p>
    <w:p w14:paraId="170550D9" w14:textId="77777777" w:rsidR="00E26885" w:rsidRPr="005A762B" w:rsidRDefault="00E26885" w:rsidP="00E26885">
      <w:pPr>
        <w:spacing w:line="260" w:lineRule="atLeast"/>
        <w:rPr>
          <w:rFonts w:ascii="Calibri" w:hAnsi="Calibri" w:cs="Calibri"/>
        </w:rPr>
      </w:pPr>
      <w:r w:rsidRPr="005A762B">
        <w:rPr>
          <w:rFonts w:ascii="Calibri" w:hAnsi="Calibri" w:cs="Calibri"/>
        </w:rPr>
        <w:t>In verband met de volledigheid dienen naast dit formulier minimaal de volgende gegevens te worden aangeleverd:</w:t>
      </w:r>
    </w:p>
    <w:p w14:paraId="41FB49E2" w14:textId="77777777" w:rsidR="00E26885" w:rsidRPr="005A762B" w:rsidRDefault="00E26885" w:rsidP="00E26885">
      <w:pPr>
        <w:pStyle w:val="Opsommingteken1eniveauabcnova"/>
        <w:rPr>
          <w:rFonts w:ascii="Calibri" w:hAnsi="Calibri" w:cs="Calibri"/>
        </w:rPr>
      </w:pPr>
      <w:r w:rsidRPr="005A762B">
        <w:rPr>
          <w:rFonts w:ascii="Calibri" w:hAnsi="Calibri" w:cs="Calibri"/>
        </w:rPr>
        <w:t>Ter onderbouwing een maximum van 2 pagina’s A4 inclusief beeldmateriaal;</w:t>
      </w:r>
    </w:p>
    <w:p w14:paraId="604E2DA7" w14:textId="77777777" w:rsidR="00E26885" w:rsidRPr="005A762B" w:rsidRDefault="00E26885" w:rsidP="00E26885">
      <w:pPr>
        <w:pStyle w:val="Opsommingteken1eniveauabcnova"/>
        <w:rPr>
          <w:rFonts w:ascii="Calibri" w:hAnsi="Calibri" w:cs="Calibri"/>
        </w:rPr>
      </w:pPr>
      <w:r w:rsidRPr="005A762B">
        <w:rPr>
          <w:rFonts w:ascii="Calibri" w:hAnsi="Calibri" w:cs="Calibri"/>
        </w:rPr>
        <w:t xml:space="preserve">Bewijsmateriaal waarmee het voldoen aan het criterium voldoende wordt onderbouwd; </w:t>
      </w:r>
    </w:p>
    <w:p w14:paraId="323A559B" w14:textId="77777777" w:rsidR="00E26885" w:rsidRPr="005A762B" w:rsidRDefault="00E26885" w:rsidP="00E26885">
      <w:pPr>
        <w:pStyle w:val="Opsommingteken1eniveauabcnova"/>
        <w:rPr>
          <w:rFonts w:ascii="Calibri" w:hAnsi="Calibri" w:cs="Calibri"/>
        </w:rPr>
      </w:pPr>
      <w:r w:rsidRPr="005A762B">
        <w:rPr>
          <w:rFonts w:ascii="Calibri" w:hAnsi="Calibri" w:cs="Calibri"/>
        </w:rPr>
        <w:t>Een ondertekende tevredenheidsverklaring van de desbetreffende Opdrachtgever waarin de specificaties van het project inzake het desbetreffende criterium is benoemd.</w:t>
      </w:r>
    </w:p>
    <w:p w14:paraId="02F2F168" w14:textId="77777777" w:rsidR="00E26885" w:rsidRDefault="00E26885" w:rsidP="00E26885">
      <w:pPr>
        <w:pStyle w:val="Basistekstabcnova"/>
      </w:pPr>
    </w:p>
    <w:p w14:paraId="3D23CAF1" w14:textId="77777777" w:rsidR="00E26885" w:rsidRDefault="00E26885" w:rsidP="00E26885">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65DC2234" w14:textId="77777777" w:rsidTr="0026446B">
        <w:trPr>
          <w:trHeight w:val="283"/>
        </w:trPr>
        <w:tc>
          <w:tcPr>
            <w:tcW w:w="8534" w:type="dxa"/>
            <w:gridSpan w:val="3"/>
            <w:shd w:val="clear" w:color="auto" w:fill="81BDC9" w:themeFill="accent1"/>
          </w:tcPr>
          <w:p w14:paraId="212D672E" w14:textId="77777777" w:rsidR="00E26885" w:rsidRPr="00E26885" w:rsidRDefault="00E26885" w:rsidP="0026446B">
            <w:pPr>
              <w:pStyle w:val="Basistekstabcnova"/>
              <w:rPr>
                <w:rFonts w:cs="Calibri"/>
                <w:b/>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 xml:space="preserve">2: Modulair bouwen </w:t>
            </w:r>
          </w:p>
        </w:tc>
      </w:tr>
      <w:tr w:rsidR="00E26885" w:rsidRPr="005A762B" w14:paraId="6BF07F7B" w14:textId="77777777" w:rsidTr="0026446B">
        <w:trPr>
          <w:trHeight w:val="283"/>
        </w:trPr>
        <w:tc>
          <w:tcPr>
            <w:tcW w:w="3119" w:type="dxa"/>
            <w:shd w:val="clear" w:color="auto" w:fill="auto"/>
          </w:tcPr>
          <w:p w14:paraId="49192491" w14:textId="77777777" w:rsidR="00E26885" w:rsidRPr="005A762B" w:rsidRDefault="00E26885"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649CBC4B" w14:textId="5373D7F4" w:rsidR="00E26885" w:rsidRPr="005A762B" w:rsidRDefault="00E26885" w:rsidP="0026446B">
            <w:pPr>
              <w:pStyle w:val="Basistekstabcnova"/>
              <w:rPr>
                <w:rFonts w:cs="Calibri"/>
              </w:rPr>
            </w:pPr>
          </w:p>
        </w:tc>
      </w:tr>
      <w:tr w:rsidR="00E26885" w:rsidRPr="005A762B" w:rsidDel="0050433C" w14:paraId="5467F7C0" w14:textId="77777777" w:rsidTr="0026446B">
        <w:trPr>
          <w:trHeight w:val="283"/>
        </w:trPr>
        <w:tc>
          <w:tcPr>
            <w:tcW w:w="3119" w:type="dxa"/>
            <w:shd w:val="clear" w:color="auto" w:fill="auto"/>
          </w:tcPr>
          <w:p w14:paraId="045783A7" w14:textId="77777777" w:rsidR="00E26885" w:rsidRPr="005A762B" w:rsidRDefault="00E26885" w:rsidP="0026446B">
            <w:pPr>
              <w:pStyle w:val="Basistekstabcnova"/>
              <w:rPr>
                <w:rFonts w:cs="Calibri"/>
              </w:rPr>
            </w:pPr>
            <w:r w:rsidRPr="005A762B">
              <w:rPr>
                <w:rFonts w:cs="Calibri"/>
              </w:rPr>
              <w:t>Naam project</w:t>
            </w:r>
          </w:p>
        </w:tc>
        <w:tc>
          <w:tcPr>
            <w:tcW w:w="5415" w:type="dxa"/>
            <w:gridSpan w:val="2"/>
            <w:shd w:val="clear" w:color="auto" w:fill="auto"/>
          </w:tcPr>
          <w:p w14:paraId="2C625BC9" w14:textId="77777777" w:rsidR="00E26885" w:rsidRPr="005A762B" w:rsidDel="0050433C" w:rsidRDefault="00E26885" w:rsidP="0026446B">
            <w:pPr>
              <w:pStyle w:val="Basistekstabcnova"/>
              <w:rPr>
                <w:rFonts w:cs="Calibri"/>
              </w:rPr>
            </w:pPr>
          </w:p>
        </w:tc>
      </w:tr>
      <w:tr w:rsidR="00E26885" w:rsidRPr="005A762B" w14:paraId="4795E74D" w14:textId="77777777" w:rsidTr="0026446B">
        <w:trPr>
          <w:trHeight w:val="283"/>
        </w:trPr>
        <w:tc>
          <w:tcPr>
            <w:tcW w:w="3119" w:type="dxa"/>
            <w:shd w:val="clear" w:color="auto" w:fill="auto"/>
          </w:tcPr>
          <w:p w14:paraId="33985066" w14:textId="77777777" w:rsidR="00E26885" w:rsidRPr="005A762B" w:rsidRDefault="00E26885" w:rsidP="0026446B">
            <w:pPr>
              <w:pStyle w:val="Basistekstabcnova"/>
              <w:rPr>
                <w:rFonts w:cs="Calibri"/>
              </w:rPr>
            </w:pPr>
            <w:r w:rsidRPr="005A762B">
              <w:rPr>
                <w:rFonts w:cs="Calibri"/>
              </w:rPr>
              <w:t>Omvang project</w:t>
            </w:r>
          </w:p>
        </w:tc>
        <w:tc>
          <w:tcPr>
            <w:tcW w:w="5415" w:type="dxa"/>
            <w:gridSpan w:val="2"/>
            <w:shd w:val="clear" w:color="auto" w:fill="auto"/>
          </w:tcPr>
          <w:p w14:paraId="7551361D" w14:textId="77777777" w:rsidR="00E26885" w:rsidRPr="005A762B" w:rsidRDefault="00E26885" w:rsidP="0026446B">
            <w:pPr>
              <w:pStyle w:val="Basistekstabcnova"/>
              <w:rPr>
                <w:rFonts w:cs="Calibri"/>
              </w:rPr>
            </w:pPr>
          </w:p>
        </w:tc>
      </w:tr>
      <w:tr w:rsidR="00E26885" w:rsidRPr="005A762B" w14:paraId="65839569" w14:textId="77777777" w:rsidTr="0026446B">
        <w:trPr>
          <w:trHeight w:val="283"/>
        </w:trPr>
        <w:tc>
          <w:tcPr>
            <w:tcW w:w="3119" w:type="dxa"/>
            <w:shd w:val="clear" w:color="auto" w:fill="auto"/>
          </w:tcPr>
          <w:p w14:paraId="5CD75D0C" w14:textId="77777777" w:rsidR="00E26885" w:rsidRPr="005A762B" w:rsidRDefault="00E26885" w:rsidP="0026446B">
            <w:pPr>
              <w:pStyle w:val="Basistekstabcnova"/>
              <w:rPr>
                <w:rFonts w:cs="Calibri"/>
              </w:rPr>
            </w:pPr>
            <w:r w:rsidRPr="005A762B">
              <w:rPr>
                <w:rFonts w:cs="Calibri"/>
              </w:rPr>
              <w:t>Naam opdrachtgever</w:t>
            </w:r>
          </w:p>
        </w:tc>
        <w:tc>
          <w:tcPr>
            <w:tcW w:w="5415" w:type="dxa"/>
            <w:gridSpan w:val="2"/>
            <w:shd w:val="clear" w:color="auto" w:fill="auto"/>
          </w:tcPr>
          <w:p w14:paraId="4D197AA9" w14:textId="77777777" w:rsidR="00E26885" w:rsidRPr="005A762B" w:rsidRDefault="00E26885" w:rsidP="0026446B">
            <w:pPr>
              <w:pStyle w:val="Basistekstabcnova"/>
              <w:rPr>
                <w:rFonts w:cs="Calibri"/>
              </w:rPr>
            </w:pPr>
          </w:p>
        </w:tc>
      </w:tr>
      <w:tr w:rsidR="00E26885" w:rsidRPr="005A762B" w14:paraId="0BD653CB" w14:textId="77777777" w:rsidTr="0026446B">
        <w:trPr>
          <w:trHeight w:val="283"/>
        </w:trPr>
        <w:tc>
          <w:tcPr>
            <w:tcW w:w="3119" w:type="dxa"/>
            <w:shd w:val="clear" w:color="auto" w:fill="auto"/>
          </w:tcPr>
          <w:p w14:paraId="0407CC31" w14:textId="77777777" w:rsidR="00E26885" w:rsidRPr="005A762B" w:rsidRDefault="00E26885" w:rsidP="0026446B">
            <w:pPr>
              <w:pStyle w:val="Basistekstabcnova"/>
              <w:rPr>
                <w:rFonts w:cs="Calibri"/>
              </w:rPr>
            </w:pPr>
            <w:r w:rsidRPr="005A762B">
              <w:rPr>
                <w:rFonts w:cs="Calibri"/>
              </w:rPr>
              <w:t>Contactgegevens opdrachtgever</w:t>
            </w:r>
          </w:p>
        </w:tc>
        <w:tc>
          <w:tcPr>
            <w:tcW w:w="5415" w:type="dxa"/>
            <w:gridSpan w:val="2"/>
            <w:shd w:val="clear" w:color="auto" w:fill="auto"/>
          </w:tcPr>
          <w:p w14:paraId="3A312E9F" w14:textId="77777777" w:rsidR="00E26885" w:rsidRPr="005A762B" w:rsidRDefault="00E26885" w:rsidP="0026446B">
            <w:pPr>
              <w:pStyle w:val="Basistekstabcnova"/>
              <w:rPr>
                <w:rFonts w:cs="Calibri"/>
              </w:rPr>
            </w:pPr>
          </w:p>
        </w:tc>
      </w:tr>
      <w:tr w:rsidR="00E26885" w:rsidRPr="005A762B" w14:paraId="273562D3" w14:textId="77777777" w:rsidTr="0026446B">
        <w:trPr>
          <w:trHeight w:val="283"/>
        </w:trPr>
        <w:tc>
          <w:tcPr>
            <w:tcW w:w="3119" w:type="dxa"/>
            <w:shd w:val="clear" w:color="auto" w:fill="auto"/>
          </w:tcPr>
          <w:p w14:paraId="385957E8" w14:textId="77777777" w:rsidR="00E26885" w:rsidRPr="005A762B" w:rsidRDefault="00E26885"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568E2BDB" w14:textId="77777777" w:rsidR="00E26885" w:rsidRPr="005A762B" w:rsidRDefault="00E26885" w:rsidP="0026446B">
            <w:pPr>
              <w:pStyle w:val="Basistekstabcnova"/>
              <w:rPr>
                <w:rFonts w:cs="Calibri"/>
              </w:rPr>
            </w:pPr>
          </w:p>
        </w:tc>
      </w:tr>
      <w:tr w:rsidR="00E26885" w:rsidRPr="005A762B" w:rsidDel="0050433C" w14:paraId="099781B3" w14:textId="77777777" w:rsidTr="0026446B">
        <w:trPr>
          <w:trHeight w:val="283"/>
        </w:trPr>
        <w:tc>
          <w:tcPr>
            <w:tcW w:w="3119" w:type="dxa"/>
            <w:shd w:val="clear" w:color="auto" w:fill="auto"/>
          </w:tcPr>
          <w:p w14:paraId="461D1291" w14:textId="77777777" w:rsidR="00E26885" w:rsidRPr="005A762B" w:rsidRDefault="00E26885" w:rsidP="0026446B">
            <w:pPr>
              <w:pStyle w:val="Basistekstabcnova"/>
              <w:rPr>
                <w:rFonts w:cs="Calibri"/>
              </w:rPr>
            </w:pPr>
            <w:r w:rsidRPr="005A762B">
              <w:rPr>
                <w:rFonts w:cs="Calibri"/>
              </w:rPr>
              <w:t>Oplevering</w:t>
            </w:r>
          </w:p>
        </w:tc>
        <w:tc>
          <w:tcPr>
            <w:tcW w:w="5415" w:type="dxa"/>
            <w:gridSpan w:val="2"/>
            <w:shd w:val="clear" w:color="auto" w:fill="auto"/>
          </w:tcPr>
          <w:p w14:paraId="645E1D50" w14:textId="77777777" w:rsidR="00E26885" w:rsidRPr="005A762B" w:rsidDel="0050433C" w:rsidRDefault="00E26885" w:rsidP="0026446B">
            <w:pPr>
              <w:pStyle w:val="Basistekstabcnova"/>
              <w:rPr>
                <w:rFonts w:cs="Calibri"/>
              </w:rPr>
            </w:pPr>
          </w:p>
        </w:tc>
      </w:tr>
      <w:tr w:rsidR="00E26885" w:rsidRPr="005A762B" w14:paraId="77E4DE8E" w14:textId="77777777" w:rsidTr="0026446B">
        <w:trPr>
          <w:trHeight w:val="283"/>
        </w:trPr>
        <w:tc>
          <w:tcPr>
            <w:tcW w:w="3119" w:type="dxa"/>
            <w:shd w:val="clear" w:color="auto" w:fill="auto"/>
          </w:tcPr>
          <w:p w14:paraId="14575844" w14:textId="77777777" w:rsidR="00E26885" w:rsidRPr="005A762B" w:rsidRDefault="00E26885" w:rsidP="0026446B">
            <w:pPr>
              <w:pStyle w:val="Basistekstabcnova"/>
              <w:rPr>
                <w:rFonts w:cs="Calibri"/>
              </w:rPr>
            </w:pPr>
            <w:r w:rsidRPr="005A762B">
              <w:rPr>
                <w:rFonts w:cs="Calibri"/>
              </w:rPr>
              <w:t xml:space="preserve">Opdrachtsom </w:t>
            </w:r>
          </w:p>
        </w:tc>
        <w:tc>
          <w:tcPr>
            <w:tcW w:w="5415" w:type="dxa"/>
            <w:gridSpan w:val="2"/>
            <w:shd w:val="clear" w:color="auto" w:fill="auto"/>
          </w:tcPr>
          <w:p w14:paraId="75E1F0EE" w14:textId="77777777" w:rsidR="00E26885" w:rsidRPr="005A762B" w:rsidRDefault="00E26885" w:rsidP="0026446B">
            <w:pPr>
              <w:pStyle w:val="Basistekstabcnova"/>
              <w:rPr>
                <w:rFonts w:cs="Calibri"/>
              </w:rPr>
            </w:pPr>
          </w:p>
        </w:tc>
      </w:tr>
      <w:tr w:rsidR="00E26885" w:rsidRPr="005A762B" w14:paraId="4B1A209C"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223AF6C8" w14:textId="0D2958E7" w:rsidR="00E26885" w:rsidRPr="005A762B" w:rsidRDefault="00E26885" w:rsidP="0026446B">
            <w:pPr>
              <w:pStyle w:val="Basistekstabcnova"/>
              <w:rPr>
                <w:rFonts w:cs="Calibri"/>
                <w:b/>
              </w:rPr>
            </w:pPr>
            <w:r w:rsidRPr="005A762B">
              <w:rPr>
                <w:rFonts w:cs="Calibri"/>
                <w:b/>
                <w:color w:val="FFFFFF" w:themeColor="background1"/>
              </w:rPr>
              <w:t>Omschrijving</w:t>
            </w:r>
            <w:r w:rsidR="007B47C1">
              <w:rPr>
                <w:rFonts w:cs="Calibri"/>
                <w:b/>
                <w:color w:val="FFFFFF" w:themeColor="background1"/>
              </w:rPr>
              <w:t>:</w:t>
            </w:r>
          </w:p>
        </w:tc>
      </w:tr>
      <w:tr w:rsidR="00E26885" w:rsidRPr="005A762B" w14:paraId="6CB24987" w14:textId="77777777" w:rsidTr="0026446B">
        <w:tblPrEx>
          <w:tblLook w:val="04A0" w:firstRow="1" w:lastRow="0" w:firstColumn="1" w:lastColumn="0" w:noHBand="0" w:noVBand="1"/>
        </w:tblPrEx>
        <w:trPr>
          <w:cantSplit/>
          <w:tblHeader/>
        </w:trPr>
        <w:tc>
          <w:tcPr>
            <w:tcW w:w="8534" w:type="dxa"/>
            <w:gridSpan w:val="3"/>
            <w:shd w:val="clear" w:color="auto" w:fill="auto"/>
          </w:tcPr>
          <w:p w14:paraId="4461E53A" w14:textId="77777777" w:rsidR="00E26885" w:rsidRPr="005A762B" w:rsidRDefault="00E26885" w:rsidP="0026446B">
            <w:pPr>
              <w:pStyle w:val="Basistekstabcnova"/>
              <w:rPr>
                <w:rFonts w:cs="Calibri"/>
              </w:rPr>
            </w:pPr>
          </w:p>
          <w:p w14:paraId="7AA3B2C4" w14:textId="77777777" w:rsidR="00E26885" w:rsidRPr="005A762B" w:rsidRDefault="00E26885" w:rsidP="0026446B">
            <w:pPr>
              <w:pStyle w:val="Basistekstabcnova"/>
              <w:rPr>
                <w:rFonts w:cs="Calibri"/>
              </w:rPr>
            </w:pPr>
          </w:p>
          <w:p w14:paraId="750DFB17" w14:textId="77777777" w:rsidR="00E26885" w:rsidRPr="005A762B" w:rsidRDefault="00E26885" w:rsidP="0026446B">
            <w:pPr>
              <w:pStyle w:val="Basistekstabcnova"/>
              <w:rPr>
                <w:rFonts w:cs="Calibri"/>
              </w:rPr>
            </w:pPr>
          </w:p>
          <w:p w14:paraId="3466A528" w14:textId="77777777" w:rsidR="00E26885" w:rsidRPr="005A762B" w:rsidRDefault="00E26885" w:rsidP="0026446B">
            <w:pPr>
              <w:pStyle w:val="Basistekstabcnova"/>
              <w:rPr>
                <w:rFonts w:cs="Calibri"/>
              </w:rPr>
            </w:pPr>
          </w:p>
          <w:p w14:paraId="60DAB67D" w14:textId="77777777" w:rsidR="00E26885" w:rsidRPr="005A762B" w:rsidRDefault="00E26885" w:rsidP="0026446B">
            <w:pPr>
              <w:pStyle w:val="Basistekstabcnova"/>
              <w:rPr>
                <w:rFonts w:cs="Calibri"/>
              </w:rPr>
            </w:pPr>
          </w:p>
          <w:p w14:paraId="4197B3C6" w14:textId="77777777" w:rsidR="00E26885" w:rsidRPr="005A762B" w:rsidRDefault="00E26885" w:rsidP="0026446B">
            <w:pPr>
              <w:pStyle w:val="Basistekstabcnova"/>
              <w:rPr>
                <w:rFonts w:cs="Calibri"/>
              </w:rPr>
            </w:pPr>
          </w:p>
          <w:p w14:paraId="73D88F04" w14:textId="77777777" w:rsidR="00E26885" w:rsidRPr="005A762B" w:rsidRDefault="00E26885" w:rsidP="0026446B">
            <w:pPr>
              <w:pStyle w:val="Basistekstabcnova"/>
              <w:rPr>
                <w:rFonts w:cs="Calibri"/>
              </w:rPr>
            </w:pPr>
          </w:p>
          <w:p w14:paraId="55F36F5C" w14:textId="77777777" w:rsidR="00E26885" w:rsidRPr="005A762B" w:rsidRDefault="00E26885" w:rsidP="0026446B">
            <w:pPr>
              <w:pStyle w:val="Basistekstabcnova"/>
              <w:rPr>
                <w:rFonts w:cs="Calibri"/>
              </w:rPr>
            </w:pPr>
          </w:p>
          <w:p w14:paraId="7703ED44" w14:textId="77777777" w:rsidR="00E26885" w:rsidRPr="005A762B" w:rsidRDefault="00E26885" w:rsidP="0026446B">
            <w:pPr>
              <w:pStyle w:val="Basistekstabcnova"/>
              <w:rPr>
                <w:rFonts w:cs="Calibri"/>
              </w:rPr>
            </w:pPr>
          </w:p>
        </w:tc>
      </w:tr>
      <w:tr w:rsidR="00E26885" w:rsidRPr="005A762B" w14:paraId="19929C58"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0EBBBBC1" w14:textId="77777777" w:rsidR="00E26885" w:rsidRPr="005A762B" w:rsidRDefault="00E26885"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531E8A64" w14:textId="77777777" w:rsidR="00E26885" w:rsidRPr="005A762B" w:rsidRDefault="00E26885"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55B00FC5" w14:textId="77777777" w:rsidR="00E26885" w:rsidRPr="005A762B" w:rsidRDefault="00E26885" w:rsidP="007663C3">
            <w:pPr>
              <w:pStyle w:val="Basistekstabcnova"/>
              <w:numPr>
                <w:ilvl w:val="0"/>
                <w:numId w:val="40"/>
              </w:numPr>
              <w:rPr>
                <w:rFonts w:cs="Calibri"/>
              </w:rPr>
            </w:pPr>
            <w:r w:rsidRPr="005A762B">
              <w:rPr>
                <w:rFonts w:cs="Calibri"/>
              </w:rPr>
              <w:t>Naam en contactgegevens opdrachtgever</w:t>
            </w:r>
          </w:p>
          <w:p w14:paraId="5E59D28E" w14:textId="77777777" w:rsidR="00E26885" w:rsidRPr="005A762B" w:rsidRDefault="00E26885" w:rsidP="007663C3">
            <w:pPr>
              <w:pStyle w:val="Basistekstabcnova"/>
              <w:numPr>
                <w:ilvl w:val="0"/>
                <w:numId w:val="40"/>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36EF7132" w14:textId="77777777" w:rsidR="00E26885" w:rsidRPr="005A762B" w:rsidRDefault="00E26885" w:rsidP="007663C3">
            <w:pPr>
              <w:pStyle w:val="Basistekstabcnova"/>
              <w:numPr>
                <w:ilvl w:val="0"/>
                <w:numId w:val="40"/>
              </w:numPr>
              <w:rPr>
                <w:rFonts w:cs="Calibri"/>
              </w:rPr>
            </w:pPr>
            <w:r w:rsidRPr="005A762B">
              <w:rPr>
                <w:rFonts w:cs="Calibri"/>
              </w:rPr>
              <w:t>Functie van het project</w:t>
            </w:r>
          </w:p>
          <w:p w14:paraId="1AD65C50" w14:textId="77777777" w:rsidR="00E26885" w:rsidRPr="005A762B" w:rsidRDefault="00E26885" w:rsidP="007663C3">
            <w:pPr>
              <w:pStyle w:val="Basistekstabcnova"/>
              <w:numPr>
                <w:ilvl w:val="0"/>
                <w:numId w:val="40"/>
              </w:numPr>
              <w:rPr>
                <w:rFonts w:cs="Calibri"/>
              </w:rPr>
            </w:pPr>
            <w:r w:rsidRPr="005A762B">
              <w:rPr>
                <w:rFonts w:cs="Calibri"/>
              </w:rPr>
              <w:t>Datum van oplevering</w:t>
            </w:r>
          </w:p>
          <w:p w14:paraId="2CA0380A" w14:textId="77777777" w:rsidR="00E26885" w:rsidRPr="005A762B" w:rsidRDefault="00E26885" w:rsidP="007663C3">
            <w:pPr>
              <w:pStyle w:val="Basistekstabcnova"/>
              <w:numPr>
                <w:ilvl w:val="0"/>
                <w:numId w:val="40"/>
              </w:numPr>
              <w:rPr>
                <w:rFonts w:cs="Calibri"/>
              </w:rPr>
            </w:pPr>
            <w:r w:rsidRPr="005A762B">
              <w:rPr>
                <w:rFonts w:cs="Calibri"/>
              </w:rPr>
              <w:t>Bevestiging van een beheersbaar en correct en naar tevredenheid afgerond proces.</w:t>
            </w:r>
          </w:p>
        </w:tc>
      </w:tr>
    </w:tbl>
    <w:p w14:paraId="2884A51A" w14:textId="77777777" w:rsidR="00E26885" w:rsidRPr="005A762B" w:rsidRDefault="00E26885" w:rsidP="00E26885">
      <w:pPr>
        <w:pStyle w:val="Basistekstabcnova"/>
        <w:rPr>
          <w:rFonts w:cs="Calibri"/>
        </w:rPr>
      </w:pPr>
    </w:p>
    <w:p w14:paraId="03BE94B7" w14:textId="77777777" w:rsidR="00E26885" w:rsidRPr="005A762B" w:rsidRDefault="00E26885" w:rsidP="00E26885">
      <w:pPr>
        <w:spacing w:line="260" w:lineRule="atLeast"/>
        <w:rPr>
          <w:rFonts w:ascii="Calibri" w:hAnsi="Calibri" w:cs="Calibri"/>
        </w:rPr>
      </w:pPr>
      <w:r w:rsidRPr="005A762B">
        <w:rPr>
          <w:rFonts w:ascii="Calibri" w:hAnsi="Calibri" w:cs="Calibri"/>
        </w:rPr>
        <w:t>In verband met de volledigheid dienen naast dit formulier minimaal de volgende gegevens te worden aangeleverd:</w:t>
      </w:r>
    </w:p>
    <w:p w14:paraId="415BE1C9" w14:textId="77777777" w:rsidR="00E26885" w:rsidRPr="005A762B" w:rsidRDefault="00E26885" w:rsidP="00E26885">
      <w:pPr>
        <w:pStyle w:val="Opsommingteken1eniveauabcnova"/>
        <w:rPr>
          <w:rFonts w:ascii="Calibri" w:hAnsi="Calibri" w:cs="Calibri"/>
        </w:rPr>
      </w:pPr>
      <w:r w:rsidRPr="005A762B">
        <w:rPr>
          <w:rFonts w:ascii="Calibri" w:hAnsi="Calibri" w:cs="Calibri"/>
        </w:rPr>
        <w:t>Ter onderbouwing een maximum van 2 pagina’s A4 inclusief beeldmateriaal;</w:t>
      </w:r>
    </w:p>
    <w:p w14:paraId="7CF1A36C" w14:textId="77777777" w:rsidR="00E26885" w:rsidRPr="005A762B" w:rsidRDefault="00E26885" w:rsidP="00E26885">
      <w:pPr>
        <w:pStyle w:val="Opsommingteken1eniveauabcnova"/>
        <w:rPr>
          <w:rFonts w:ascii="Calibri" w:hAnsi="Calibri" w:cs="Calibri"/>
        </w:rPr>
      </w:pPr>
      <w:r w:rsidRPr="005A762B">
        <w:rPr>
          <w:rFonts w:ascii="Calibri" w:hAnsi="Calibri" w:cs="Calibri"/>
        </w:rPr>
        <w:t xml:space="preserve">Bewijsmateriaal waarmee het voldoen aan het criterium voldoende wordt onderbouwd; </w:t>
      </w:r>
    </w:p>
    <w:p w14:paraId="5D176A68" w14:textId="77777777" w:rsidR="00E26885" w:rsidRPr="005A762B" w:rsidRDefault="00E26885" w:rsidP="00E26885">
      <w:pPr>
        <w:pStyle w:val="Opsommingteken1eniveauabcnova"/>
        <w:rPr>
          <w:rFonts w:ascii="Calibri" w:hAnsi="Calibri" w:cs="Calibri"/>
        </w:rPr>
      </w:pPr>
      <w:r w:rsidRPr="005A762B">
        <w:rPr>
          <w:rFonts w:ascii="Calibri" w:hAnsi="Calibri" w:cs="Calibri"/>
        </w:rPr>
        <w:t>Een ondertekende tevredenheidsverklaring van de desbetreffende Opdrachtgever waarin de specificaties van het project inzake het desbetreffende criterium is benoemd.</w:t>
      </w:r>
    </w:p>
    <w:p w14:paraId="665A0181" w14:textId="77777777" w:rsidR="00E26885" w:rsidRDefault="00E26885">
      <w:pPr>
        <w:spacing w:line="240" w:lineRule="atLeast"/>
        <w:rPr>
          <w:rFonts w:cs="Calibri"/>
          <w:b/>
          <w:color w:val="FFFFFF" w:themeColor="background1"/>
          <w:sz w:val="24"/>
          <w:szCs w:val="24"/>
        </w:rPr>
      </w:pPr>
      <w:r>
        <w:rPr>
          <w:rFonts w:cs="Calibri"/>
          <w:b/>
          <w:color w:val="FFFFFF" w:themeColor="background1"/>
          <w:sz w:val="24"/>
          <w:szCs w:val="24"/>
        </w:rPr>
        <w:br w:type="page"/>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4CC65689" w14:textId="77777777" w:rsidTr="0026446B">
        <w:trPr>
          <w:trHeight w:val="283"/>
        </w:trPr>
        <w:tc>
          <w:tcPr>
            <w:tcW w:w="8534" w:type="dxa"/>
            <w:gridSpan w:val="3"/>
            <w:shd w:val="clear" w:color="auto" w:fill="81BDC9" w:themeFill="accent1"/>
          </w:tcPr>
          <w:p w14:paraId="25F89705" w14:textId="77777777" w:rsidR="00E26885" w:rsidRPr="00E26885" w:rsidRDefault="00E26885" w:rsidP="0026446B">
            <w:pPr>
              <w:pStyle w:val="Basistekstabcnova"/>
              <w:rPr>
                <w:rFonts w:cs="Calibri"/>
                <w:b/>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 xml:space="preserve">3: Organisch (bio-based) </w:t>
            </w:r>
          </w:p>
        </w:tc>
      </w:tr>
      <w:tr w:rsidR="00E26885" w:rsidRPr="005A762B" w14:paraId="39D2D172" w14:textId="77777777" w:rsidTr="0026446B">
        <w:trPr>
          <w:trHeight w:val="283"/>
        </w:trPr>
        <w:tc>
          <w:tcPr>
            <w:tcW w:w="3119" w:type="dxa"/>
            <w:shd w:val="clear" w:color="auto" w:fill="auto"/>
          </w:tcPr>
          <w:p w14:paraId="6FF296B1" w14:textId="77777777" w:rsidR="00E26885" w:rsidRPr="005A762B" w:rsidRDefault="00E26885"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488BE4BC" w14:textId="1E307BF7" w:rsidR="00E26885" w:rsidRPr="005A762B" w:rsidRDefault="00E26885" w:rsidP="0026446B">
            <w:pPr>
              <w:pStyle w:val="Basistekstabcnova"/>
              <w:rPr>
                <w:rFonts w:cs="Calibri"/>
              </w:rPr>
            </w:pPr>
          </w:p>
        </w:tc>
      </w:tr>
      <w:tr w:rsidR="00E26885" w:rsidRPr="005A762B" w:rsidDel="0050433C" w14:paraId="21FB7EC4" w14:textId="77777777" w:rsidTr="0026446B">
        <w:trPr>
          <w:trHeight w:val="283"/>
        </w:trPr>
        <w:tc>
          <w:tcPr>
            <w:tcW w:w="3119" w:type="dxa"/>
            <w:shd w:val="clear" w:color="auto" w:fill="auto"/>
          </w:tcPr>
          <w:p w14:paraId="67B9D163" w14:textId="77777777" w:rsidR="00E26885" w:rsidRPr="005A762B" w:rsidRDefault="00E26885" w:rsidP="0026446B">
            <w:pPr>
              <w:pStyle w:val="Basistekstabcnova"/>
              <w:rPr>
                <w:rFonts w:cs="Calibri"/>
              </w:rPr>
            </w:pPr>
            <w:r w:rsidRPr="005A762B">
              <w:rPr>
                <w:rFonts w:cs="Calibri"/>
              </w:rPr>
              <w:t>Naam project</w:t>
            </w:r>
          </w:p>
        </w:tc>
        <w:tc>
          <w:tcPr>
            <w:tcW w:w="5415" w:type="dxa"/>
            <w:gridSpan w:val="2"/>
            <w:shd w:val="clear" w:color="auto" w:fill="auto"/>
          </w:tcPr>
          <w:p w14:paraId="5EA2AE09" w14:textId="77777777" w:rsidR="00E26885" w:rsidRPr="005A762B" w:rsidDel="0050433C" w:rsidRDefault="00E26885" w:rsidP="0026446B">
            <w:pPr>
              <w:pStyle w:val="Basistekstabcnova"/>
              <w:rPr>
                <w:rFonts w:cs="Calibri"/>
              </w:rPr>
            </w:pPr>
          </w:p>
        </w:tc>
      </w:tr>
      <w:tr w:rsidR="00E26885" w:rsidRPr="005A762B" w14:paraId="156EB3C0" w14:textId="77777777" w:rsidTr="0026446B">
        <w:trPr>
          <w:trHeight w:val="283"/>
        </w:trPr>
        <w:tc>
          <w:tcPr>
            <w:tcW w:w="3119" w:type="dxa"/>
            <w:shd w:val="clear" w:color="auto" w:fill="auto"/>
          </w:tcPr>
          <w:p w14:paraId="483AE378" w14:textId="77777777" w:rsidR="00E26885" w:rsidRPr="005A762B" w:rsidRDefault="00E26885" w:rsidP="0026446B">
            <w:pPr>
              <w:pStyle w:val="Basistekstabcnova"/>
              <w:rPr>
                <w:rFonts w:cs="Calibri"/>
              </w:rPr>
            </w:pPr>
            <w:r w:rsidRPr="005A762B">
              <w:rPr>
                <w:rFonts w:cs="Calibri"/>
              </w:rPr>
              <w:t>Omvang project</w:t>
            </w:r>
          </w:p>
        </w:tc>
        <w:tc>
          <w:tcPr>
            <w:tcW w:w="5415" w:type="dxa"/>
            <w:gridSpan w:val="2"/>
            <w:shd w:val="clear" w:color="auto" w:fill="auto"/>
          </w:tcPr>
          <w:p w14:paraId="16354A43" w14:textId="77777777" w:rsidR="00E26885" w:rsidRPr="005A762B" w:rsidRDefault="00E26885" w:rsidP="0026446B">
            <w:pPr>
              <w:pStyle w:val="Basistekstabcnova"/>
              <w:rPr>
                <w:rFonts w:cs="Calibri"/>
              </w:rPr>
            </w:pPr>
          </w:p>
        </w:tc>
      </w:tr>
      <w:tr w:rsidR="00E26885" w:rsidRPr="005A762B" w14:paraId="20BFF89F" w14:textId="77777777" w:rsidTr="0026446B">
        <w:trPr>
          <w:trHeight w:val="283"/>
        </w:trPr>
        <w:tc>
          <w:tcPr>
            <w:tcW w:w="3119" w:type="dxa"/>
            <w:shd w:val="clear" w:color="auto" w:fill="auto"/>
          </w:tcPr>
          <w:p w14:paraId="52F28432" w14:textId="77777777" w:rsidR="00E26885" w:rsidRPr="005A762B" w:rsidRDefault="00E26885" w:rsidP="0026446B">
            <w:pPr>
              <w:pStyle w:val="Basistekstabcnova"/>
              <w:rPr>
                <w:rFonts w:cs="Calibri"/>
              </w:rPr>
            </w:pPr>
            <w:r w:rsidRPr="005A762B">
              <w:rPr>
                <w:rFonts w:cs="Calibri"/>
              </w:rPr>
              <w:t>Naam opdrachtgever</w:t>
            </w:r>
          </w:p>
        </w:tc>
        <w:tc>
          <w:tcPr>
            <w:tcW w:w="5415" w:type="dxa"/>
            <w:gridSpan w:val="2"/>
            <w:shd w:val="clear" w:color="auto" w:fill="auto"/>
          </w:tcPr>
          <w:p w14:paraId="3CC65BE3" w14:textId="77777777" w:rsidR="00E26885" w:rsidRPr="005A762B" w:rsidRDefault="00E26885" w:rsidP="0026446B">
            <w:pPr>
              <w:pStyle w:val="Basistekstabcnova"/>
              <w:rPr>
                <w:rFonts w:cs="Calibri"/>
              </w:rPr>
            </w:pPr>
          </w:p>
        </w:tc>
      </w:tr>
      <w:tr w:rsidR="00E26885" w:rsidRPr="005A762B" w14:paraId="1C9F1CBE" w14:textId="77777777" w:rsidTr="0026446B">
        <w:trPr>
          <w:trHeight w:val="283"/>
        </w:trPr>
        <w:tc>
          <w:tcPr>
            <w:tcW w:w="3119" w:type="dxa"/>
            <w:shd w:val="clear" w:color="auto" w:fill="auto"/>
          </w:tcPr>
          <w:p w14:paraId="7FB1A77A" w14:textId="77777777" w:rsidR="00E26885" w:rsidRPr="005A762B" w:rsidRDefault="00E26885" w:rsidP="0026446B">
            <w:pPr>
              <w:pStyle w:val="Basistekstabcnova"/>
              <w:rPr>
                <w:rFonts w:cs="Calibri"/>
              </w:rPr>
            </w:pPr>
            <w:r w:rsidRPr="005A762B">
              <w:rPr>
                <w:rFonts w:cs="Calibri"/>
              </w:rPr>
              <w:t>Contactgegevens opdrachtgever</w:t>
            </w:r>
          </w:p>
        </w:tc>
        <w:tc>
          <w:tcPr>
            <w:tcW w:w="5415" w:type="dxa"/>
            <w:gridSpan w:val="2"/>
            <w:shd w:val="clear" w:color="auto" w:fill="auto"/>
          </w:tcPr>
          <w:p w14:paraId="5D72EA9B" w14:textId="77777777" w:rsidR="00E26885" w:rsidRPr="005A762B" w:rsidRDefault="00E26885" w:rsidP="0026446B">
            <w:pPr>
              <w:pStyle w:val="Basistekstabcnova"/>
              <w:rPr>
                <w:rFonts w:cs="Calibri"/>
              </w:rPr>
            </w:pPr>
          </w:p>
        </w:tc>
      </w:tr>
      <w:tr w:rsidR="00E26885" w:rsidRPr="005A762B" w14:paraId="5A23EC2F" w14:textId="77777777" w:rsidTr="0026446B">
        <w:trPr>
          <w:trHeight w:val="283"/>
        </w:trPr>
        <w:tc>
          <w:tcPr>
            <w:tcW w:w="3119" w:type="dxa"/>
            <w:shd w:val="clear" w:color="auto" w:fill="auto"/>
          </w:tcPr>
          <w:p w14:paraId="1F1E7619" w14:textId="77777777" w:rsidR="00E26885" w:rsidRPr="005A762B" w:rsidRDefault="00E26885"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6EA56516" w14:textId="77777777" w:rsidR="00E26885" w:rsidRPr="005A762B" w:rsidRDefault="00E26885" w:rsidP="0026446B">
            <w:pPr>
              <w:pStyle w:val="Basistekstabcnova"/>
              <w:rPr>
                <w:rFonts w:cs="Calibri"/>
              </w:rPr>
            </w:pPr>
          </w:p>
        </w:tc>
      </w:tr>
      <w:tr w:rsidR="00E26885" w:rsidRPr="005A762B" w:rsidDel="0050433C" w14:paraId="523B1F8C" w14:textId="77777777" w:rsidTr="0026446B">
        <w:trPr>
          <w:trHeight w:val="283"/>
        </w:trPr>
        <w:tc>
          <w:tcPr>
            <w:tcW w:w="3119" w:type="dxa"/>
            <w:shd w:val="clear" w:color="auto" w:fill="auto"/>
          </w:tcPr>
          <w:p w14:paraId="2F28B632" w14:textId="77777777" w:rsidR="00E26885" w:rsidRPr="005A762B" w:rsidRDefault="00E26885" w:rsidP="0026446B">
            <w:pPr>
              <w:pStyle w:val="Basistekstabcnova"/>
              <w:rPr>
                <w:rFonts w:cs="Calibri"/>
              </w:rPr>
            </w:pPr>
            <w:r w:rsidRPr="005A762B">
              <w:rPr>
                <w:rFonts w:cs="Calibri"/>
              </w:rPr>
              <w:t>Oplevering</w:t>
            </w:r>
          </w:p>
        </w:tc>
        <w:tc>
          <w:tcPr>
            <w:tcW w:w="5415" w:type="dxa"/>
            <w:gridSpan w:val="2"/>
            <w:shd w:val="clear" w:color="auto" w:fill="auto"/>
          </w:tcPr>
          <w:p w14:paraId="47E25DF3" w14:textId="77777777" w:rsidR="00E26885" w:rsidRPr="005A762B" w:rsidDel="0050433C" w:rsidRDefault="00E26885" w:rsidP="0026446B">
            <w:pPr>
              <w:pStyle w:val="Basistekstabcnova"/>
              <w:rPr>
                <w:rFonts w:cs="Calibri"/>
              </w:rPr>
            </w:pPr>
          </w:p>
        </w:tc>
      </w:tr>
      <w:tr w:rsidR="00E26885" w:rsidRPr="005A762B" w14:paraId="76A2FF10" w14:textId="77777777" w:rsidTr="0026446B">
        <w:trPr>
          <w:trHeight w:val="283"/>
        </w:trPr>
        <w:tc>
          <w:tcPr>
            <w:tcW w:w="3119" w:type="dxa"/>
            <w:shd w:val="clear" w:color="auto" w:fill="auto"/>
          </w:tcPr>
          <w:p w14:paraId="413629C2" w14:textId="77777777" w:rsidR="00E26885" w:rsidRPr="005A762B" w:rsidRDefault="00E26885" w:rsidP="0026446B">
            <w:pPr>
              <w:pStyle w:val="Basistekstabcnova"/>
              <w:rPr>
                <w:rFonts w:cs="Calibri"/>
              </w:rPr>
            </w:pPr>
            <w:r w:rsidRPr="005A762B">
              <w:rPr>
                <w:rFonts w:cs="Calibri"/>
              </w:rPr>
              <w:t xml:space="preserve">Opdrachtsom </w:t>
            </w:r>
          </w:p>
        </w:tc>
        <w:tc>
          <w:tcPr>
            <w:tcW w:w="5415" w:type="dxa"/>
            <w:gridSpan w:val="2"/>
            <w:shd w:val="clear" w:color="auto" w:fill="auto"/>
          </w:tcPr>
          <w:p w14:paraId="55ECC088" w14:textId="77777777" w:rsidR="00E26885" w:rsidRPr="005A762B" w:rsidRDefault="00E26885" w:rsidP="0026446B">
            <w:pPr>
              <w:pStyle w:val="Basistekstabcnova"/>
              <w:rPr>
                <w:rFonts w:cs="Calibri"/>
              </w:rPr>
            </w:pPr>
          </w:p>
        </w:tc>
      </w:tr>
      <w:tr w:rsidR="00E26885" w:rsidRPr="005A762B" w14:paraId="76516CD6"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66200AF6" w14:textId="39ABDB54" w:rsidR="00E26885" w:rsidRPr="005A762B" w:rsidRDefault="00E26885" w:rsidP="0026446B">
            <w:pPr>
              <w:pStyle w:val="Basistekstabcnova"/>
              <w:rPr>
                <w:rFonts w:cs="Calibri"/>
                <w:b/>
              </w:rPr>
            </w:pPr>
            <w:r w:rsidRPr="005A762B">
              <w:rPr>
                <w:rFonts w:cs="Calibri"/>
                <w:b/>
                <w:color w:val="FFFFFF" w:themeColor="background1"/>
              </w:rPr>
              <w:t>Omschrijving</w:t>
            </w:r>
            <w:r w:rsidR="007B47C1">
              <w:rPr>
                <w:rFonts w:cs="Calibri"/>
                <w:b/>
                <w:color w:val="FFFFFF" w:themeColor="background1"/>
              </w:rPr>
              <w:t>:</w:t>
            </w:r>
          </w:p>
        </w:tc>
      </w:tr>
      <w:tr w:rsidR="00E26885" w:rsidRPr="005A762B" w14:paraId="14B34830" w14:textId="77777777" w:rsidTr="0026446B">
        <w:tblPrEx>
          <w:tblLook w:val="04A0" w:firstRow="1" w:lastRow="0" w:firstColumn="1" w:lastColumn="0" w:noHBand="0" w:noVBand="1"/>
        </w:tblPrEx>
        <w:trPr>
          <w:cantSplit/>
          <w:tblHeader/>
        </w:trPr>
        <w:tc>
          <w:tcPr>
            <w:tcW w:w="8534" w:type="dxa"/>
            <w:gridSpan w:val="3"/>
            <w:shd w:val="clear" w:color="auto" w:fill="auto"/>
          </w:tcPr>
          <w:p w14:paraId="2CC9360B" w14:textId="77777777" w:rsidR="00E26885" w:rsidRPr="005A762B" w:rsidRDefault="00E26885" w:rsidP="0026446B">
            <w:pPr>
              <w:pStyle w:val="Basistekstabcnova"/>
              <w:rPr>
                <w:rFonts w:cs="Calibri"/>
              </w:rPr>
            </w:pPr>
          </w:p>
          <w:p w14:paraId="3E2B17D7" w14:textId="77777777" w:rsidR="00E26885" w:rsidRPr="005A762B" w:rsidRDefault="00E26885" w:rsidP="0026446B">
            <w:pPr>
              <w:pStyle w:val="Basistekstabcnova"/>
              <w:rPr>
                <w:rFonts w:cs="Calibri"/>
              </w:rPr>
            </w:pPr>
          </w:p>
          <w:p w14:paraId="163E76C3" w14:textId="77777777" w:rsidR="00E26885" w:rsidRPr="005A762B" w:rsidRDefault="00E26885" w:rsidP="0026446B">
            <w:pPr>
              <w:pStyle w:val="Basistekstabcnova"/>
              <w:rPr>
                <w:rFonts w:cs="Calibri"/>
              </w:rPr>
            </w:pPr>
          </w:p>
          <w:p w14:paraId="755EE0A4" w14:textId="77777777" w:rsidR="00E26885" w:rsidRPr="005A762B" w:rsidRDefault="00E26885" w:rsidP="0026446B">
            <w:pPr>
              <w:pStyle w:val="Basistekstabcnova"/>
              <w:rPr>
                <w:rFonts w:cs="Calibri"/>
              </w:rPr>
            </w:pPr>
          </w:p>
          <w:p w14:paraId="53DCF08F" w14:textId="77777777" w:rsidR="00E26885" w:rsidRPr="005A762B" w:rsidRDefault="00E26885" w:rsidP="0026446B">
            <w:pPr>
              <w:pStyle w:val="Basistekstabcnova"/>
              <w:rPr>
                <w:rFonts w:cs="Calibri"/>
              </w:rPr>
            </w:pPr>
          </w:p>
          <w:p w14:paraId="5E0576E3" w14:textId="77777777" w:rsidR="00E26885" w:rsidRPr="005A762B" w:rsidRDefault="00E26885" w:rsidP="0026446B">
            <w:pPr>
              <w:pStyle w:val="Basistekstabcnova"/>
              <w:rPr>
                <w:rFonts w:cs="Calibri"/>
              </w:rPr>
            </w:pPr>
          </w:p>
          <w:p w14:paraId="12AED39C" w14:textId="77777777" w:rsidR="00E26885" w:rsidRPr="005A762B" w:rsidRDefault="00E26885" w:rsidP="0026446B">
            <w:pPr>
              <w:pStyle w:val="Basistekstabcnova"/>
              <w:rPr>
                <w:rFonts w:cs="Calibri"/>
              </w:rPr>
            </w:pPr>
          </w:p>
          <w:p w14:paraId="57F8C5C9" w14:textId="77777777" w:rsidR="00E26885" w:rsidRPr="005A762B" w:rsidRDefault="00E26885" w:rsidP="0026446B">
            <w:pPr>
              <w:pStyle w:val="Basistekstabcnova"/>
              <w:rPr>
                <w:rFonts w:cs="Calibri"/>
              </w:rPr>
            </w:pPr>
          </w:p>
          <w:p w14:paraId="7DC8A01C" w14:textId="77777777" w:rsidR="00E26885" w:rsidRPr="005A762B" w:rsidRDefault="00E26885" w:rsidP="0026446B">
            <w:pPr>
              <w:pStyle w:val="Basistekstabcnova"/>
              <w:rPr>
                <w:rFonts w:cs="Calibri"/>
              </w:rPr>
            </w:pPr>
          </w:p>
        </w:tc>
      </w:tr>
      <w:tr w:rsidR="00E26885" w:rsidRPr="005A762B" w14:paraId="5D682B37"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3CE51036" w14:textId="77777777" w:rsidR="00E26885" w:rsidRPr="005A762B" w:rsidRDefault="00E26885"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3AABB8FD" w14:textId="77777777" w:rsidR="00E26885" w:rsidRPr="005A762B" w:rsidRDefault="00E26885"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68E4A5CA" w14:textId="77777777" w:rsidR="00E26885" w:rsidRPr="005A762B" w:rsidRDefault="00E26885" w:rsidP="007663C3">
            <w:pPr>
              <w:pStyle w:val="Basistekstabcnova"/>
              <w:numPr>
                <w:ilvl w:val="0"/>
                <w:numId w:val="41"/>
              </w:numPr>
              <w:rPr>
                <w:rFonts w:cs="Calibri"/>
              </w:rPr>
            </w:pPr>
            <w:r w:rsidRPr="005A762B">
              <w:rPr>
                <w:rFonts w:cs="Calibri"/>
              </w:rPr>
              <w:t>Naam en contactgegevens opdrachtgever</w:t>
            </w:r>
          </w:p>
          <w:p w14:paraId="26B91518" w14:textId="77777777" w:rsidR="00E26885" w:rsidRPr="005A762B" w:rsidRDefault="00E26885" w:rsidP="007663C3">
            <w:pPr>
              <w:pStyle w:val="Basistekstabcnova"/>
              <w:numPr>
                <w:ilvl w:val="0"/>
                <w:numId w:val="41"/>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256B03FA" w14:textId="77777777" w:rsidR="00E26885" w:rsidRPr="005A762B" w:rsidRDefault="00E26885" w:rsidP="007663C3">
            <w:pPr>
              <w:pStyle w:val="Basistekstabcnova"/>
              <w:numPr>
                <w:ilvl w:val="0"/>
                <w:numId w:val="41"/>
              </w:numPr>
              <w:rPr>
                <w:rFonts w:cs="Calibri"/>
              </w:rPr>
            </w:pPr>
            <w:r w:rsidRPr="005A762B">
              <w:rPr>
                <w:rFonts w:cs="Calibri"/>
              </w:rPr>
              <w:t>Functie van het project</w:t>
            </w:r>
          </w:p>
          <w:p w14:paraId="15844186" w14:textId="77777777" w:rsidR="00E26885" w:rsidRPr="005A762B" w:rsidRDefault="00E26885" w:rsidP="007663C3">
            <w:pPr>
              <w:pStyle w:val="Basistekstabcnova"/>
              <w:numPr>
                <w:ilvl w:val="0"/>
                <w:numId w:val="41"/>
              </w:numPr>
              <w:rPr>
                <w:rFonts w:cs="Calibri"/>
              </w:rPr>
            </w:pPr>
            <w:r w:rsidRPr="005A762B">
              <w:rPr>
                <w:rFonts w:cs="Calibri"/>
              </w:rPr>
              <w:t>Datum van oplevering</w:t>
            </w:r>
          </w:p>
          <w:p w14:paraId="0DD271E6" w14:textId="77777777" w:rsidR="00E26885" w:rsidRPr="005A762B" w:rsidRDefault="00E26885" w:rsidP="007663C3">
            <w:pPr>
              <w:pStyle w:val="Basistekstabcnova"/>
              <w:numPr>
                <w:ilvl w:val="0"/>
                <w:numId w:val="41"/>
              </w:numPr>
              <w:rPr>
                <w:rFonts w:cs="Calibri"/>
              </w:rPr>
            </w:pPr>
            <w:r w:rsidRPr="005A762B">
              <w:rPr>
                <w:rFonts w:cs="Calibri"/>
              </w:rPr>
              <w:t>Bevestiging van een beheersbaar en correct en naar tevredenheid afgerond proces.</w:t>
            </w:r>
          </w:p>
        </w:tc>
      </w:tr>
    </w:tbl>
    <w:p w14:paraId="004ED2B2" w14:textId="77777777" w:rsidR="00E26885" w:rsidRPr="005A762B" w:rsidRDefault="00E26885" w:rsidP="00E26885">
      <w:pPr>
        <w:pStyle w:val="Basistekstabcnova"/>
        <w:rPr>
          <w:rFonts w:cs="Calibri"/>
        </w:rPr>
      </w:pPr>
    </w:p>
    <w:p w14:paraId="6AF5B7D9" w14:textId="77777777" w:rsidR="00E26885" w:rsidRPr="005A762B" w:rsidRDefault="00E26885" w:rsidP="00E26885">
      <w:pPr>
        <w:spacing w:line="260" w:lineRule="atLeast"/>
        <w:rPr>
          <w:rFonts w:ascii="Calibri" w:hAnsi="Calibri" w:cs="Calibri"/>
        </w:rPr>
      </w:pPr>
      <w:r w:rsidRPr="005A762B">
        <w:rPr>
          <w:rFonts w:ascii="Calibri" w:hAnsi="Calibri" w:cs="Calibri"/>
        </w:rPr>
        <w:t>In verband met de volledigheid dienen naast dit formulier minimaal de volgende gegevens te worden aangeleverd:</w:t>
      </w:r>
    </w:p>
    <w:p w14:paraId="6F9B0115" w14:textId="77777777" w:rsidR="00E26885" w:rsidRPr="005A762B" w:rsidRDefault="00E26885" w:rsidP="00E26885">
      <w:pPr>
        <w:pStyle w:val="Opsommingteken1eniveauabcnova"/>
        <w:rPr>
          <w:rFonts w:ascii="Calibri" w:hAnsi="Calibri" w:cs="Calibri"/>
        </w:rPr>
      </w:pPr>
      <w:r w:rsidRPr="005A762B">
        <w:rPr>
          <w:rFonts w:ascii="Calibri" w:hAnsi="Calibri" w:cs="Calibri"/>
        </w:rPr>
        <w:t>Ter onderbouwing een maximum van 2 pagina’s A4 inclusief beeldmateriaal;</w:t>
      </w:r>
    </w:p>
    <w:p w14:paraId="28857798" w14:textId="77777777" w:rsidR="00E26885" w:rsidRPr="005A762B" w:rsidRDefault="00E26885" w:rsidP="00E26885">
      <w:pPr>
        <w:pStyle w:val="Opsommingteken1eniveauabcnova"/>
        <w:rPr>
          <w:rFonts w:ascii="Calibri" w:hAnsi="Calibri" w:cs="Calibri"/>
        </w:rPr>
      </w:pPr>
      <w:r w:rsidRPr="005A762B">
        <w:rPr>
          <w:rFonts w:ascii="Calibri" w:hAnsi="Calibri" w:cs="Calibri"/>
        </w:rPr>
        <w:t xml:space="preserve">Bewijsmateriaal waarmee het voldoen aan het criterium voldoende wordt onderbouwd; </w:t>
      </w:r>
    </w:p>
    <w:p w14:paraId="2349CA87" w14:textId="77777777" w:rsidR="00E26885" w:rsidRPr="005A762B" w:rsidRDefault="00E26885" w:rsidP="00E26885">
      <w:pPr>
        <w:pStyle w:val="Opsommingteken1eniveauabcnova"/>
        <w:rPr>
          <w:rFonts w:ascii="Calibri" w:hAnsi="Calibri" w:cs="Calibri"/>
        </w:rPr>
      </w:pPr>
      <w:r w:rsidRPr="005A762B">
        <w:rPr>
          <w:rFonts w:ascii="Calibri" w:hAnsi="Calibri" w:cs="Calibri"/>
        </w:rPr>
        <w:t>Een ondertekende tevredenheidsverklaring van de desbetreffende Opdrachtgever waarin de specificaties van het project inzake het desbetreffende criterium is benoemd.</w:t>
      </w:r>
    </w:p>
    <w:p w14:paraId="60EB5B62" w14:textId="77777777" w:rsidR="00E26885" w:rsidRDefault="00E26885" w:rsidP="00E26885">
      <w:pPr>
        <w:spacing w:line="240" w:lineRule="atLeast"/>
        <w:rPr>
          <w:rFonts w:cs="Calibri"/>
          <w:b/>
          <w:color w:val="FFFFFF" w:themeColor="background1"/>
          <w:sz w:val="24"/>
          <w:szCs w:val="24"/>
        </w:rPr>
      </w:pPr>
      <w:r>
        <w:rPr>
          <w:rFonts w:cs="Calibri"/>
          <w:b/>
          <w:color w:val="FFFFFF" w:themeColor="background1"/>
          <w:sz w:val="24"/>
          <w:szCs w:val="24"/>
        </w:rPr>
        <w:br w:type="page"/>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4B25F072" w14:textId="77777777" w:rsidTr="0026446B">
        <w:trPr>
          <w:trHeight w:val="283"/>
        </w:trPr>
        <w:tc>
          <w:tcPr>
            <w:tcW w:w="8534" w:type="dxa"/>
            <w:gridSpan w:val="3"/>
            <w:shd w:val="clear" w:color="auto" w:fill="81BDC9" w:themeFill="accent1"/>
          </w:tcPr>
          <w:p w14:paraId="401D9D3C" w14:textId="77777777" w:rsidR="00E26885" w:rsidRPr="00E26885" w:rsidRDefault="00E26885" w:rsidP="0026446B">
            <w:pPr>
              <w:pStyle w:val="Basistekstabcnova"/>
              <w:rPr>
                <w:rFonts w:cs="Calibri"/>
                <w:b/>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4: Energiepositief</w:t>
            </w:r>
          </w:p>
        </w:tc>
      </w:tr>
      <w:tr w:rsidR="00E26885" w:rsidRPr="005A762B" w14:paraId="67A91191" w14:textId="77777777" w:rsidTr="0026446B">
        <w:trPr>
          <w:trHeight w:val="283"/>
        </w:trPr>
        <w:tc>
          <w:tcPr>
            <w:tcW w:w="3119" w:type="dxa"/>
            <w:shd w:val="clear" w:color="auto" w:fill="auto"/>
          </w:tcPr>
          <w:p w14:paraId="0986239A" w14:textId="77777777" w:rsidR="00E26885" w:rsidRPr="005A762B" w:rsidRDefault="00E26885"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7A108AC8" w14:textId="451081C8" w:rsidR="00E26885" w:rsidRPr="005A762B" w:rsidRDefault="00E26885" w:rsidP="0026446B">
            <w:pPr>
              <w:pStyle w:val="Basistekstabcnova"/>
              <w:rPr>
                <w:rFonts w:cs="Calibri"/>
              </w:rPr>
            </w:pPr>
          </w:p>
        </w:tc>
      </w:tr>
      <w:tr w:rsidR="00E26885" w:rsidRPr="005A762B" w:rsidDel="0050433C" w14:paraId="421A32A5" w14:textId="77777777" w:rsidTr="0026446B">
        <w:trPr>
          <w:trHeight w:val="283"/>
        </w:trPr>
        <w:tc>
          <w:tcPr>
            <w:tcW w:w="3119" w:type="dxa"/>
            <w:shd w:val="clear" w:color="auto" w:fill="auto"/>
          </w:tcPr>
          <w:p w14:paraId="5C13CBB4" w14:textId="77777777" w:rsidR="00E26885" w:rsidRPr="005A762B" w:rsidRDefault="00E26885" w:rsidP="0026446B">
            <w:pPr>
              <w:pStyle w:val="Basistekstabcnova"/>
              <w:rPr>
                <w:rFonts w:cs="Calibri"/>
              </w:rPr>
            </w:pPr>
            <w:r w:rsidRPr="005A762B">
              <w:rPr>
                <w:rFonts w:cs="Calibri"/>
              </w:rPr>
              <w:t>Naam project</w:t>
            </w:r>
          </w:p>
        </w:tc>
        <w:tc>
          <w:tcPr>
            <w:tcW w:w="5415" w:type="dxa"/>
            <w:gridSpan w:val="2"/>
            <w:shd w:val="clear" w:color="auto" w:fill="auto"/>
          </w:tcPr>
          <w:p w14:paraId="7E7AA508" w14:textId="77777777" w:rsidR="00E26885" w:rsidRPr="005A762B" w:rsidDel="0050433C" w:rsidRDefault="00E26885" w:rsidP="0026446B">
            <w:pPr>
              <w:pStyle w:val="Basistekstabcnova"/>
              <w:rPr>
                <w:rFonts w:cs="Calibri"/>
              </w:rPr>
            </w:pPr>
          </w:p>
        </w:tc>
      </w:tr>
      <w:tr w:rsidR="00E26885" w:rsidRPr="005A762B" w14:paraId="0E150161" w14:textId="77777777" w:rsidTr="0026446B">
        <w:trPr>
          <w:trHeight w:val="283"/>
        </w:trPr>
        <w:tc>
          <w:tcPr>
            <w:tcW w:w="3119" w:type="dxa"/>
            <w:shd w:val="clear" w:color="auto" w:fill="auto"/>
          </w:tcPr>
          <w:p w14:paraId="0215BED5" w14:textId="77777777" w:rsidR="00E26885" w:rsidRPr="005A762B" w:rsidRDefault="00E26885" w:rsidP="0026446B">
            <w:pPr>
              <w:pStyle w:val="Basistekstabcnova"/>
              <w:rPr>
                <w:rFonts w:cs="Calibri"/>
              </w:rPr>
            </w:pPr>
            <w:r w:rsidRPr="005A762B">
              <w:rPr>
                <w:rFonts w:cs="Calibri"/>
              </w:rPr>
              <w:t>Omvang project</w:t>
            </w:r>
          </w:p>
        </w:tc>
        <w:tc>
          <w:tcPr>
            <w:tcW w:w="5415" w:type="dxa"/>
            <w:gridSpan w:val="2"/>
            <w:shd w:val="clear" w:color="auto" w:fill="auto"/>
          </w:tcPr>
          <w:p w14:paraId="1746B185" w14:textId="77777777" w:rsidR="00E26885" w:rsidRPr="005A762B" w:rsidRDefault="00E26885" w:rsidP="0026446B">
            <w:pPr>
              <w:pStyle w:val="Basistekstabcnova"/>
              <w:rPr>
                <w:rFonts w:cs="Calibri"/>
              </w:rPr>
            </w:pPr>
          </w:p>
        </w:tc>
      </w:tr>
      <w:tr w:rsidR="00E26885" w:rsidRPr="005A762B" w14:paraId="3CD42C49" w14:textId="77777777" w:rsidTr="0026446B">
        <w:trPr>
          <w:trHeight w:val="283"/>
        </w:trPr>
        <w:tc>
          <w:tcPr>
            <w:tcW w:w="3119" w:type="dxa"/>
            <w:shd w:val="clear" w:color="auto" w:fill="auto"/>
          </w:tcPr>
          <w:p w14:paraId="56E2AA59" w14:textId="77777777" w:rsidR="00E26885" w:rsidRPr="005A762B" w:rsidRDefault="00E26885" w:rsidP="0026446B">
            <w:pPr>
              <w:pStyle w:val="Basistekstabcnova"/>
              <w:rPr>
                <w:rFonts w:cs="Calibri"/>
              </w:rPr>
            </w:pPr>
            <w:r w:rsidRPr="005A762B">
              <w:rPr>
                <w:rFonts w:cs="Calibri"/>
              </w:rPr>
              <w:t>Naam opdrachtgever</w:t>
            </w:r>
          </w:p>
        </w:tc>
        <w:tc>
          <w:tcPr>
            <w:tcW w:w="5415" w:type="dxa"/>
            <w:gridSpan w:val="2"/>
            <w:shd w:val="clear" w:color="auto" w:fill="auto"/>
          </w:tcPr>
          <w:p w14:paraId="50ADF671" w14:textId="77777777" w:rsidR="00E26885" w:rsidRPr="005A762B" w:rsidRDefault="00E26885" w:rsidP="0026446B">
            <w:pPr>
              <w:pStyle w:val="Basistekstabcnova"/>
              <w:rPr>
                <w:rFonts w:cs="Calibri"/>
              </w:rPr>
            </w:pPr>
          </w:p>
        </w:tc>
      </w:tr>
      <w:tr w:rsidR="00E26885" w:rsidRPr="005A762B" w14:paraId="7016ACA6" w14:textId="77777777" w:rsidTr="0026446B">
        <w:trPr>
          <w:trHeight w:val="283"/>
        </w:trPr>
        <w:tc>
          <w:tcPr>
            <w:tcW w:w="3119" w:type="dxa"/>
            <w:shd w:val="clear" w:color="auto" w:fill="auto"/>
          </w:tcPr>
          <w:p w14:paraId="32B3C131" w14:textId="77777777" w:rsidR="00E26885" w:rsidRPr="005A762B" w:rsidRDefault="00E26885" w:rsidP="0026446B">
            <w:pPr>
              <w:pStyle w:val="Basistekstabcnova"/>
              <w:rPr>
                <w:rFonts w:cs="Calibri"/>
              </w:rPr>
            </w:pPr>
            <w:r w:rsidRPr="005A762B">
              <w:rPr>
                <w:rFonts w:cs="Calibri"/>
              </w:rPr>
              <w:t>Contactgegevens opdrachtgever</w:t>
            </w:r>
          </w:p>
        </w:tc>
        <w:tc>
          <w:tcPr>
            <w:tcW w:w="5415" w:type="dxa"/>
            <w:gridSpan w:val="2"/>
            <w:shd w:val="clear" w:color="auto" w:fill="auto"/>
          </w:tcPr>
          <w:p w14:paraId="35073205" w14:textId="77777777" w:rsidR="00E26885" w:rsidRPr="005A762B" w:rsidRDefault="00E26885" w:rsidP="0026446B">
            <w:pPr>
              <w:pStyle w:val="Basistekstabcnova"/>
              <w:rPr>
                <w:rFonts w:cs="Calibri"/>
              </w:rPr>
            </w:pPr>
          </w:p>
        </w:tc>
      </w:tr>
      <w:tr w:rsidR="00E26885" w:rsidRPr="005A762B" w14:paraId="7E70FF80" w14:textId="77777777" w:rsidTr="0026446B">
        <w:trPr>
          <w:trHeight w:val="283"/>
        </w:trPr>
        <w:tc>
          <w:tcPr>
            <w:tcW w:w="3119" w:type="dxa"/>
            <w:shd w:val="clear" w:color="auto" w:fill="auto"/>
          </w:tcPr>
          <w:p w14:paraId="30EA5D68" w14:textId="77777777" w:rsidR="00E26885" w:rsidRPr="005A762B" w:rsidRDefault="00E26885"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2A0E376C" w14:textId="77777777" w:rsidR="00E26885" w:rsidRPr="005A762B" w:rsidRDefault="00E26885" w:rsidP="0026446B">
            <w:pPr>
              <w:pStyle w:val="Basistekstabcnova"/>
              <w:rPr>
                <w:rFonts w:cs="Calibri"/>
              </w:rPr>
            </w:pPr>
          </w:p>
        </w:tc>
      </w:tr>
      <w:tr w:rsidR="00E26885" w:rsidRPr="005A762B" w:rsidDel="0050433C" w14:paraId="100DEB7A" w14:textId="77777777" w:rsidTr="0026446B">
        <w:trPr>
          <w:trHeight w:val="283"/>
        </w:trPr>
        <w:tc>
          <w:tcPr>
            <w:tcW w:w="3119" w:type="dxa"/>
            <w:shd w:val="clear" w:color="auto" w:fill="auto"/>
          </w:tcPr>
          <w:p w14:paraId="5006C676" w14:textId="77777777" w:rsidR="00E26885" w:rsidRPr="005A762B" w:rsidRDefault="00E26885" w:rsidP="0026446B">
            <w:pPr>
              <w:pStyle w:val="Basistekstabcnova"/>
              <w:rPr>
                <w:rFonts w:cs="Calibri"/>
              </w:rPr>
            </w:pPr>
            <w:r w:rsidRPr="005A762B">
              <w:rPr>
                <w:rFonts w:cs="Calibri"/>
              </w:rPr>
              <w:t>Oplevering</w:t>
            </w:r>
          </w:p>
        </w:tc>
        <w:tc>
          <w:tcPr>
            <w:tcW w:w="5415" w:type="dxa"/>
            <w:gridSpan w:val="2"/>
            <w:shd w:val="clear" w:color="auto" w:fill="auto"/>
          </w:tcPr>
          <w:p w14:paraId="2EF88B8A" w14:textId="77777777" w:rsidR="00E26885" w:rsidRPr="005A762B" w:rsidDel="0050433C" w:rsidRDefault="00E26885" w:rsidP="0026446B">
            <w:pPr>
              <w:pStyle w:val="Basistekstabcnova"/>
              <w:rPr>
                <w:rFonts w:cs="Calibri"/>
              </w:rPr>
            </w:pPr>
          </w:p>
        </w:tc>
      </w:tr>
      <w:tr w:rsidR="00E26885" w:rsidRPr="005A762B" w14:paraId="4CB9EC0D" w14:textId="77777777" w:rsidTr="0026446B">
        <w:trPr>
          <w:trHeight w:val="283"/>
        </w:trPr>
        <w:tc>
          <w:tcPr>
            <w:tcW w:w="3119" w:type="dxa"/>
            <w:shd w:val="clear" w:color="auto" w:fill="auto"/>
          </w:tcPr>
          <w:p w14:paraId="010F5F98" w14:textId="77777777" w:rsidR="00E26885" w:rsidRPr="005A762B" w:rsidRDefault="00E26885" w:rsidP="0026446B">
            <w:pPr>
              <w:pStyle w:val="Basistekstabcnova"/>
              <w:rPr>
                <w:rFonts w:cs="Calibri"/>
              </w:rPr>
            </w:pPr>
            <w:r w:rsidRPr="005A762B">
              <w:rPr>
                <w:rFonts w:cs="Calibri"/>
              </w:rPr>
              <w:t xml:space="preserve">Opdrachtsom </w:t>
            </w:r>
          </w:p>
        </w:tc>
        <w:tc>
          <w:tcPr>
            <w:tcW w:w="5415" w:type="dxa"/>
            <w:gridSpan w:val="2"/>
            <w:shd w:val="clear" w:color="auto" w:fill="auto"/>
          </w:tcPr>
          <w:p w14:paraId="45D30D81" w14:textId="77777777" w:rsidR="00E26885" w:rsidRPr="005A762B" w:rsidRDefault="00E26885" w:rsidP="0026446B">
            <w:pPr>
              <w:pStyle w:val="Basistekstabcnova"/>
              <w:rPr>
                <w:rFonts w:cs="Calibri"/>
              </w:rPr>
            </w:pPr>
          </w:p>
        </w:tc>
      </w:tr>
      <w:tr w:rsidR="00E26885" w:rsidRPr="005A762B" w14:paraId="34D32713"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13A17A07" w14:textId="68C48521" w:rsidR="00E26885" w:rsidRPr="005A762B" w:rsidRDefault="00E26885" w:rsidP="0026446B">
            <w:pPr>
              <w:pStyle w:val="Basistekstabcnova"/>
              <w:rPr>
                <w:rFonts w:cs="Calibri"/>
                <w:b/>
              </w:rPr>
            </w:pPr>
            <w:r w:rsidRPr="005A762B">
              <w:rPr>
                <w:rFonts w:cs="Calibri"/>
                <w:b/>
                <w:color w:val="FFFFFF" w:themeColor="background1"/>
              </w:rPr>
              <w:t>Omschrijving</w:t>
            </w:r>
            <w:r w:rsidR="007B47C1">
              <w:rPr>
                <w:rFonts w:cs="Calibri"/>
                <w:b/>
                <w:color w:val="FFFFFF" w:themeColor="background1"/>
              </w:rPr>
              <w:t>:</w:t>
            </w:r>
          </w:p>
        </w:tc>
      </w:tr>
      <w:tr w:rsidR="00E26885" w:rsidRPr="005A762B" w14:paraId="2EA5209D" w14:textId="77777777" w:rsidTr="0026446B">
        <w:tblPrEx>
          <w:tblLook w:val="04A0" w:firstRow="1" w:lastRow="0" w:firstColumn="1" w:lastColumn="0" w:noHBand="0" w:noVBand="1"/>
        </w:tblPrEx>
        <w:trPr>
          <w:cantSplit/>
          <w:tblHeader/>
        </w:trPr>
        <w:tc>
          <w:tcPr>
            <w:tcW w:w="8534" w:type="dxa"/>
            <w:gridSpan w:val="3"/>
            <w:shd w:val="clear" w:color="auto" w:fill="auto"/>
          </w:tcPr>
          <w:p w14:paraId="238ED726" w14:textId="18566916" w:rsidR="00E26885" w:rsidRPr="005A762B" w:rsidRDefault="00582943" w:rsidP="00582943">
            <w:pPr>
              <w:pStyle w:val="Opsommingteken1eniveauabcnova"/>
            </w:pPr>
            <w:r>
              <w:t>Aanvullend een bijlage toevoegen van de EPC berekening.</w:t>
            </w:r>
          </w:p>
          <w:p w14:paraId="39E09F14" w14:textId="77777777" w:rsidR="00E26885" w:rsidRPr="005A762B" w:rsidRDefault="00E26885" w:rsidP="0026446B">
            <w:pPr>
              <w:pStyle w:val="Basistekstabcnova"/>
              <w:rPr>
                <w:rFonts w:cs="Calibri"/>
              </w:rPr>
            </w:pPr>
          </w:p>
          <w:p w14:paraId="794386AC" w14:textId="77777777" w:rsidR="00E26885" w:rsidRPr="005A762B" w:rsidRDefault="00E26885" w:rsidP="0026446B">
            <w:pPr>
              <w:pStyle w:val="Basistekstabcnova"/>
              <w:rPr>
                <w:rFonts w:cs="Calibri"/>
              </w:rPr>
            </w:pPr>
          </w:p>
          <w:p w14:paraId="2E926E78" w14:textId="77777777" w:rsidR="00E26885" w:rsidRPr="005A762B" w:rsidRDefault="00E26885" w:rsidP="0026446B">
            <w:pPr>
              <w:pStyle w:val="Basistekstabcnova"/>
              <w:rPr>
                <w:rFonts w:cs="Calibri"/>
              </w:rPr>
            </w:pPr>
          </w:p>
          <w:p w14:paraId="42A4C058" w14:textId="77777777" w:rsidR="00E26885" w:rsidRPr="005A762B" w:rsidRDefault="00E26885" w:rsidP="0026446B">
            <w:pPr>
              <w:pStyle w:val="Basistekstabcnova"/>
              <w:rPr>
                <w:rFonts w:cs="Calibri"/>
              </w:rPr>
            </w:pPr>
          </w:p>
          <w:p w14:paraId="4573C623" w14:textId="77777777" w:rsidR="00E26885" w:rsidRPr="005A762B" w:rsidRDefault="00E26885" w:rsidP="0026446B">
            <w:pPr>
              <w:pStyle w:val="Basistekstabcnova"/>
              <w:rPr>
                <w:rFonts w:cs="Calibri"/>
              </w:rPr>
            </w:pPr>
          </w:p>
          <w:p w14:paraId="05850236" w14:textId="77777777" w:rsidR="00E26885" w:rsidRPr="005A762B" w:rsidRDefault="00E26885" w:rsidP="0026446B">
            <w:pPr>
              <w:pStyle w:val="Basistekstabcnova"/>
              <w:rPr>
                <w:rFonts w:cs="Calibri"/>
              </w:rPr>
            </w:pPr>
          </w:p>
          <w:p w14:paraId="5AB28EC2" w14:textId="77777777" w:rsidR="00E26885" w:rsidRPr="005A762B" w:rsidRDefault="00E26885" w:rsidP="0026446B">
            <w:pPr>
              <w:pStyle w:val="Basistekstabcnova"/>
              <w:rPr>
                <w:rFonts w:cs="Calibri"/>
              </w:rPr>
            </w:pPr>
          </w:p>
          <w:p w14:paraId="0F1B8AB6" w14:textId="77777777" w:rsidR="00E26885" w:rsidRPr="005A762B" w:rsidRDefault="00E26885" w:rsidP="0026446B">
            <w:pPr>
              <w:pStyle w:val="Basistekstabcnova"/>
              <w:rPr>
                <w:rFonts w:cs="Calibri"/>
              </w:rPr>
            </w:pPr>
          </w:p>
        </w:tc>
      </w:tr>
      <w:tr w:rsidR="00E26885" w:rsidRPr="005A762B" w14:paraId="79EA23E0"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0FE0FF3B" w14:textId="77777777" w:rsidR="00E26885" w:rsidRPr="005A762B" w:rsidRDefault="00E26885"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45AC25E4" w14:textId="77777777" w:rsidR="00E26885" w:rsidRPr="005A762B" w:rsidRDefault="00E26885"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78368327" w14:textId="77777777" w:rsidR="00E26885" w:rsidRPr="005A762B" w:rsidRDefault="00E26885" w:rsidP="007663C3">
            <w:pPr>
              <w:pStyle w:val="Basistekstabcnova"/>
              <w:numPr>
                <w:ilvl w:val="0"/>
                <w:numId w:val="42"/>
              </w:numPr>
              <w:rPr>
                <w:rFonts w:cs="Calibri"/>
              </w:rPr>
            </w:pPr>
            <w:r w:rsidRPr="005A762B">
              <w:rPr>
                <w:rFonts w:cs="Calibri"/>
              </w:rPr>
              <w:t>Naam en contactgegevens opdrachtgever</w:t>
            </w:r>
          </w:p>
          <w:p w14:paraId="5E525B83" w14:textId="77777777" w:rsidR="00E26885" w:rsidRPr="005A762B" w:rsidRDefault="00E26885" w:rsidP="007663C3">
            <w:pPr>
              <w:pStyle w:val="Basistekstabcnova"/>
              <w:numPr>
                <w:ilvl w:val="0"/>
                <w:numId w:val="42"/>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188DA39C" w14:textId="77777777" w:rsidR="00E26885" w:rsidRPr="005A762B" w:rsidRDefault="00E26885" w:rsidP="007663C3">
            <w:pPr>
              <w:pStyle w:val="Basistekstabcnova"/>
              <w:numPr>
                <w:ilvl w:val="0"/>
                <w:numId w:val="42"/>
              </w:numPr>
              <w:rPr>
                <w:rFonts w:cs="Calibri"/>
              </w:rPr>
            </w:pPr>
            <w:r w:rsidRPr="005A762B">
              <w:rPr>
                <w:rFonts w:cs="Calibri"/>
              </w:rPr>
              <w:t>Functie van het project</w:t>
            </w:r>
          </w:p>
          <w:p w14:paraId="0CCA442F" w14:textId="77777777" w:rsidR="00E26885" w:rsidRPr="005A762B" w:rsidRDefault="00E26885" w:rsidP="007663C3">
            <w:pPr>
              <w:pStyle w:val="Basistekstabcnova"/>
              <w:numPr>
                <w:ilvl w:val="0"/>
                <w:numId w:val="42"/>
              </w:numPr>
              <w:rPr>
                <w:rFonts w:cs="Calibri"/>
              </w:rPr>
            </w:pPr>
            <w:r w:rsidRPr="005A762B">
              <w:rPr>
                <w:rFonts w:cs="Calibri"/>
              </w:rPr>
              <w:t>Datum van oplevering</w:t>
            </w:r>
          </w:p>
          <w:p w14:paraId="46A66E81" w14:textId="77777777" w:rsidR="00E26885" w:rsidRPr="005A762B" w:rsidRDefault="00E26885" w:rsidP="007663C3">
            <w:pPr>
              <w:pStyle w:val="Basistekstabcnova"/>
              <w:numPr>
                <w:ilvl w:val="0"/>
                <w:numId w:val="42"/>
              </w:numPr>
              <w:rPr>
                <w:rFonts w:cs="Calibri"/>
              </w:rPr>
            </w:pPr>
            <w:r w:rsidRPr="005A762B">
              <w:rPr>
                <w:rFonts w:cs="Calibri"/>
              </w:rPr>
              <w:t>Bevestiging van een beheersbaar en correct en naar tevredenheid afgerond proces.</w:t>
            </w:r>
          </w:p>
        </w:tc>
      </w:tr>
    </w:tbl>
    <w:p w14:paraId="266F407D" w14:textId="77777777" w:rsidR="00E26885" w:rsidRPr="005A762B" w:rsidRDefault="00E26885" w:rsidP="00E26885">
      <w:pPr>
        <w:pStyle w:val="Basistekstabcnova"/>
        <w:rPr>
          <w:rFonts w:cs="Calibri"/>
        </w:rPr>
      </w:pPr>
    </w:p>
    <w:p w14:paraId="1509B57C" w14:textId="77777777" w:rsidR="00E26885" w:rsidRPr="005A762B" w:rsidRDefault="00E26885" w:rsidP="00E26885">
      <w:pPr>
        <w:spacing w:line="260" w:lineRule="atLeast"/>
        <w:rPr>
          <w:rFonts w:ascii="Calibri" w:hAnsi="Calibri" w:cs="Calibri"/>
        </w:rPr>
      </w:pPr>
      <w:r w:rsidRPr="005A762B">
        <w:rPr>
          <w:rFonts w:ascii="Calibri" w:hAnsi="Calibri" w:cs="Calibri"/>
        </w:rPr>
        <w:t>In verband met de volledigheid dienen naast dit formulier minimaal de volgende gegevens te worden aangeleverd:</w:t>
      </w:r>
    </w:p>
    <w:p w14:paraId="79093C16" w14:textId="34E01ADE" w:rsidR="00582943" w:rsidRPr="00582943" w:rsidRDefault="00582943" w:rsidP="00582943">
      <w:pPr>
        <w:numPr>
          <w:ilvl w:val="0"/>
          <w:numId w:val="30"/>
        </w:numPr>
        <w:spacing w:line="240" w:lineRule="atLeast"/>
        <w:rPr>
          <w:rFonts w:ascii="Calibri" w:hAnsi="Calibri" w:cs="Calibri"/>
        </w:rPr>
      </w:pPr>
      <w:r w:rsidRPr="00582943">
        <w:rPr>
          <w:rFonts w:ascii="Calibri" w:hAnsi="Calibri" w:cs="Calibri"/>
          <w:b/>
          <w:bCs/>
        </w:rPr>
        <w:t>Aanvullend:</w:t>
      </w:r>
      <w:r w:rsidRPr="00582943">
        <w:rPr>
          <w:rFonts w:ascii="Calibri" w:hAnsi="Calibri" w:cs="Calibri"/>
        </w:rPr>
        <w:t xml:space="preserve"> Aantoonbare EPC-berekening (wordt niet meegerekend in het maximum van 2 pagina’s A4</w:t>
      </w:r>
      <w:r w:rsidR="007663C3">
        <w:rPr>
          <w:rFonts w:ascii="Calibri" w:hAnsi="Calibri" w:cs="Calibri"/>
        </w:rPr>
        <w:t xml:space="preserve"> incl. beeldmateriaal</w:t>
      </w:r>
      <w:r w:rsidRPr="00582943">
        <w:rPr>
          <w:rFonts w:ascii="Calibri" w:hAnsi="Calibri" w:cs="Calibri"/>
        </w:rPr>
        <w:t>);</w:t>
      </w:r>
    </w:p>
    <w:p w14:paraId="72530C6E" w14:textId="77777777" w:rsidR="00582943" w:rsidRPr="00582943" w:rsidRDefault="00582943" w:rsidP="00582943">
      <w:pPr>
        <w:numPr>
          <w:ilvl w:val="0"/>
          <w:numId w:val="30"/>
        </w:numPr>
        <w:spacing w:line="240" w:lineRule="atLeast"/>
        <w:rPr>
          <w:rFonts w:ascii="Calibri" w:hAnsi="Calibri" w:cs="Calibri"/>
        </w:rPr>
      </w:pPr>
      <w:r w:rsidRPr="00582943">
        <w:rPr>
          <w:rFonts w:ascii="Calibri" w:hAnsi="Calibri" w:cs="Calibri"/>
        </w:rPr>
        <w:t>Een volledig ingevulde Formulier B;</w:t>
      </w:r>
    </w:p>
    <w:p w14:paraId="7710BC49" w14:textId="77777777" w:rsidR="00582943" w:rsidRPr="00582943" w:rsidRDefault="00582943" w:rsidP="00582943">
      <w:pPr>
        <w:numPr>
          <w:ilvl w:val="0"/>
          <w:numId w:val="30"/>
        </w:numPr>
        <w:spacing w:line="240" w:lineRule="atLeast"/>
        <w:rPr>
          <w:rFonts w:ascii="Calibri" w:hAnsi="Calibri" w:cs="Calibri"/>
        </w:rPr>
      </w:pPr>
      <w:r w:rsidRPr="00582943">
        <w:rPr>
          <w:rFonts w:ascii="Calibri" w:hAnsi="Calibri" w:cs="Calibri"/>
        </w:rPr>
        <w:t>Een tevredenheidsverklaring op briefpapier en ondertekend door de desbetreffende opdrachtgever;</w:t>
      </w:r>
    </w:p>
    <w:p w14:paraId="5814451D" w14:textId="77777777" w:rsidR="00582943" w:rsidRPr="00582943" w:rsidRDefault="00582943" w:rsidP="00582943">
      <w:pPr>
        <w:numPr>
          <w:ilvl w:val="0"/>
          <w:numId w:val="30"/>
        </w:numPr>
        <w:spacing w:line="240" w:lineRule="atLeast"/>
        <w:rPr>
          <w:rFonts w:ascii="Calibri" w:hAnsi="Calibri" w:cs="Calibri"/>
        </w:rPr>
      </w:pPr>
      <w:r w:rsidRPr="00582943">
        <w:rPr>
          <w:rFonts w:ascii="Calibri" w:hAnsi="Calibri" w:cs="Calibri"/>
        </w:rPr>
        <w:t xml:space="preserve">Ter onderbouwing een maximum van 2 pagina’s A4 inclusief beeldmateriaal, waaruit duidelijk dient te blijken in welke mate deze kennis aanwezig en toegepast is. </w:t>
      </w:r>
    </w:p>
    <w:p w14:paraId="0FC3737F" w14:textId="77777777" w:rsidR="00E26885" w:rsidRDefault="00E26885" w:rsidP="00E26885">
      <w:pPr>
        <w:spacing w:line="240" w:lineRule="atLeast"/>
        <w:rPr>
          <w:rFonts w:cs="Calibri"/>
          <w:b/>
          <w:color w:val="FFFFFF" w:themeColor="background1"/>
          <w:sz w:val="24"/>
          <w:szCs w:val="24"/>
        </w:rPr>
      </w:pPr>
      <w:r>
        <w:rPr>
          <w:rFonts w:cs="Calibri"/>
          <w:b/>
          <w:color w:val="FFFFFF" w:themeColor="background1"/>
          <w:sz w:val="24"/>
          <w:szCs w:val="24"/>
        </w:rPr>
        <w:br w:type="page"/>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26EE9A02" w14:textId="77777777" w:rsidTr="0026446B">
        <w:trPr>
          <w:trHeight w:val="283"/>
        </w:trPr>
        <w:tc>
          <w:tcPr>
            <w:tcW w:w="8534" w:type="dxa"/>
            <w:gridSpan w:val="3"/>
            <w:shd w:val="clear" w:color="auto" w:fill="81BDC9" w:themeFill="accent1"/>
          </w:tcPr>
          <w:p w14:paraId="583290EC" w14:textId="77777777" w:rsidR="00E26885" w:rsidRPr="00E26885" w:rsidRDefault="00E26885" w:rsidP="0026446B">
            <w:pPr>
              <w:pStyle w:val="Basistekstabcnova"/>
              <w:rPr>
                <w:rFonts w:cs="Calibri"/>
                <w:b/>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5: Logistiek</w:t>
            </w:r>
          </w:p>
        </w:tc>
      </w:tr>
      <w:tr w:rsidR="00E26885" w:rsidRPr="005A762B" w14:paraId="403ECB5A" w14:textId="77777777" w:rsidTr="0026446B">
        <w:trPr>
          <w:trHeight w:val="283"/>
        </w:trPr>
        <w:tc>
          <w:tcPr>
            <w:tcW w:w="3119" w:type="dxa"/>
            <w:shd w:val="clear" w:color="auto" w:fill="auto"/>
          </w:tcPr>
          <w:p w14:paraId="2A970443" w14:textId="77777777" w:rsidR="00E26885" w:rsidRPr="005A762B" w:rsidRDefault="00E26885" w:rsidP="0026446B">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7E8B4764" w14:textId="254FA156" w:rsidR="00E26885" w:rsidRPr="005A762B" w:rsidRDefault="00E26885" w:rsidP="0026446B">
            <w:pPr>
              <w:pStyle w:val="Basistekstabcnova"/>
              <w:rPr>
                <w:rFonts w:cs="Calibri"/>
              </w:rPr>
            </w:pPr>
            <w:bookmarkStart w:id="2" w:name="_GoBack"/>
            <w:bookmarkEnd w:id="2"/>
          </w:p>
        </w:tc>
      </w:tr>
      <w:tr w:rsidR="00E26885" w:rsidRPr="005A762B" w:rsidDel="0050433C" w14:paraId="7D222F60" w14:textId="77777777" w:rsidTr="0026446B">
        <w:trPr>
          <w:trHeight w:val="283"/>
        </w:trPr>
        <w:tc>
          <w:tcPr>
            <w:tcW w:w="3119" w:type="dxa"/>
            <w:shd w:val="clear" w:color="auto" w:fill="auto"/>
          </w:tcPr>
          <w:p w14:paraId="440C17A2" w14:textId="77777777" w:rsidR="00E26885" w:rsidRPr="005A762B" w:rsidRDefault="00E26885" w:rsidP="0026446B">
            <w:pPr>
              <w:pStyle w:val="Basistekstabcnova"/>
              <w:rPr>
                <w:rFonts w:cs="Calibri"/>
              </w:rPr>
            </w:pPr>
            <w:r w:rsidRPr="005A762B">
              <w:rPr>
                <w:rFonts w:cs="Calibri"/>
              </w:rPr>
              <w:t>Naam project</w:t>
            </w:r>
          </w:p>
        </w:tc>
        <w:tc>
          <w:tcPr>
            <w:tcW w:w="5415" w:type="dxa"/>
            <w:gridSpan w:val="2"/>
            <w:shd w:val="clear" w:color="auto" w:fill="auto"/>
          </w:tcPr>
          <w:p w14:paraId="1EF376D3" w14:textId="77777777" w:rsidR="00E26885" w:rsidRPr="005A762B" w:rsidDel="0050433C" w:rsidRDefault="00E26885" w:rsidP="0026446B">
            <w:pPr>
              <w:pStyle w:val="Basistekstabcnova"/>
              <w:rPr>
                <w:rFonts w:cs="Calibri"/>
              </w:rPr>
            </w:pPr>
          </w:p>
        </w:tc>
      </w:tr>
      <w:tr w:rsidR="00E26885" w:rsidRPr="005A762B" w14:paraId="13A9D238" w14:textId="77777777" w:rsidTr="0026446B">
        <w:trPr>
          <w:trHeight w:val="283"/>
        </w:trPr>
        <w:tc>
          <w:tcPr>
            <w:tcW w:w="3119" w:type="dxa"/>
            <w:shd w:val="clear" w:color="auto" w:fill="auto"/>
          </w:tcPr>
          <w:p w14:paraId="238074F5" w14:textId="77777777" w:rsidR="00E26885" w:rsidRPr="005A762B" w:rsidRDefault="00E26885" w:rsidP="0026446B">
            <w:pPr>
              <w:pStyle w:val="Basistekstabcnova"/>
              <w:rPr>
                <w:rFonts w:cs="Calibri"/>
              </w:rPr>
            </w:pPr>
            <w:r w:rsidRPr="005A762B">
              <w:rPr>
                <w:rFonts w:cs="Calibri"/>
              </w:rPr>
              <w:t>Omvang project</w:t>
            </w:r>
          </w:p>
        </w:tc>
        <w:tc>
          <w:tcPr>
            <w:tcW w:w="5415" w:type="dxa"/>
            <w:gridSpan w:val="2"/>
            <w:shd w:val="clear" w:color="auto" w:fill="auto"/>
          </w:tcPr>
          <w:p w14:paraId="121390E1" w14:textId="77777777" w:rsidR="00E26885" w:rsidRPr="005A762B" w:rsidRDefault="00E26885" w:rsidP="0026446B">
            <w:pPr>
              <w:pStyle w:val="Basistekstabcnova"/>
              <w:rPr>
                <w:rFonts w:cs="Calibri"/>
              </w:rPr>
            </w:pPr>
          </w:p>
        </w:tc>
      </w:tr>
      <w:tr w:rsidR="00E26885" w:rsidRPr="005A762B" w14:paraId="299A09ED" w14:textId="77777777" w:rsidTr="0026446B">
        <w:trPr>
          <w:trHeight w:val="283"/>
        </w:trPr>
        <w:tc>
          <w:tcPr>
            <w:tcW w:w="3119" w:type="dxa"/>
            <w:shd w:val="clear" w:color="auto" w:fill="auto"/>
          </w:tcPr>
          <w:p w14:paraId="74F276F2" w14:textId="77777777" w:rsidR="00E26885" w:rsidRPr="005A762B" w:rsidRDefault="00E26885" w:rsidP="0026446B">
            <w:pPr>
              <w:pStyle w:val="Basistekstabcnova"/>
              <w:rPr>
                <w:rFonts w:cs="Calibri"/>
              </w:rPr>
            </w:pPr>
            <w:r w:rsidRPr="005A762B">
              <w:rPr>
                <w:rFonts w:cs="Calibri"/>
              </w:rPr>
              <w:t>Naam opdrachtgever</w:t>
            </w:r>
          </w:p>
        </w:tc>
        <w:tc>
          <w:tcPr>
            <w:tcW w:w="5415" w:type="dxa"/>
            <w:gridSpan w:val="2"/>
            <w:shd w:val="clear" w:color="auto" w:fill="auto"/>
          </w:tcPr>
          <w:p w14:paraId="14CA227E" w14:textId="77777777" w:rsidR="00E26885" w:rsidRPr="005A762B" w:rsidRDefault="00E26885" w:rsidP="0026446B">
            <w:pPr>
              <w:pStyle w:val="Basistekstabcnova"/>
              <w:rPr>
                <w:rFonts w:cs="Calibri"/>
              </w:rPr>
            </w:pPr>
          </w:p>
        </w:tc>
      </w:tr>
      <w:tr w:rsidR="00E26885" w:rsidRPr="005A762B" w14:paraId="30F87009" w14:textId="77777777" w:rsidTr="0026446B">
        <w:trPr>
          <w:trHeight w:val="283"/>
        </w:trPr>
        <w:tc>
          <w:tcPr>
            <w:tcW w:w="3119" w:type="dxa"/>
            <w:shd w:val="clear" w:color="auto" w:fill="auto"/>
          </w:tcPr>
          <w:p w14:paraId="157B8DE2" w14:textId="77777777" w:rsidR="00E26885" w:rsidRPr="005A762B" w:rsidRDefault="00E26885" w:rsidP="0026446B">
            <w:pPr>
              <w:pStyle w:val="Basistekstabcnova"/>
              <w:rPr>
                <w:rFonts w:cs="Calibri"/>
              </w:rPr>
            </w:pPr>
            <w:r w:rsidRPr="005A762B">
              <w:rPr>
                <w:rFonts w:cs="Calibri"/>
              </w:rPr>
              <w:t>Contactgegevens opdrachtgever</w:t>
            </w:r>
          </w:p>
        </w:tc>
        <w:tc>
          <w:tcPr>
            <w:tcW w:w="5415" w:type="dxa"/>
            <w:gridSpan w:val="2"/>
            <w:shd w:val="clear" w:color="auto" w:fill="auto"/>
          </w:tcPr>
          <w:p w14:paraId="3FFEE733" w14:textId="77777777" w:rsidR="00E26885" w:rsidRPr="005A762B" w:rsidRDefault="00E26885" w:rsidP="0026446B">
            <w:pPr>
              <w:pStyle w:val="Basistekstabcnova"/>
              <w:rPr>
                <w:rFonts w:cs="Calibri"/>
              </w:rPr>
            </w:pPr>
          </w:p>
        </w:tc>
      </w:tr>
      <w:tr w:rsidR="00E26885" w:rsidRPr="005A762B" w14:paraId="435A9C7B" w14:textId="77777777" w:rsidTr="0026446B">
        <w:trPr>
          <w:trHeight w:val="283"/>
        </w:trPr>
        <w:tc>
          <w:tcPr>
            <w:tcW w:w="3119" w:type="dxa"/>
            <w:shd w:val="clear" w:color="auto" w:fill="auto"/>
          </w:tcPr>
          <w:p w14:paraId="45EEE14F" w14:textId="77777777" w:rsidR="00E26885" w:rsidRPr="005A762B" w:rsidRDefault="00E26885" w:rsidP="0026446B">
            <w:pPr>
              <w:pStyle w:val="Basistekstabcnova"/>
              <w:rPr>
                <w:rFonts w:cs="Calibri"/>
              </w:rPr>
            </w:pPr>
            <w:r w:rsidRPr="005A762B">
              <w:rPr>
                <w:rFonts w:cs="Calibri"/>
              </w:rPr>
              <w:t xml:space="preserve">Start uitvoering </w:t>
            </w:r>
          </w:p>
        </w:tc>
        <w:tc>
          <w:tcPr>
            <w:tcW w:w="5415" w:type="dxa"/>
            <w:gridSpan w:val="2"/>
            <w:shd w:val="clear" w:color="auto" w:fill="auto"/>
          </w:tcPr>
          <w:p w14:paraId="78467DF2" w14:textId="77777777" w:rsidR="00E26885" w:rsidRPr="005A762B" w:rsidRDefault="00E26885" w:rsidP="0026446B">
            <w:pPr>
              <w:pStyle w:val="Basistekstabcnova"/>
              <w:rPr>
                <w:rFonts w:cs="Calibri"/>
              </w:rPr>
            </w:pPr>
          </w:p>
        </w:tc>
      </w:tr>
      <w:tr w:rsidR="00E26885" w:rsidRPr="005A762B" w:rsidDel="0050433C" w14:paraId="2804EA10" w14:textId="77777777" w:rsidTr="0026446B">
        <w:trPr>
          <w:trHeight w:val="283"/>
        </w:trPr>
        <w:tc>
          <w:tcPr>
            <w:tcW w:w="3119" w:type="dxa"/>
            <w:shd w:val="clear" w:color="auto" w:fill="auto"/>
          </w:tcPr>
          <w:p w14:paraId="0632065C" w14:textId="77777777" w:rsidR="00E26885" w:rsidRPr="005A762B" w:rsidRDefault="00E26885" w:rsidP="0026446B">
            <w:pPr>
              <w:pStyle w:val="Basistekstabcnova"/>
              <w:rPr>
                <w:rFonts w:cs="Calibri"/>
              </w:rPr>
            </w:pPr>
            <w:r w:rsidRPr="005A762B">
              <w:rPr>
                <w:rFonts w:cs="Calibri"/>
              </w:rPr>
              <w:t>Oplevering</w:t>
            </w:r>
          </w:p>
        </w:tc>
        <w:tc>
          <w:tcPr>
            <w:tcW w:w="5415" w:type="dxa"/>
            <w:gridSpan w:val="2"/>
            <w:shd w:val="clear" w:color="auto" w:fill="auto"/>
          </w:tcPr>
          <w:p w14:paraId="482AAB92" w14:textId="77777777" w:rsidR="00E26885" w:rsidRPr="005A762B" w:rsidDel="0050433C" w:rsidRDefault="00E26885" w:rsidP="0026446B">
            <w:pPr>
              <w:pStyle w:val="Basistekstabcnova"/>
              <w:rPr>
                <w:rFonts w:cs="Calibri"/>
              </w:rPr>
            </w:pPr>
          </w:p>
        </w:tc>
      </w:tr>
      <w:tr w:rsidR="00E26885" w:rsidRPr="005A762B" w14:paraId="5153F0CB" w14:textId="77777777" w:rsidTr="0026446B">
        <w:trPr>
          <w:trHeight w:val="283"/>
        </w:trPr>
        <w:tc>
          <w:tcPr>
            <w:tcW w:w="3119" w:type="dxa"/>
            <w:shd w:val="clear" w:color="auto" w:fill="auto"/>
          </w:tcPr>
          <w:p w14:paraId="5F944279" w14:textId="77777777" w:rsidR="00E26885" w:rsidRPr="005A762B" w:rsidRDefault="00E26885" w:rsidP="0026446B">
            <w:pPr>
              <w:pStyle w:val="Basistekstabcnova"/>
              <w:rPr>
                <w:rFonts w:cs="Calibri"/>
              </w:rPr>
            </w:pPr>
            <w:r w:rsidRPr="005A762B">
              <w:rPr>
                <w:rFonts w:cs="Calibri"/>
              </w:rPr>
              <w:t xml:space="preserve">Opdrachtsom </w:t>
            </w:r>
          </w:p>
        </w:tc>
        <w:tc>
          <w:tcPr>
            <w:tcW w:w="5415" w:type="dxa"/>
            <w:gridSpan w:val="2"/>
            <w:shd w:val="clear" w:color="auto" w:fill="auto"/>
          </w:tcPr>
          <w:p w14:paraId="55C713EB" w14:textId="77777777" w:rsidR="00E26885" w:rsidRPr="005A762B" w:rsidRDefault="00E26885" w:rsidP="0026446B">
            <w:pPr>
              <w:pStyle w:val="Basistekstabcnova"/>
              <w:rPr>
                <w:rFonts w:cs="Calibri"/>
              </w:rPr>
            </w:pPr>
          </w:p>
        </w:tc>
      </w:tr>
      <w:tr w:rsidR="00E26885" w:rsidRPr="005A762B" w14:paraId="48115A19" w14:textId="77777777" w:rsidTr="0026446B">
        <w:tblPrEx>
          <w:tblLook w:val="04A0" w:firstRow="1" w:lastRow="0" w:firstColumn="1" w:lastColumn="0" w:noHBand="0" w:noVBand="1"/>
        </w:tblPrEx>
        <w:trPr>
          <w:cantSplit/>
          <w:tblHeader/>
        </w:trPr>
        <w:tc>
          <w:tcPr>
            <w:tcW w:w="8534" w:type="dxa"/>
            <w:gridSpan w:val="3"/>
            <w:shd w:val="clear" w:color="auto" w:fill="81BDC9" w:themeFill="accent1"/>
          </w:tcPr>
          <w:p w14:paraId="1C496E18" w14:textId="6878790F" w:rsidR="00E26885" w:rsidRPr="005A762B" w:rsidRDefault="00E26885" w:rsidP="0026446B">
            <w:pPr>
              <w:pStyle w:val="Basistekstabcnova"/>
              <w:rPr>
                <w:rFonts w:cs="Calibri"/>
                <w:b/>
              </w:rPr>
            </w:pPr>
            <w:r w:rsidRPr="005A762B">
              <w:rPr>
                <w:rFonts w:cs="Calibri"/>
                <w:b/>
                <w:color w:val="FFFFFF" w:themeColor="background1"/>
              </w:rPr>
              <w:t>Omschrijving</w:t>
            </w:r>
            <w:r w:rsidR="007B47C1">
              <w:rPr>
                <w:rFonts w:cs="Calibri"/>
                <w:b/>
                <w:color w:val="FFFFFF" w:themeColor="background1"/>
              </w:rPr>
              <w:t>:</w:t>
            </w:r>
          </w:p>
        </w:tc>
      </w:tr>
      <w:tr w:rsidR="00E26885" w:rsidRPr="005A762B" w14:paraId="2D4D9076" w14:textId="77777777" w:rsidTr="0026446B">
        <w:tblPrEx>
          <w:tblLook w:val="04A0" w:firstRow="1" w:lastRow="0" w:firstColumn="1" w:lastColumn="0" w:noHBand="0" w:noVBand="1"/>
        </w:tblPrEx>
        <w:trPr>
          <w:cantSplit/>
          <w:tblHeader/>
        </w:trPr>
        <w:tc>
          <w:tcPr>
            <w:tcW w:w="8534" w:type="dxa"/>
            <w:gridSpan w:val="3"/>
            <w:shd w:val="clear" w:color="auto" w:fill="auto"/>
          </w:tcPr>
          <w:p w14:paraId="5CBA4094" w14:textId="77777777" w:rsidR="00E26885" w:rsidRPr="005A762B" w:rsidRDefault="00E26885" w:rsidP="0026446B">
            <w:pPr>
              <w:pStyle w:val="Basistekstabcnova"/>
              <w:rPr>
                <w:rFonts w:cs="Calibri"/>
              </w:rPr>
            </w:pPr>
          </w:p>
          <w:p w14:paraId="704C6340" w14:textId="77777777" w:rsidR="00E26885" w:rsidRPr="005A762B" w:rsidRDefault="00E26885" w:rsidP="0026446B">
            <w:pPr>
              <w:pStyle w:val="Basistekstabcnova"/>
              <w:rPr>
                <w:rFonts w:cs="Calibri"/>
              </w:rPr>
            </w:pPr>
          </w:p>
          <w:p w14:paraId="3D888742" w14:textId="77777777" w:rsidR="00E26885" w:rsidRPr="005A762B" w:rsidRDefault="00E26885" w:rsidP="0026446B">
            <w:pPr>
              <w:pStyle w:val="Basistekstabcnova"/>
              <w:rPr>
                <w:rFonts w:cs="Calibri"/>
              </w:rPr>
            </w:pPr>
          </w:p>
          <w:p w14:paraId="39B9D64E" w14:textId="77777777" w:rsidR="00E26885" w:rsidRPr="005A762B" w:rsidRDefault="00E26885" w:rsidP="0026446B">
            <w:pPr>
              <w:pStyle w:val="Basistekstabcnova"/>
              <w:rPr>
                <w:rFonts w:cs="Calibri"/>
              </w:rPr>
            </w:pPr>
          </w:p>
          <w:p w14:paraId="295F3452" w14:textId="77777777" w:rsidR="00E26885" w:rsidRPr="005A762B" w:rsidRDefault="00E26885" w:rsidP="0026446B">
            <w:pPr>
              <w:pStyle w:val="Basistekstabcnova"/>
              <w:rPr>
                <w:rFonts w:cs="Calibri"/>
              </w:rPr>
            </w:pPr>
          </w:p>
          <w:p w14:paraId="4466FA4A" w14:textId="77777777" w:rsidR="00E26885" w:rsidRPr="005A762B" w:rsidRDefault="00E26885" w:rsidP="0026446B">
            <w:pPr>
              <w:pStyle w:val="Basistekstabcnova"/>
              <w:rPr>
                <w:rFonts w:cs="Calibri"/>
              </w:rPr>
            </w:pPr>
          </w:p>
          <w:p w14:paraId="3D9CD42E" w14:textId="77777777" w:rsidR="00E26885" w:rsidRPr="005A762B" w:rsidRDefault="00E26885" w:rsidP="0026446B">
            <w:pPr>
              <w:pStyle w:val="Basistekstabcnova"/>
              <w:rPr>
                <w:rFonts w:cs="Calibri"/>
              </w:rPr>
            </w:pPr>
          </w:p>
          <w:p w14:paraId="4484C6BF" w14:textId="77777777" w:rsidR="00E26885" w:rsidRPr="005A762B" w:rsidRDefault="00E26885" w:rsidP="0026446B">
            <w:pPr>
              <w:pStyle w:val="Basistekstabcnova"/>
              <w:rPr>
                <w:rFonts w:cs="Calibri"/>
              </w:rPr>
            </w:pPr>
          </w:p>
          <w:p w14:paraId="34C965A7" w14:textId="77777777" w:rsidR="00E26885" w:rsidRPr="005A762B" w:rsidRDefault="00E26885" w:rsidP="0026446B">
            <w:pPr>
              <w:pStyle w:val="Basistekstabcnova"/>
              <w:rPr>
                <w:rFonts w:cs="Calibri"/>
              </w:rPr>
            </w:pPr>
          </w:p>
        </w:tc>
      </w:tr>
      <w:tr w:rsidR="00E26885" w:rsidRPr="005A762B" w14:paraId="5DB66603" w14:textId="77777777" w:rsidTr="0026446B">
        <w:tblPrEx>
          <w:tblLook w:val="04A0" w:firstRow="1" w:lastRow="0" w:firstColumn="1" w:lastColumn="0" w:noHBand="0" w:noVBand="1"/>
        </w:tblPrEx>
        <w:trPr>
          <w:cantSplit/>
          <w:tblHeader/>
        </w:trPr>
        <w:tc>
          <w:tcPr>
            <w:tcW w:w="3148" w:type="dxa"/>
            <w:gridSpan w:val="2"/>
            <w:shd w:val="clear" w:color="auto" w:fill="FFFFFF" w:themeFill="background1"/>
          </w:tcPr>
          <w:p w14:paraId="13ABBBB6" w14:textId="77777777" w:rsidR="00E26885" w:rsidRPr="005A762B" w:rsidRDefault="00E26885" w:rsidP="0026446B">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3E4CFB7A" w14:textId="77777777" w:rsidR="00E26885" w:rsidRPr="005A762B" w:rsidRDefault="00E26885" w:rsidP="0026446B">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2334E3">
              <w:rPr>
                <w:rFonts w:cs="Calibri"/>
              </w:rPr>
            </w:r>
            <w:r w:rsidR="002334E3">
              <w:rPr>
                <w:rFonts w:cs="Calibri"/>
              </w:rPr>
              <w:fldChar w:fldCharType="separate"/>
            </w:r>
            <w:r w:rsidRPr="005A762B">
              <w:rPr>
                <w:rFonts w:cs="Calibri"/>
              </w:rPr>
              <w:fldChar w:fldCharType="end"/>
            </w:r>
            <w:r w:rsidRPr="005A762B">
              <w:rPr>
                <w:rFonts w:cs="Calibri"/>
              </w:rPr>
              <w:t xml:space="preserve"> Toegevoegd, voorzien van omschrijving:</w:t>
            </w:r>
          </w:p>
          <w:p w14:paraId="2A58404D" w14:textId="77777777" w:rsidR="00E26885" w:rsidRPr="005A762B" w:rsidRDefault="00E26885" w:rsidP="007663C3">
            <w:pPr>
              <w:pStyle w:val="Basistekstabcnova"/>
              <w:numPr>
                <w:ilvl w:val="0"/>
                <w:numId w:val="43"/>
              </w:numPr>
              <w:rPr>
                <w:rFonts w:cs="Calibri"/>
              </w:rPr>
            </w:pPr>
            <w:r w:rsidRPr="005A762B">
              <w:rPr>
                <w:rFonts w:cs="Calibri"/>
              </w:rPr>
              <w:t>Naam en contactgegevens opdrachtgever</w:t>
            </w:r>
          </w:p>
          <w:p w14:paraId="16A7A0AB" w14:textId="77777777" w:rsidR="00E26885" w:rsidRPr="005A762B" w:rsidRDefault="00E26885" w:rsidP="007663C3">
            <w:pPr>
              <w:pStyle w:val="Basistekstabcnova"/>
              <w:numPr>
                <w:ilvl w:val="0"/>
                <w:numId w:val="43"/>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37CB79AB" w14:textId="77777777" w:rsidR="00E26885" w:rsidRPr="005A762B" w:rsidRDefault="00E26885" w:rsidP="007663C3">
            <w:pPr>
              <w:pStyle w:val="Basistekstabcnova"/>
              <w:numPr>
                <w:ilvl w:val="0"/>
                <w:numId w:val="43"/>
              </w:numPr>
              <w:rPr>
                <w:rFonts w:cs="Calibri"/>
              </w:rPr>
            </w:pPr>
            <w:r w:rsidRPr="005A762B">
              <w:rPr>
                <w:rFonts w:cs="Calibri"/>
              </w:rPr>
              <w:t>Functie van het project</w:t>
            </w:r>
          </w:p>
          <w:p w14:paraId="14075BC8" w14:textId="77777777" w:rsidR="00E26885" w:rsidRPr="005A762B" w:rsidRDefault="00E26885" w:rsidP="007663C3">
            <w:pPr>
              <w:pStyle w:val="Basistekstabcnova"/>
              <w:numPr>
                <w:ilvl w:val="0"/>
                <w:numId w:val="43"/>
              </w:numPr>
              <w:rPr>
                <w:rFonts w:cs="Calibri"/>
              </w:rPr>
            </w:pPr>
            <w:r w:rsidRPr="005A762B">
              <w:rPr>
                <w:rFonts w:cs="Calibri"/>
              </w:rPr>
              <w:t>Datum van oplevering</w:t>
            </w:r>
          </w:p>
          <w:p w14:paraId="7958C625" w14:textId="77777777" w:rsidR="00E26885" w:rsidRPr="005A762B" w:rsidRDefault="00E26885" w:rsidP="007663C3">
            <w:pPr>
              <w:pStyle w:val="Basistekstabcnova"/>
              <w:numPr>
                <w:ilvl w:val="0"/>
                <w:numId w:val="43"/>
              </w:numPr>
              <w:rPr>
                <w:rFonts w:cs="Calibri"/>
              </w:rPr>
            </w:pPr>
            <w:r w:rsidRPr="005A762B">
              <w:rPr>
                <w:rFonts w:cs="Calibri"/>
              </w:rPr>
              <w:t>Bevestiging van een beheersbaar en correct en naar tevredenheid afgerond proces.</w:t>
            </w:r>
          </w:p>
        </w:tc>
      </w:tr>
    </w:tbl>
    <w:p w14:paraId="39746293" w14:textId="77777777" w:rsidR="00E26885" w:rsidRPr="005A762B" w:rsidRDefault="00E26885" w:rsidP="00E26885">
      <w:pPr>
        <w:pStyle w:val="Basistekstabcnova"/>
        <w:rPr>
          <w:rFonts w:cs="Calibri"/>
        </w:rPr>
      </w:pPr>
    </w:p>
    <w:p w14:paraId="40F660F1" w14:textId="77777777" w:rsidR="00E26885" w:rsidRPr="005A762B" w:rsidRDefault="00E26885" w:rsidP="00E26885">
      <w:pPr>
        <w:spacing w:line="260" w:lineRule="atLeast"/>
        <w:rPr>
          <w:rFonts w:ascii="Calibri" w:hAnsi="Calibri" w:cs="Calibri"/>
        </w:rPr>
      </w:pPr>
      <w:r w:rsidRPr="005A762B">
        <w:rPr>
          <w:rFonts w:ascii="Calibri" w:hAnsi="Calibri" w:cs="Calibri"/>
        </w:rPr>
        <w:t>In verband met de volledigheid dienen naast dit formulier minimaal de volgende gegevens te worden aangeleverd:</w:t>
      </w:r>
    </w:p>
    <w:p w14:paraId="46F1D897" w14:textId="77777777" w:rsidR="00E26885" w:rsidRPr="005A762B" w:rsidRDefault="00E26885" w:rsidP="00E26885">
      <w:pPr>
        <w:pStyle w:val="Opsommingteken1eniveauabcnova"/>
        <w:rPr>
          <w:rFonts w:ascii="Calibri" w:hAnsi="Calibri" w:cs="Calibri"/>
        </w:rPr>
      </w:pPr>
      <w:r w:rsidRPr="005A762B">
        <w:rPr>
          <w:rFonts w:ascii="Calibri" w:hAnsi="Calibri" w:cs="Calibri"/>
        </w:rPr>
        <w:t>Ter onderbouwing een maximum van 2 pagina’s A4 inclusief beeldmateriaal;</w:t>
      </w:r>
    </w:p>
    <w:p w14:paraId="470EE6EE" w14:textId="77777777" w:rsidR="00E26885" w:rsidRPr="005A762B" w:rsidRDefault="00E26885" w:rsidP="00E26885">
      <w:pPr>
        <w:pStyle w:val="Opsommingteken1eniveauabcnova"/>
        <w:rPr>
          <w:rFonts w:ascii="Calibri" w:hAnsi="Calibri" w:cs="Calibri"/>
        </w:rPr>
      </w:pPr>
      <w:r w:rsidRPr="005A762B">
        <w:rPr>
          <w:rFonts w:ascii="Calibri" w:hAnsi="Calibri" w:cs="Calibri"/>
        </w:rPr>
        <w:t xml:space="preserve">Bewijsmateriaal waarmee het voldoen aan het criterium voldoende wordt onderbouwd; </w:t>
      </w:r>
    </w:p>
    <w:p w14:paraId="21BE1CA4" w14:textId="77777777" w:rsidR="00E26885" w:rsidRDefault="00E26885" w:rsidP="00E26885">
      <w:pPr>
        <w:pStyle w:val="Opsommingteken1eniveauabcnova"/>
        <w:rPr>
          <w:rFonts w:ascii="Calibri" w:hAnsi="Calibri" w:cs="Calibri"/>
        </w:rPr>
      </w:pPr>
      <w:r w:rsidRPr="005A762B">
        <w:rPr>
          <w:rFonts w:ascii="Calibri" w:hAnsi="Calibri" w:cs="Calibri"/>
        </w:rPr>
        <w:t>Een ondertekende tevredenheidsverklaring van de desbetreffende Opdrachtgever waarin de specificaties van het project inzake het desbetreffende criterium is benoemd.</w:t>
      </w:r>
    </w:p>
    <w:p w14:paraId="155D93CD" w14:textId="77777777" w:rsidR="00E26885" w:rsidRDefault="00E26885" w:rsidP="00E26885">
      <w:pPr>
        <w:pStyle w:val="Opsommingteken1eniveauabcnova"/>
        <w:numPr>
          <w:ilvl w:val="0"/>
          <w:numId w:val="0"/>
        </w:numPr>
        <w:ind w:left="284" w:hanging="284"/>
        <w:rPr>
          <w:rFonts w:ascii="Calibri" w:hAnsi="Calibri" w:cs="Calibri"/>
        </w:rPr>
      </w:pPr>
    </w:p>
    <w:p w14:paraId="41FBD93E" w14:textId="77777777" w:rsidR="00E26885" w:rsidRDefault="00E26885" w:rsidP="00E26885">
      <w:pPr>
        <w:pStyle w:val="Opsommingteken1eniveauabcnova"/>
        <w:numPr>
          <w:ilvl w:val="0"/>
          <w:numId w:val="0"/>
        </w:numPr>
        <w:ind w:left="284" w:hanging="284"/>
        <w:rPr>
          <w:rFonts w:ascii="Calibri" w:hAnsi="Calibri" w:cs="Calibri"/>
        </w:rPr>
      </w:pPr>
    </w:p>
    <w:p w14:paraId="75C9FB15" w14:textId="77777777" w:rsidR="00E26885" w:rsidRDefault="00E26885" w:rsidP="00E26885">
      <w:pPr>
        <w:pStyle w:val="Opsommingteken1eniveauabcnova"/>
        <w:numPr>
          <w:ilvl w:val="0"/>
          <w:numId w:val="0"/>
        </w:numPr>
        <w:ind w:left="284" w:hanging="284"/>
        <w:rPr>
          <w:rFonts w:ascii="Calibri" w:hAnsi="Calibri" w:cs="Calibri"/>
        </w:rPr>
      </w:pPr>
    </w:p>
    <w:p w14:paraId="60B2537B" w14:textId="77777777" w:rsidR="00E26885" w:rsidRDefault="00E26885" w:rsidP="00E26885">
      <w:pPr>
        <w:pStyle w:val="Opsommingteken1eniveauabcnova"/>
        <w:numPr>
          <w:ilvl w:val="0"/>
          <w:numId w:val="0"/>
        </w:numPr>
        <w:ind w:left="284" w:hanging="284"/>
        <w:rPr>
          <w:rFonts w:ascii="Calibri" w:hAnsi="Calibri" w:cs="Calibri"/>
        </w:rPr>
      </w:pPr>
    </w:p>
    <w:p w14:paraId="34398374" w14:textId="77777777" w:rsidR="00E26885" w:rsidRDefault="00E26885" w:rsidP="00E26885">
      <w:pPr>
        <w:pStyle w:val="Opsommingteken1eniveauabcnova"/>
        <w:numPr>
          <w:ilvl w:val="0"/>
          <w:numId w:val="0"/>
        </w:numPr>
        <w:ind w:left="284" w:hanging="284"/>
        <w:rPr>
          <w:rFonts w:ascii="Calibri" w:hAnsi="Calibri" w:cs="Calibri"/>
        </w:rPr>
      </w:pPr>
    </w:p>
    <w:p w14:paraId="1D74D6F4" w14:textId="77777777" w:rsidR="00E26885" w:rsidRDefault="00E26885" w:rsidP="00E26885">
      <w:pPr>
        <w:pStyle w:val="Opsommingteken1eniveauabcnova"/>
        <w:numPr>
          <w:ilvl w:val="0"/>
          <w:numId w:val="0"/>
        </w:numPr>
        <w:ind w:left="284" w:hanging="284"/>
        <w:rPr>
          <w:rFonts w:ascii="Calibri" w:hAnsi="Calibri" w:cs="Calibri"/>
        </w:rPr>
      </w:pPr>
    </w:p>
    <w:p w14:paraId="26671201" w14:textId="77777777" w:rsidR="00E26885" w:rsidRDefault="00E26885" w:rsidP="00E26885">
      <w:pPr>
        <w:pStyle w:val="Opsommingteken1eniveauabcnova"/>
        <w:numPr>
          <w:ilvl w:val="0"/>
          <w:numId w:val="0"/>
        </w:numPr>
        <w:ind w:left="284" w:hanging="284"/>
        <w:rPr>
          <w:rFonts w:ascii="Calibri" w:hAnsi="Calibri" w:cs="Calibri"/>
        </w:rPr>
      </w:pPr>
    </w:p>
    <w:p w14:paraId="5B2A6F27" w14:textId="77777777" w:rsidR="00E26885" w:rsidRDefault="00E26885" w:rsidP="00E26885">
      <w:pPr>
        <w:pStyle w:val="Opsommingteken1eniveauabcnova"/>
        <w:numPr>
          <w:ilvl w:val="0"/>
          <w:numId w:val="0"/>
        </w:numPr>
        <w:ind w:left="284" w:hanging="284"/>
        <w:rPr>
          <w:rFonts w:ascii="Calibri" w:hAnsi="Calibri" w:cs="Calibri"/>
        </w:rPr>
      </w:pPr>
    </w:p>
    <w:p w14:paraId="05F70D41" w14:textId="77777777" w:rsidR="00E26885" w:rsidRPr="00E26885" w:rsidRDefault="00E26885" w:rsidP="00E26885">
      <w:pPr>
        <w:pStyle w:val="Kop1"/>
        <w:numPr>
          <w:ilvl w:val="0"/>
          <w:numId w:val="0"/>
        </w:numPr>
        <w:ind w:left="737" w:hanging="737"/>
        <w:rPr>
          <w:b/>
          <w:bCs w:val="0"/>
        </w:rPr>
      </w:pPr>
      <w:bookmarkStart w:id="3" w:name="_Toc514761700"/>
      <w:bookmarkStart w:id="4" w:name="_Toc24643971"/>
      <w:bookmarkStart w:id="5" w:name="_Toc24971161"/>
      <w:bookmarkStart w:id="6" w:name="_Toc25245553"/>
      <w:r w:rsidRPr="00E26885">
        <w:rPr>
          <w:b/>
          <w:bCs w:val="0"/>
        </w:rPr>
        <w:lastRenderedPageBreak/>
        <w:t>Formulier C | Intentie bij samenwerkingsverband</w:t>
      </w:r>
      <w:bookmarkEnd w:id="3"/>
      <w:bookmarkEnd w:id="4"/>
      <w:bookmarkEnd w:id="5"/>
      <w:bookmarkEnd w:id="6"/>
      <w:r w:rsidRPr="00E26885">
        <w:rPr>
          <w:b/>
          <w:bCs w:val="0"/>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E26885" w14:paraId="0C629DCB" w14:textId="77777777" w:rsidTr="0026446B">
        <w:tc>
          <w:tcPr>
            <w:tcW w:w="796" w:type="dxa"/>
          </w:tcPr>
          <w:p w14:paraId="71C4212B" w14:textId="77777777" w:rsidR="00E26885" w:rsidRDefault="00E26885" w:rsidP="0026446B">
            <w:pPr>
              <w:spacing w:line="260" w:lineRule="atLeast"/>
              <w:rPr>
                <w:rFonts w:cs="Tahoma"/>
              </w:rPr>
            </w:pPr>
            <w:r>
              <w:rPr>
                <w:rFonts w:cs="Tahoma"/>
              </w:rPr>
              <w:t>Betreft</w:t>
            </w:r>
          </w:p>
        </w:tc>
        <w:tc>
          <w:tcPr>
            <w:tcW w:w="333" w:type="dxa"/>
          </w:tcPr>
          <w:p w14:paraId="0C39756C" w14:textId="77777777" w:rsidR="00E26885" w:rsidRDefault="00E26885" w:rsidP="0026446B">
            <w:pPr>
              <w:spacing w:line="260" w:lineRule="atLeast"/>
              <w:rPr>
                <w:rFonts w:cs="Tahoma"/>
              </w:rPr>
            </w:pPr>
            <w:r>
              <w:rPr>
                <w:rFonts w:cs="Tahoma"/>
              </w:rPr>
              <w:t>:</w:t>
            </w:r>
          </w:p>
        </w:tc>
        <w:tc>
          <w:tcPr>
            <w:tcW w:w="7479" w:type="dxa"/>
          </w:tcPr>
          <w:p w14:paraId="135A5B06" w14:textId="77777777" w:rsidR="00E26885" w:rsidRPr="00260EB5" w:rsidRDefault="00E26885" w:rsidP="0026446B">
            <w:pPr>
              <w:spacing w:line="260" w:lineRule="atLeast"/>
              <w:rPr>
                <w:rFonts w:cs="Tahoma"/>
              </w:rPr>
            </w:pPr>
            <w:r>
              <w:rPr>
                <w:rFonts w:cs="Tahoma"/>
              </w:rPr>
              <w:t xml:space="preserve">Aanbesteding - </w:t>
            </w:r>
            <w:r w:rsidRPr="00260EB5">
              <w:rPr>
                <w:rFonts w:cs="Tahoma"/>
              </w:rPr>
              <w:t xml:space="preserve">Gemeente Súdwest-Fryslân </w:t>
            </w:r>
            <w:r>
              <w:rPr>
                <w:rFonts w:cs="Tahoma"/>
              </w:rPr>
              <w:t>| Centrale Huisvesting Buitendienst Bolsward</w:t>
            </w:r>
          </w:p>
        </w:tc>
      </w:tr>
      <w:tr w:rsidR="00E26885" w14:paraId="56A19B59" w14:textId="77777777" w:rsidTr="0026446B">
        <w:tc>
          <w:tcPr>
            <w:tcW w:w="796" w:type="dxa"/>
          </w:tcPr>
          <w:p w14:paraId="3E4C3975" w14:textId="77777777" w:rsidR="00E26885" w:rsidRDefault="00E26885" w:rsidP="0026446B">
            <w:pPr>
              <w:spacing w:line="260" w:lineRule="atLeast"/>
              <w:rPr>
                <w:rFonts w:cs="Tahoma"/>
              </w:rPr>
            </w:pPr>
            <w:r>
              <w:rPr>
                <w:rFonts w:cs="Tahoma"/>
              </w:rPr>
              <w:t>Datum</w:t>
            </w:r>
          </w:p>
        </w:tc>
        <w:tc>
          <w:tcPr>
            <w:tcW w:w="333" w:type="dxa"/>
          </w:tcPr>
          <w:p w14:paraId="0D4506A3" w14:textId="77777777" w:rsidR="00E26885" w:rsidRDefault="00E26885" w:rsidP="0026446B">
            <w:pPr>
              <w:spacing w:line="260" w:lineRule="atLeast"/>
              <w:rPr>
                <w:rFonts w:cs="Tahoma"/>
              </w:rPr>
            </w:pPr>
            <w:r>
              <w:rPr>
                <w:rFonts w:cs="Tahoma"/>
              </w:rPr>
              <w:t>:</w:t>
            </w:r>
          </w:p>
        </w:tc>
        <w:tc>
          <w:tcPr>
            <w:tcW w:w="7479" w:type="dxa"/>
          </w:tcPr>
          <w:p w14:paraId="2C1C597B" w14:textId="77777777" w:rsidR="00E26885" w:rsidRDefault="00E26885" w:rsidP="0026446B">
            <w:pPr>
              <w:spacing w:line="260" w:lineRule="atLeast"/>
              <w:rPr>
                <w:rFonts w:cs="Tahoma"/>
              </w:rPr>
            </w:pPr>
            <w:r>
              <w:rPr>
                <w:rFonts w:cs="Tahoma"/>
              </w:rPr>
              <w:t>09-12-2019</w:t>
            </w:r>
          </w:p>
        </w:tc>
      </w:tr>
      <w:tr w:rsidR="00E26885" w14:paraId="242E6D66" w14:textId="77777777" w:rsidTr="0026446B">
        <w:tc>
          <w:tcPr>
            <w:tcW w:w="796" w:type="dxa"/>
          </w:tcPr>
          <w:p w14:paraId="10D1931B" w14:textId="77777777" w:rsidR="00E26885" w:rsidRDefault="00E26885" w:rsidP="0026446B">
            <w:pPr>
              <w:spacing w:line="260" w:lineRule="atLeast"/>
              <w:rPr>
                <w:rFonts w:cs="Tahoma"/>
              </w:rPr>
            </w:pPr>
            <w:r>
              <w:rPr>
                <w:rFonts w:cs="Tahoma"/>
              </w:rPr>
              <w:t>Versie</w:t>
            </w:r>
          </w:p>
        </w:tc>
        <w:tc>
          <w:tcPr>
            <w:tcW w:w="333" w:type="dxa"/>
          </w:tcPr>
          <w:p w14:paraId="53052A41" w14:textId="77777777" w:rsidR="00E26885" w:rsidRDefault="00E26885" w:rsidP="0026446B">
            <w:pPr>
              <w:spacing w:line="260" w:lineRule="atLeast"/>
              <w:rPr>
                <w:rFonts w:cs="Tahoma"/>
              </w:rPr>
            </w:pPr>
            <w:r>
              <w:rPr>
                <w:rFonts w:cs="Tahoma"/>
              </w:rPr>
              <w:t>:</w:t>
            </w:r>
          </w:p>
        </w:tc>
        <w:tc>
          <w:tcPr>
            <w:tcW w:w="7479" w:type="dxa"/>
          </w:tcPr>
          <w:p w14:paraId="0832E957" w14:textId="77777777" w:rsidR="00E26885" w:rsidRDefault="00E26885" w:rsidP="0026446B">
            <w:pPr>
              <w:spacing w:line="260" w:lineRule="atLeast"/>
              <w:rPr>
                <w:rFonts w:cs="Tahoma"/>
              </w:rPr>
            </w:pPr>
            <w:r>
              <w:rPr>
                <w:rFonts w:cs="Tahoma"/>
              </w:rPr>
              <w:t>01</w:t>
            </w:r>
          </w:p>
        </w:tc>
      </w:tr>
    </w:tbl>
    <w:p w14:paraId="24279DC6" w14:textId="77777777" w:rsidR="00E26885" w:rsidRDefault="00E26885" w:rsidP="00E26885">
      <w:pPr>
        <w:pStyle w:val="Basistekstabcnova"/>
      </w:pPr>
    </w:p>
    <w:p w14:paraId="1EDC85DB" w14:textId="7E3BB00D" w:rsidR="00E26885" w:rsidRPr="001D5CE1" w:rsidRDefault="00E26885" w:rsidP="00E26885">
      <w:pPr>
        <w:rPr>
          <w:rFonts w:cs="Tahoma"/>
        </w:rPr>
      </w:pPr>
      <w:r>
        <w:rPr>
          <w:rFonts w:cs="Tahoma"/>
        </w:rPr>
        <w:t>Onderstaande intentieverklaring dient door alle</w:t>
      </w:r>
      <w:r w:rsidRPr="001D5CE1">
        <w:rPr>
          <w:rFonts w:cs="Tahoma"/>
        </w:rPr>
        <w:t xml:space="preserve"> </w:t>
      </w:r>
      <w:r w:rsidR="007B47C1">
        <w:rPr>
          <w:rFonts w:cs="Tahoma"/>
        </w:rPr>
        <w:t>Gegadigde</w:t>
      </w:r>
      <w:r>
        <w:rPr>
          <w:rFonts w:cs="Tahoma"/>
        </w:rPr>
        <w:t xml:space="preserve"> </w:t>
      </w:r>
      <w:r w:rsidRPr="001D5CE1">
        <w:rPr>
          <w:rFonts w:cs="Tahoma"/>
        </w:rPr>
        <w:t xml:space="preserve">c.q. alle </w:t>
      </w:r>
      <w:r>
        <w:rPr>
          <w:rFonts w:cs="Tahoma"/>
        </w:rPr>
        <w:t>sa</w:t>
      </w:r>
      <w:r w:rsidRPr="001D5CE1">
        <w:rPr>
          <w:rFonts w:cs="Tahoma"/>
        </w:rPr>
        <w:t>menwerkende partijen gezamenlijk</w:t>
      </w:r>
      <w:r>
        <w:rPr>
          <w:rFonts w:cs="Tahoma"/>
        </w:rPr>
        <w:t xml:space="preserve"> ingediend te worden. </w:t>
      </w:r>
    </w:p>
    <w:p w14:paraId="0D07DCA2" w14:textId="77777777" w:rsidR="00E26885" w:rsidRPr="001D5CE1" w:rsidRDefault="00E26885" w:rsidP="00E26885">
      <w:pPr>
        <w:rPr>
          <w:rFonts w:cs="Tahoma"/>
        </w:rPr>
      </w:pPr>
    </w:p>
    <w:p w14:paraId="01A7DD91" w14:textId="77777777" w:rsidR="00E26885" w:rsidRPr="001D5CE1" w:rsidRDefault="00E26885" w:rsidP="00E26885">
      <w:pPr>
        <w:rPr>
          <w:rFonts w:cs="Tahoma"/>
          <w:b/>
        </w:rPr>
      </w:pPr>
      <w:r w:rsidRPr="001D5CE1">
        <w:rPr>
          <w:rFonts w:cs="Tahoma"/>
          <w:b/>
        </w:rPr>
        <w:t xml:space="preserve">Betreft: </w:t>
      </w:r>
      <w:r w:rsidRPr="005144CB">
        <w:rPr>
          <w:rFonts w:cs="Tahoma"/>
          <w:b/>
        </w:rPr>
        <w:t xml:space="preserve">Gemeente Súdwest-Fryslân | </w:t>
      </w:r>
      <w:r>
        <w:rPr>
          <w:rFonts w:cs="Tahoma"/>
          <w:b/>
        </w:rPr>
        <w:t xml:space="preserve"> Total Engineering Buitendienst Bolsward</w:t>
      </w:r>
    </w:p>
    <w:p w14:paraId="1FEBA552" w14:textId="77777777" w:rsidR="00E26885" w:rsidRPr="001D5CE1" w:rsidRDefault="00E26885" w:rsidP="00E26885">
      <w:pPr>
        <w:rPr>
          <w:rFonts w:cs="Tahoma"/>
          <w:b/>
        </w:rPr>
      </w:pPr>
    </w:p>
    <w:p w14:paraId="2E32039F" w14:textId="77777777" w:rsidR="00E26885" w:rsidRPr="001D5CE1" w:rsidRDefault="00E26885" w:rsidP="00E26885">
      <w:pPr>
        <w:rPr>
          <w:rFonts w:cs="Tahoma"/>
          <w:b/>
        </w:rPr>
      </w:pPr>
      <w:r w:rsidRPr="001D5CE1">
        <w:rPr>
          <w:rFonts w:cs="Tahoma"/>
          <w:b/>
        </w:rPr>
        <w:t xml:space="preserve">Ondergetekenden, </w:t>
      </w:r>
    </w:p>
    <w:p w14:paraId="4FC1BF05" w14:textId="77777777" w:rsidR="00E26885" w:rsidRPr="001D5CE1" w:rsidRDefault="00E26885" w:rsidP="00E26885">
      <w:pPr>
        <w:rPr>
          <w:rFonts w:cs="Tahoma"/>
        </w:rPr>
      </w:pPr>
    </w:p>
    <w:p w14:paraId="56C9F340" w14:textId="77777777" w:rsidR="00E26885" w:rsidRPr="001D5CE1" w:rsidRDefault="00E26885" w:rsidP="00E26885">
      <w:pPr>
        <w:rPr>
          <w:rFonts w:cs="Tahoma"/>
          <w:b/>
        </w:rPr>
      </w:pPr>
      <w:r w:rsidRPr="001D5CE1">
        <w:rPr>
          <w:rFonts w:cs="Tahoma"/>
          <w:b/>
        </w:rPr>
        <w:t>VERKLAREN:</w:t>
      </w:r>
    </w:p>
    <w:p w14:paraId="1C85CAE6" w14:textId="77777777" w:rsidR="00E26885" w:rsidRPr="001D5CE1" w:rsidRDefault="00E26885" w:rsidP="00E26885">
      <w:pPr>
        <w:rPr>
          <w:rFonts w:cs="Tahoma"/>
        </w:rPr>
      </w:pPr>
    </w:p>
    <w:p w14:paraId="53C59B91" w14:textId="77777777" w:rsidR="00E26885" w:rsidRPr="001D5CE1" w:rsidRDefault="00E26885" w:rsidP="00E26885">
      <w:pPr>
        <w:numPr>
          <w:ilvl w:val="0"/>
          <w:numId w:val="37"/>
        </w:numPr>
        <w:spacing w:line="260" w:lineRule="exact"/>
        <w:rPr>
          <w:rFonts w:cs="Tahoma"/>
        </w:rPr>
      </w:pPr>
      <w:r w:rsidRPr="001D5CE1">
        <w:rPr>
          <w:rFonts w:cs="Tahoma"/>
        </w:rPr>
        <w:t xml:space="preserve">Dat zij bij binnen twee (2) weken na </w:t>
      </w:r>
      <w:r>
        <w:rPr>
          <w:rFonts w:cs="Tahoma"/>
        </w:rPr>
        <w:t xml:space="preserve">definitieve </w:t>
      </w:r>
      <w:r w:rsidRPr="001D5CE1">
        <w:rPr>
          <w:rFonts w:cs="Tahoma"/>
        </w:rPr>
        <w:t>gunning een VOF, of een vergelijkbare rechtsvorm in het land van herkomst, zullen aangaan;</w:t>
      </w:r>
      <w:r w:rsidRPr="001D5CE1">
        <w:rPr>
          <w:rFonts w:cs="Tahoma"/>
        </w:rPr>
        <w:br/>
      </w:r>
    </w:p>
    <w:p w14:paraId="5EEDE47D" w14:textId="77777777" w:rsidR="00E26885" w:rsidRPr="001D5CE1" w:rsidRDefault="00E26885" w:rsidP="00E26885">
      <w:pPr>
        <w:numPr>
          <w:ilvl w:val="0"/>
          <w:numId w:val="37"/>
        </w:numPr>
        <w:spacing w:line="260" w:lineRule="exact"/>
        <w:rPr>
          <w:rFonts w:cs="Tahoma"/>
        </w:rPr>
      </w:pPr>
      <w:r w:rsidRPr="001D5CE1">
        <w:rPr>
          <w:rFonts w:cs="Tahoma"/>
        </w:rPr>
        <w:t xml:space="preserve">Dat zij van het aangaan van het bedoelde samenwerkingsverband na vestiging per omgaande bewijs aan </w:t>
      </w:r>
      <w:r>
        <w:rPr>
          <w:rFonts w:cs="Tahoma"/>
        </w:rPr>
        <w:t>Aanbestedende dienst</w:t>
      </w:r>
      <w:r w:rsidRPr="001D5CE1">
        <w:rPr>
          <w:rFonts w:cs="Tahoma"/>
        </w:rPr>
        <w:t xml:space="preserve"> zullen toezenden.</w:t>
      </w:r>
    </w:p>
    <w:p w14:paraId="67636EF1" w14:textId="77777777" w:rsidR="00E26885" w:rsidRPr="001D5CE1" w:rsidRDefault="00E26885" w:rsidP="00E26885">
      <w:pPr>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E26885" w14:paraId="4798CBF0" w14:textId="77777777" w:rsidTr="0026446B">
        <w:tc>
          <w:tcPr>
            <w:tcW w:w="421" w:type="dxa"/>
          </w:tcPr>
          <w:p w14:paraId="6CA40417" w14:textId="77777777" w:rsidR="00E26885" w:rsidRDefault="00E26885" w:rsidP="0026446B">
            <w:r>
              <w:t>1.</w:t>
            </w:r>
          </w:p>
        </w:tc>
        <w:tc>
          <w:tcPr>
            <w:tcW w:w="2840" w:type="dxa"/>
          </w:tcPr>
          <w:p w14:paraId="6B3DDFD0" w14:textId="32DF43EE" w:rsidR="00E26885" w:rsidRDefault="00E26885" w:rsidP="0026446B">
            <w:r>
              <w:t xml:space="preserve">Bedrijfsnaam </w:t>
            </w:r>
            <w:r w:rsidR="007B47C1">
              <w:t>Gegadigde</w:t>
            </w:r>
            <w:r>
              <w:t xml:space="preserve"> (</w:t>
            </w:r>
            <w:r w:rsidR="007B47C1">
              <w:t>Gegadigde</w:t>
            </w:r>
            <w:r>
              <w:t>)</w:t>
            </w:r>
          </w:p>
        </w:tc>
        <w:tc>
          <w:tcPr>
            <w:tcW w:w="5347" w:type="dxa"/>
          </w:tcPr>
          <w:p w14:paraId="3FC01956" w14:textId="77777777" w:rsidR="00E26885" w:rsidRDefault="00E26885" w:rsidP="0026446B"/>
        </w:tc>
      </w:tr>
      <w:tr w:rsidR="00E26885" w14:paraId="36394896" w14:textId="77777777" w:rsidTr="0026446B">
        <w:tc>
          <w:tcPr>
            <w:tcW w:w="421" w:type="dxa"/>
          </w:tcPr>
          <w:p w14:paraId="4BD48BE8" w14:textId="77777777" w:rsidR="00E26885" w:rsidRDefault="00E26885" w:rsidP="0026446B"/>
        </w:tc>
        <w:tc>
          <w:tcPr>
            <w:tcW w:w="2840" w:type="dxa"/>
          </w:tcPr>
          <w:p w14:paraId="34081554" w14:textId="77777777" w:rsidR="00E26885" w:rsidRDefault="00E26885" w:rsidP="0026446B">
            <w:r>
              <w:t>Ondertekend door:</w:t>
            </w:r>
          </w:p>
        </w:tc>
        <w:tc>
          <w:tcPr>
            <w:tcW w:w="5347" w:type="dxa"/>
          </w:tcPr>
          <w:p w14:paraId="35270D62" w14:textId="77777777" w:rsidR="00E26885" w:rsidRDefault="00E26885" w:rsidP="0026446B"/>
        </w:tc>
      </w:tr>
      <w:tr w:rsidR="00E26885" w14:paraId="2CF40036" w14:textId="77777777" w:rsidTr="0026446B">
        <w:tc>
          <w:tcPr>
            <w:tcW w:w="421" w:type="dxa"/>
          </w:tcPr>
          <w:p w14:paraId="4EA2701E" w14:textId="77777777" w:rsidR="00E26885" w:rsidRDefault="00E26885" w:rsidP="0026446B"/>
        </w:tc>
        <w:tc>
          <w:tcPr>
            <w:tcW w:w="2840" w:type="dxa"/>
          </w:tcPr>
          <w:p w14:paraId="48B40FA1" w14:textId="77777777" w:rsidR="00E26885" w:rsidRDefault="00E26885" w:rsidP="0026446B"/>
        </w:tc>
        <w:tc>
          <w:tcPr>
            <w:tcW w:w="5347" w:type="dxa"/>
          </w:tcPr>
          <w:p w14:paraId="3EC8806F" w14:textId="77777777" w:rsidR="00E26885" w:rsidRDefault="00E26885" w:rsidP="0026446B"/>
        </w:tc>
      </w:tr>
      <w:tr w:rsidR="00E26885" w14:paraId="6E27810F" w14:textId="77777777" w:rsidTr="0026446B">
        <w:tc>
          <w:tcPr>
            <w:tcW w:w="421" w:type="dxa"/>
          </w:tcPr>
          <w:p w14:paraId="27B8E1F3" w14:textId="77777777" w:rsidR="00E26885" w:rsidRDefault="00E26885" w:rsidP="0026446B"/>
        </w:tc>
        <w:tc>
          <w:tcPr>
            <w:tcW w:w="2840" w:type="dxa"/>
          </w:tcPr>
          <w:p w14:paraId="7AC0E1F1" w14:textId="77777777" w:rsidR="00E26885" w:rsidRDefault="00E26885" w:rsidP="0026446B">
            <w:r>
              <w:t>Plaats:</w:t>
            </w:r>
          </w:p>
        </w:tc>
        <w:tc>
          <w:tcPr>
            <w:tcW w:w="5347" w:type="dxa"/>
          </w:tcPr>
          <w:p w14:paraId="54A8E35E" w14:textId="77777777" w:rsidR="00E26885" w:rsidRDefault="00E26885" w:rsidP="0026446B"/>
        </w:tc>
      </w:tr>
      <w:tr w:rsidR="00E26885" w14:paraId="5E43A64F" w14:textId="77777777" w:rsidTr="0026446B">
        <w:tc>
          <w:tcPr>
            <w:tcW w:w="421" w:type="dxa"/>
          </w:tcPr>
          <w:p w14:paraId="7C8F1C93" w14:textId="77777777" w:rsidR="00E26885" w:rsidRDefault="00E26885" w:rsidP="0026446B"/>
        </w:tc>
        <w:tc>
          <w:tcPr>
            <w:tcW w:w="2840" w:type="dxa"/>
          </w:tcPr>
          <w:p w14:paraId="1948249F" w14:textId="77777777" w:rsidR="00E26885" w:rsidRDefault="00E26885" w:rsidP="0026446B">
            <w:r>
              <w:t>Datum:</w:t>
            </w:r>
          </w:p>
        </w:tc>
        <w:tc>
          <w:tcPr>
            <w:tcW w:w="5347" w:type="dxa"/>
          </w:tcPr>
          <w:p w14:paraId="7FB1ACEB" w14:textId="77777777" w:rsidR="00E26885" w:rsidRDefault="00E26885" w:rsidP="0026446B"/>
        </w:tc>
      </w:tr>
      <w:tr w:rsidR="00E26885" w14:paraId="481DC6E1" w14:textId="77777777" w:rsidTr="0026446B">
        <w:trPr>
          <w:trHeight w:val="68"/>
        </w:trPr>
        <w:tc>
          <w:tcPr>
            <w:tcW w:w="421" w:type="dxa"/>
          </w:tcPr>
          <w:p w14:paraId="6450171D" w14:textId="77777777" w:rsidR="00E26885" w:rsidRDefault="00E26885" w:rsidP="0026446B"/>
        </w:tc>
        <w:tc>
          <w:tcPr>
            <w:tcW w:w="2840" w:type="dxa"/>
          </w:tcPr>
          <w:p w14:paraId="6F939B62" w14:textId="77777777" w:rsidR="00E26885" w:rsidRDefault="00E26885" w:rsidP="0026446B">
            <w:r>
              <w:t xml:space="preserve">Handtekening: </w:t>
            </w:r>
          </w:p>
        </w:tc>
        <w:tc>
          <w:tcPr>
            <w:tcW w:w="5347" w:type="dxa"/>
          </w:tcPr>
          <w:p w14:paraId="0CBCF55E" w14:textId="77777777" w:rsidR="00E26885" w:rsidRDefault="00E26885" w:rsidP="0026446B"/>
        </w:tc>
      </w:tr>
    </w:tbl>
    <w:p w14:paraId="39637444" w14:textId="77777777" w:rsidR="00E26885" w:rsidRPr="001D5CE1" w:rsidRDefault="00E26885" w:rsidP="00E26885">
      <w:pPr>
        <w:spacing w:line="260" w:lineRule="exac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E26885" w14:paraId="3684F9CF" w14:textId="77777777" w:rsidTr="0026446B">
        <w:tc>
          <w:tcPr>
            <w:tcW w:w="421" w:type="dxa"/>
          </w:tcPr>
          <w:p w14:paraId="377015F7" w14:textId="77777777" w:rsidR="00E26885" w:rsidRDefault="00E26885" w:rsidP="0026446B">
            <w:r>
              <w:t>2.</w:t>
            </w:r>
          </w:p>
        </w:tc>
        <w:tc>
          <w:tcPr>
            <w:tcW w:w="2840" w:type="dxa"/>
          </w:tcPr>
          <w:p w14:paraId="62078696" w14:textId="77777777" w:rsidR="00E26885" w:rsidRDefault="00E26885" w:rsidP="0026446B">
            <w:r>
              <w:t>Samenwerkende partij 1</w:t>
            </w:r>
          </w:p>
        </w:tc>
        <w:tc>
          <w:tcPr>
            <w:tcW w:w="5347" w:type="dxa"/>
          </w:tcPr>
          <w:p w14:paraId="55C30ADF" w14:textId="77777777" w:rsidR="00E26885" w:rsidRDefault="00E26885" w:rsidP="0026446B"/>
        </w:tc>
      </w:tr>
      <w:tr w:rsidR="00E26885" w14:paraId="60EB5507" w14:textId="77777777" w:rsidTr="0026446B">
        <w:tc>
          <w:tcPr>
            <w:tcW w:w="421" w:type="dxa"/>
          </w:tcPr>
          <w:p w14:paraId="26704A26" w14:textId="77777777" w:rsidR="00E26885" w:rsidRDefault="00E26885" w:rsidP="0026446B"/>
        </w:tc>
        <w:tc>
          <w:tcPr>
            <w:tcW w:w="2840" w:type="dxa"/>
          </w:tcPr>
          <w:p w14:paraId="3CD96660" w14:textId="77777777" w:rsidR="00E26885" w:rsidRDefault="00E26885" w:rsidP="0026446B">
            <w:r>
              <w:t>Ondertekend door:</w:t>
            </w:r>
          </w:p>
        </w:tc>
        <w:tc>
          <w:tcPr>
            <w:tcW w:w="5347" w:type="dxa"/>
          </w:tcPr>
          <w:p w14:paraId="7B395128" w14:textId="77777777" w:rsidR="00E26885" w:rsidRDefault="00E26885" w:rsidP="0026446B"/>
        </w:tc>
      </w:tr>
      <w:tr w:rsidR="00E26885" w14:paraId="1600FE61" w14:textId="77777777" w:rsidTr="0026446B">
        <w:tc>
          <w:tcPr>
            <w:tcW w:w="421" w:type="dxa"/>
          </w:tcPr>
          <w:p w14:paraId="3F29E428" w14:textId="77777777" w:rsidR="00E26885" w:rsidRDefault="00E26885" w:rsidP="0026446B"/>
        </w:tc>
        <w:tc>
          <w:tcPr>
            <w:tcW w:w="2840" w:type="dxa"/>
          </w:tcPr>
          <w:p w14:paraId="45229A9D" w14:textId="77777777" w:rsidR="00E26885" w:rsidRDefault="00E26885" w:rsidP="0026446B"/>
        </w:tc>
        <w:tc>
          <w:tcPr>
            <w:tcW w:w="5347" w:type="dxa"/>
          </w:tcPr>
          <w:p w14:paraId="5B9248D5" w14:textId="77777777" w:rsidR="00E26885" w:rsidRDefault="00E26885" w:rsidP="0026446B"/>
        </w:tc>
      </w:tr>
      <w:tr w:rsidR="00E26885" w14:paraId="676828EA" w14:textId="77777777" w:rsidTr="0026446B">
        <w:tc>
          <w:tcPr>
            <w:tcW w:w="421" w:type="dxa"/>
          </w:tcPr>
          <w:p w14:paraId="3F2B9166" w14:textId="77777777" w:rsidR="00E26885" w:rsidRDefault="00E26885" w:rsidP="0026446B"/>
        </w:tc>
        <w:tc>
          <w:tcPr>
            <w:tcW w:w="2840" w:type="dxa"/>
          </w:tcPr>
          <w:p w14:paraId="0575DECF" w14:textId="77777777" w:rsidR="00E26885" w:rsidRDefault="00E26885" w:rsidP="0026446B">
            <w:r>
              <w:t>Plaats:</w:t>
            </w:r>
          </w:p>
        </w:tc>
        <w:tc>
          <w:tcPr>
            <w:tcW w:w="5347" w:type="dxa"/>
          </w:tcPr>
          <w:p w14:paraId="15F15C21" w14:textId="77777777" w:rsidR="00E26885" w:rsidRDefault="00E26885" w:rsidP="0026446B"/>
        </w:tc>
      </w:tr>
      <w:tr w:rsidR="00E26885" w14:paraId="1858C459" w14:textId="77777777" w:rsidTr="0026446B">
        <w:tc>
          <w:tcPr>
            <w:tcW w:w="421" w:type="dxa"/>
          </w:tcPr>
          <w:p w14:paraId="21F68B6D" w14:textId="77777777" w:rsidR="00E26885" w:rsidRDefault="00E26885" w:rsidP="0026446B"/>
        </w:tc>
        <w:tc>
          <w:tcPr>
            <w:tcW w:w="2840" w:type="dxa"/>
          </w:tcPr>
          <w:p w14:paraId="0A4F9617" w14:textId="77777777" w:rsidR="00E26885" w:rsidRDefault="00E26885" w:rsidP="0026446B">
            <w:r>
              <w:t>Datum:</w:t>
            </w:r>
          </w:p>
        </w:tc>
        <w:tc>
          <w:tcPr>
            <w:tcW w:w="5347" w:type="dxa"/>
          </w:tcPr>
          <w:p w14:paraId="2A3D9A64" w14:textId="77777777" w:rsidR="00E26885" w:rsidRDefault="00E26885" w:rsidP="0026446B"/>
        </w:tc>
      </w:tr>
      <w:tr w:rsidR="00E26885" w14:paraId="0A2E1EFD" w14:textId="77777777" w:rsidTr="0026446B">
        <w:trPr>
          <w:trHeight w:val="68"/>
        </w:trPr>
        <w:tc>
          <w:tcPr>
            <w:tcW w:w="421" w:type="dxa"/>
          </w:tcPr>
          <w:p w14:paraId="207151E4" w14:textId="77777777" w:rsidR="00E26885" w:rsidRDefault="00E26885" w:rsidP="0026446B"/>
        </w:tc>
        <w:tc>
          <w:tcPr>
            <w:tcW w:w="2840" w:type="dxa"/>
          </w:tcPr>
          <w:p w14:paraId="365F5D36" w14:textId="77777777" w:rsidR="00E26885" w:rsidRDefault="00E26885" w:rsidP="0026446B">
            <w:r>
              <w:t xml:space="preserve">Handtekening: </w:t>
            </w:r>
          </w:p>
        </w:tc>
        <w:tc>
          <w:tcPr>
            <w:tcW w:w="5347" w:type="dxa"/>
          </w:tcPr>
          <w:p w14:paraId="0387C21A" w14:textId="77777777" w:rsidR="00E26885" w:rsidRDefault="00E26885" w:rsidP="0026446B"/>
        </w:tc>
      </w:tr>
    </w:tbl>
    <w:p w14:paraId="26678496" w14:textId="77777777" w:rsidR="00E26885" w:rsidRPr="001D5CE1" w:rsidRDefault="00E26885" w:rsidP="00E26885">
      <w:pPr>
        <w:spacing w:line="260" w:lineRule="exac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E26885" w14:paraId="70A3BD4B" w14:textId="77777777" w:rsidTr="0026446B">
        <w:tc>
          <w:tcPr>
            <w:tcW w:w="421" w:type="dxa"/>
          </w:tcPr>
          <w:p w14:paraId="6C563C91" w14:textId="77777777" w:rsidR="00E26885" w:rsidRDefault="00E26885" w:rsidP="0026446B">
            <w:r>
              <w:t>3.</w:t>
            </w:r>
          </w:p>
        </w:tc>
        <w:tc>
          <w:tcPr>
            <w:tcW w:w="2840" w:type="dxa"/>
          </w:tcPr>
          <w:p w14:paraId="435E6ADB" w14:textId="77777777" w:rsidR="00E26885" w:rsidRDefault="00E26885" w:rsidP="0026446B">
            <w:r>
              <w:t>Samenwerkende partij 2</w:t>
            </w:r>
          </w:p>
        </w:tc>
        <w:tc>
          <w:tcPr>
            <w:tcW w:w="5347" w:type="dxa"/>
          </w:tcPr>
          <w:p w14:paraId="183627DB" w14:textId="77777777" w:rsidR="00E26885" w:rsidRDefault="00E26885" w:rsidP="0026446B"/>
        </w:tc>
      </w:tr>
      <w:tr w:rsidR="00E26885" w14:paraId="52E5F73F" w14:textId="77777777" w:rsidTr="0026446B">
        <w:tc>
          <w:tcPr>
            <w:tcW w:w="421" w:type="dxa"/>
          </w:tcPr>
          <w:p w14:paraId="54A1E40D" w14:textId="77777777" w:rsidR="00E26885" w:rsidRDefault="00E26885" w:rsidP="0026446B"/>
        </w:tc>
        <w:tc>
          <w:tcPr>
            <w:tcW w:w="2840" w:type="dxa"/>
          </w:tcPr>
          <w:p w14:paraId="61B69FA9" w14:textId="77777777" w:rsidR="00E26885" w:rsidRDefault="00E26885" w:rsidP="0026446B">
            <w:r>
              <w:t>Ondertekend door:</w:t>
            </w:r>
          </w:p>
        </w:tc>
        <w:tc>
          <w:tcPr>
            <w:tcW w:w="5347" w:type="dxa"/>
          </w:tcPr>
          <w:p w14:paraId="3618078A" w14:textId="77777777" w:rsidR="00E26885" w:rsidRDefault="00E26885" w:rsidP="0026446B"/>
        </w:tc>
      </w:tr>
      <w:tr w:rsidR="00E26885" w14:paraId="7EF4B49A" w14:textId="77777777" w:rsidTr="0026446B">
        <w:tc>
          <w:tcPr>
            <w:tcW w:w="421" w:type="dxa"/>
          </w:tcPr>
          <w:p w14:paraId="5B4B1BFA" w14:textId="77777777" w:rsidR="00E26885" w:rsidRDefault="00E26885" w:rsidP="0026446B"/>
        </w:tc>
        <w:tc>
          <w:tcPr>
            <w:tcW w:w="2840" w:type="dxa"/>
          </w:tcPr>
          <w:p w14:paraId="6B7D3BD4" w14:textId="77777777" w:rsidR="00E26885" w:rsidRDefault="00E26885" w:rsidP="0026446B"/>
        </w:tc>
        <w:tc>
          <w:tcPr>
            <w:tcW w:w="5347" w:type="dxa"/>
          </w:tcPr>
          <w:p w14:paraId="3E6D3771" w14:textId="77777777" w:rsidR="00E26885" w:rsidRDefault="00E26885" w:rsidP="0026446B"/>
        </w:tc>
      </w:tr>
      <w:tr w:rsidR="00E26885" w14:paraId="23DA2C7F" w14:textId="77777777" w:rsidTr="0026446B">
        <w:tc>
          <w:tcPr>
            <w:tcW w:w="421" w:type="dxa"/>
          </w:tcPr>
          <w:p w14:paraId="0CC16DE3" w14:textId="77777777" w:rsidR="00E26885" w:rsidRDefault="00E26885" w:rsidP="0026446B"/>
        </w:tc>
        <w:tc>
          <w:tcPr>
            <w:tcW w:w="2840" w:type="dxa"/>
          </w:tcPr>
          <w:p w14:paraId="73A14D57" w14:textId="77777777" w:rsidR="00E26885" w:rsidRDefault="00E26885" w:rsidP="0026446B">
            <w:r>
              <w:t>Plaats:</w:t>
            </w:r>
          </w:p>
        </w:tc>
        <w:tc>
          <w:tcPr>
            <w:tcW w:w="5347" w:type="dxa"/>
          </w:tcPr>
          <w:p w14:paraId="0E21056F" w14:textId="77777777" w:rsidR="00E26885" w:rsidRDefault="00E26885" w:rsidP="0026446B"/>
        </w:tc>
      </w:tr>
      <w:tr w:rsidR="00E26885" w14:paraId="1AEA671B" w14:textId="77777777" w:rsidTr="0026446B">
        <w:tc>
          <w:tcPr>
            <w:tcW w:w="421" w:type="dxa"/>
          </w:tcPr>
          <w:p w14:paraId="03E9CE52" w14:textId="77777777" w:rsidR="00E26885" w:rsidRDefault="00E26885" w:rsidP="0026446B"/>
        </w:tc>
        <w:tc>
          <w:tcPr>
            <w:tcW w:w="2840" w:type="dxa"/>
          </w:tcPr>
          <w:p w14:paraId="3B9CCC86" w14:textId="77777777" w:rsidR="00E26885" w:rsidRDefault="00E26885" w:rsidP="0026446B">
            <w:r>
              <w:t>Datum:</w:t>
            </w:r>
          </w:p>
        </w:tc>
        <w:tc>
          <w:tcPr>
            <w:tcW w:w="5347" w:type="dxa"/>
          </w:tcPr>
          <w:p w14:paraId="095EF505" w14:textId="77777777" w:rsidR="00E26885" w:rsidRDefault="00E26885" w:rsidP="0026446B"/>
        </w:tc>
      </w:tr>
      <w:tr w:rsidR="00E26885" w14:paraId="16D35BFD" w14:textId="77777777" w:rsidTr="0026446B">
        <w:trPr>
          <w:trHeight w:val="68"/>
        </w:trPr>
        <w:tc>
          <w:tcPr>
            <w:tcW w:w="421" w:type="dxa"/>
          </w:tcPr>
          <w:p w14:paraId="2D8249AE" w14:textId="77777777" w:rsidR="00E26885" w:rsidRDefault="00E26885" w:rsidP="0026446B"/>
        </w:tc>
        <w:tc>
          <w:tcPr>
            <w:tcW w:w="2840" w:type="dxa"/>
          </w:tcPr>
          <w:p w14:paraId="7A516E00" w14:textId="77777777" w:rsidR="00E26885" w:rsidRDefault="00E26885" w:rsidP="0026446B">
            <w:r>
              <w:t xml:space="preserve">Handtekening: </w:t>
            </w:r>
          </w:p>
        </w:tc>
        <w:tc>
          <w:tcPr>
            <w:tcW w:w="5347" w:type="dxa"/>
          </w:tcPr>
          <w:p w14:paraId="20F5F561" w14:textId="77777777" w:rsidR="00E26885" w:rsidRDefault="00E26885" w:rsidP="0026446B"/>
        </w:tc>
      </w:tr>
    </w:tbl>
    <w:p w14:paraId="457CB2E8" w14:textId="77777777" w:rsidR="00E26885" w:rsidRDefault="00E26885" w:rsidP="00E26885">
      <w:pPr>
        <w:pStyle w:val="Opsommingteken1eniveauabcnova"/>
        <w:numPr>
          <w:ilvl w:val="0"/>
          <w:numId w:val="0"/>
        </w:numPr>
        <w:ind w:left="284" w:hanging="284"/>
        <w:rPr>
          <w:rFonts w:ascii="Calibri" w:hAnsi="Calibri" w:cs="Calibri"/>
        </w:rPr>
      </w:pPr>
    </w:p>
    <w:p w14:paraId="5BE83862" w14:textId="77777777" w:rsidR="009D3313" w:rsidRDefault="009D3313" w:rsidP="00E26885">
      <w:pPr>
        <w:pStyle w:val="Opsommingteken1eniveauabcnova"/>
        <w:numPr>
          <w:ilvl w:val="0"/>
          <w:numId w:val="0"/>
        </w:numPr>
        <w:ind w:left="284" w:hanging="284"/>
        <w:rPr>
          <w:rFonts w:ascii="Calibri" w:hAnsi="Calibri" w:cs="Calibri"/>
        </w:rPr>
      </w:pPr>
    </w:p>
    <w:p w14:paraId="76C7FA17" w14:textId="77777777" w:rsidR="009D3313" w:rsidRPr="001678D7" w:rsidRDefault="009D3313" w:rsidP="009D3313">
      <w:pPr>
        <w:pStyle w:val="Kop1"/>
        <w:numPr>
          <w:ilvl w:val="0"/>
          <w:numId w:val="0"/>
        </w:numPr>
        <w:ind w:left="737" w:hanging="737"/>
      </w:pPr>
      <w:bookmarkStart w:id="7" w:name="_Toc24971157"/>
      <w:bookmarkStart w:id="8" w:name="_Toc25245554"/>
      <w:bookmarkStart w:id="9" w:name="_Hlk24969486"/>
      <w:r>
        <w:lastRenderedPageBreak/>
        <w:t xml:space="preserve">Bijlage 1 </w:t>
      </w:r>
      <w:r w:rsidRPr="001678D7">
        <w:t>| Uniform Europees Aanbestedingsdocument</w:t>
      </w:r>
      <w:bookmarkEnd w:id="7"/>
      <w:bookmarkEnd w:id="8"/>
    </w:p>
    <w:p w14:paraId="70D2332C" w14:textId="610BAEDD" w:rsidR="009D3313" w:rsidRPr="00A71715" w:rsidRDefault="009D3313" w:rsidP="009D3313">
      <w:pPr>
        <w:pStyle w:val="Basistekstabcnova"/>
      </w:pPr>
      <w:r w:rsidRPr="00A71715">
        <w:t>Het Uniform Europees aanbestedingsdocument is als losse bijlage</w:t>
      </w:r>
      <w:r w:rsidR="00A71715" w:rsidRPr="00A71715">
        <w:t xml:space="preserve"> (benaming: bijlage 1 Uniform Europees Aanbestedingsdienst)</w:t>
      </w:r>
      <w:r w:rsidRPr="00A71715">
        <w:t xml:space="preserve"> toegevoegd. </w:t>
      </w:r>
    </w:p>
    <w:bookmarkEnd w:id="9"/>
    <w:p w14:paraId="4B0211B3" w14:textId="77777777" w:rsidR="009D3313" w:rsidRPr="00AB351B" w:rsidRDefault="009D3313" w:rsidP="009D3313">
      <w:pPr>
        <w:pStyle w:val="Basistekstabcnova"/>
        <w:rPr>
          <w:vanish/>
          <w:specVanish/>
        </w:rPr>
      </w:pPr>
    </w:p>
    <w:p w14:paraId="296DDD77" w14:textId="77777777" w:rsidR="009D3313" w:rsidRPr="00AB351B" w:rsidRDefault="009D3313" w:rsidP="009D3313">
      <w:pPr>
        <w:rPr>
          <w:vanish/>
          <w:specVanish/>
        </w:rPr>
      </w:pPr>
      <w:r>
        <w:t xml:space="preserve"> </w:t>
      </w:r>
    </w:p>
    <w:p w14:paraId="76D5E51C" w14:textId="77777777" w:rsidR="009D3313" w:rsidRDefault="009D3313" w:rsidP="009D3313">
      <w:r>
        <w:t xml:space="preserve"> </w:t>
      </w:r>
    </w:p>
    <w:p w14:paraId="06C35CEF" w14:textId="77777777" w:rsidR="009D3313" w:rsidRDefault="009D3313" w:rsidP="009D3313">
      <w:pPr>
        <w:pStyle w:val="Basistekstabcnova"/>
      </w:pPr>
    </w:p>
    <w:p w14:paraId="0FD0F6BF" w14:textId="77777777" w:rsidR="009D3313" w:rsidRDefault="009D3313" w:rsidP="009D3313">
      <w:pPr>
        <w:pStyle w:val="Basistekstabcnova"/>
      </w:pPr>
    </w:p>
    <w:p w14:paraId="5E96C085" w14:textId="77777777" w:rsidR="009D3313" w:rsidRDefault="009D3313" w:rsidP="009D3313">
      <w:pPr>
        <w:spacing w:line="240" w:lineRule="atLeast"/>
      </w:pPr>
    </w:p>
    <w:p w14:paraId="5864A4ED" w14:textId="08B7BE4E" w:rsidR="009D3313" w:rsidRPr="00741D96" w:rsidRDefault="009D3313" w:rsidP="009D3313">
      <w:pPr>
        <w:pStyle w:val="Kop1"/>
        <w:numPr>
          <w:ilvl w:val="0"/>
          <w:numId w:val="0"/>
        </w:numPr>
        <w:ind w:left="737" w:hanging="737"/>
      </w:pPr>
      <w:bookmarkStart w:id="10" w:name="_Toc24643973"/>
      <w:bookmarkStart w:id="11" w:name="_Toc24971162"/>
      <w:bookmarkStart w:id="12" w:name="_Toc25245555"/>
      <w:r w:rsidRPr="00741D96">
        <w:lastRenderedPageBreak/>
        <w:t xml:space="preserve">Bijlage 2 l </w:t>
      </w:r>
      <w:r w:rsidR="007663C3">
        <w:t xml:space="preserve">De </w:t>
      </w:r>
      <w:r w:rsidRPr="00741D96">
        <w:t xml:space="preserve">Algemene </w:t>
      </w:r>
      <w:r w:rsidR="00B02678">
        <w:t>v</w:t>
      </w:r>
      <w:r w:rsidRPr="00741D96">
        <w:t>oorwaarden van de gemeente Súdwest-Fryslân</w:t>
      </w:r>
      <w:bookmarkEnd w:id="10"/>
      <w:bookmarkEnd w:id="11"/>
      <w:bookmarkEnd w:id="12"/>
    </w:p>
    <w:p w14:paraId="2818068B" w14:textId="7A8CE1CB" w:rsidR="009D3313" w:rsidRPr="002036F8" w:rsidRDefault="009D3313" w:rsidP="009D3313">
      <w:pPr>
        <w:pStyle w:val="Basistekstabcnova"/>
      </w:pPr>
      <w:r w:rsidRPr="002036F8">
        <w:t xml:space="preserve">De Algemene Voorwaarden </w:t>
      </w:r>
      <w:r w:rsidR="007663C3">
        <w:t xml:space="preserve">van de gemeente Súdwest-Fryslân </w:t>
      </w:r>
      <w:r w:rsidRPr="002036F8">
        <w:t>zijn als losse bijlage</w:t>
      </w:r>
      <w:r w:rsidR="007663C3">
        <w:t xml:space="preserve"> (benaming: bijlage 2</w:t>
      </w:r>
      <w:r w:rsidR="00A71715">
        <w:t xml:space="preserve"> de Algemene voorwaarden van de gemeente Súdwest-Fryslân</w:t>
      </w:r>
      <w:r w:rsidR="007663C3">
        <w:t>)</w:t>
      </w:r>
      <w:r w:rsidRPr="002036F8">
        <w:t xml:space="preserve"> toegevoegd. </w:t>
      </w:r>
    </w:p>
    <w:p w14:paraId="3CBFD24C" w14:textId="77777777" w:rsidR="009D3313" w:rsidRPr="00E26885" w:rsidRDefault="009D3313" w:rsidP="00E26885">
      <w:pPr>
        <w:pStyle w:val="Opsommingteken1eniveauabcnova"/>
        <w:numPr>
          <w:ilvl w:val="0"/>
          <w:numId w:val="0"/>
        </w:numPr>
        <w:ind w:left="284" w:hanging="284"/>
        <w:rPr>
          <w:rFonts w:ascii="Calibri" w:hAnsi="Calibri" w:cs="Calibri"/>
        </w:rPr>
      </w:pPr>
    </w:p>
    <w:sectPr w:rsidR="009D3313" w:rsidRPr="00E26885" w:rsidSect="00AB61C8">
      <w:headerReference w:type="default" r:id="rId17"/>
      <w:footerReference w:type="default" r:id="rId18"/>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4F2F6" w14:textId="77777777" w:rsidR="00497861" w:rsidRDefault="00497861">
      <w:r>
        <w:separator/>
      </w:r>
    </w:p>
  </w:endnote>
  <w:endnote w:type="continuationSeparator" w:id="0">
    <w:p w14:paraId="629C9D44" w14:textId="77777777" w:rsidR="00497861" w:rsidRDefault="0049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5E3236" w14:paraId="5DCA92F7" w14:textId="77777777" w:rsidTr="005E3236">
      <w:tc>
        <w:tcPr>
          <w:tcW w:w="9627" w:type="dxa"/>
          <w:shd w:val="clear" w:color="auto" w:fill="auto"/>
        </w:tcPr>
        <w:p w14:paraId="3D6B7093" w14:textId="77777777" w:rsidR="005E3236" w:rsidRPr="005E3236" w:rsidRDefault="002334E3" w:rsidP="004C0567">
          <w:pPr>
            <w:pStyle w:val="Voettekstabcnova"/>
          </w:pPr>
          <w:sdt>
            <w:sdtPr>
              <w:tag w:val="Titel"/>
              <w:id w:val="-744499307"/>
              <w:placeholder>
                <w:docPart w:val="FAAEB990B4DE4707B51B8ACA75FCDC42"/>
              </w:placeholder>
              <w:dataBinding w:prefixMappings="xmlns:ns0='http://www.joulesunlimited.com/ccmappings' " w:xpath="/ns0:ju[1]/ns0:Titel[1]" w:storeItemID="{F9B77798-BA78-4C04-A506-0B3DE38A926D}"/>
              <w:text/>
            </w:sdtPr>
            <w:sdtEndPr/>
            <w:sdtContent>
              <w:r w:rsidR="00497861">
                <w:t>bijlagenboek selectieleidraad</w:t>
              </w:r>
            </w:sdtContent>
          </w:sdt>
        </w:p>
      </w:tc>
    </w:tr>
  </w:tbl>
  <w:p w14:paraId="3F74E639" w14:textId="77777777" w:rsidR="00ED31BF" w:rsidRDefault="00ED31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71329" w14:textId="77777777" w:rsidR="00497861" w:rsidRDefault="00497861">
      <w:r>
        <w:separator/>
      </w:r>
    </w:p>
  </w:footnote>
  <w:footnote w:type="continuationSeparator" w:id="0">
    <w:p w14:paraId="317746C4" w14:textId="77777777" w:rsidR="00497861" w:rsidRDefault="0049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BFFB" w14:textId="77777777" w:rsidR="005E3236" w:rsidRDefault="005E3236">
    <w:pPr>
      <w:pStyle w:val="Koptekst"/>
    </w:pP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5E3236" w:rsidRPr="005E3236" w14:paraId="07DD2A00" w14:textId="77777777" w:rsidTr="00711940">
      <w:tc>
        <w:tcPr>
          <w:tcW w:w="1757" w:type="dxa"/>
          <w:shd w:val="clear" w:color="auto" w:fill="auto"/>
        </w:tcPr>
        <w:p w14:paraId="512EB4DC" w14:textId="77777777" w:rsidR="005E3236" w:rsidRPr="005E3236" w:rsidRDefault="005E3236"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rsidR="00224304">
            <w:t>3</w:t>
          </w:r>
          <w:r w:rsidRPr="005E3236">
            <w:fldChar w:fldCharType="end"/>
          </w:r>
          <w:r w:rsidRPr="005E3236">
            <w:t xml:space="preserve"> van </w:t>
          </w:r>
          <w:r w:rsidR="002334E3">
            <w:fldChar w:fldCharType="begin"/>
          </w:r>
          <w:r w:rsidR="002334E3">
            <w:instrText xml:space="preserve"> NUMPAGES   \* MERGEFORMAT </w:instrText>
          </w:r>
          <w:r w:rsidR="002334E3">
            <w:fldChar w:fldCharType="separate"/>
          </w:r>
          <w:r w:rsidR="00224304">
            <w:t>4</w:t>
          </w:r>
          <w:r w:rsidR="002334E3">
            <w:fldChar w:fldCharType="end"/>
          </w:r>
        </w:p>
      </w:tc>
    </w:tr>
  </w:tbl>
  <w:p w14:paraId="4AA0FFD1" w14:textId="77777777" w:rsidR="00ED31BF" w:rsidRDefault="00ED31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D20194"/>
    <w:multiLevelType w:val="multilevel"/>
    <w:tmpl w:val="0C0A3B86"/>
    <w:numStyleLink w:val="Kopnummeringabcnova"/>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8B5EF8"/>
    <w:multiLevelType w:val="multilevel"/>
    <w:tmpl w:val="48B4A0B0"/>
    <w:numStyleLink w:val="Bijlagenummeringabcnova"/>
  </w:abstractNum>
  <w:abstractNum w:abstractNumId="16" w15:restartNumberingAfterBreak="0">
    <w:nsid w:val="182879C7"/>
    <w:multiLevelType w:val="multilevel"/>
    <w:tmpl w:val="89367262"/>
    <w:numStyleLink w:val="Opsommingnummerabcnova"/>
  </w:abstractNum>
  <w:abstractNum w:abstractNumId="17"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273A185D"/>
    <w:multiLevelType w:val="hybridMultilevel"/>
    <w:tmpl w:val="CD90A542"/>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83E6136"/>
    <w:multiLevelType w:val="hybridMultilevel"/>
    <w:tmpl w:val="5D6093A0"/>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4" w15:restartNumberingAfterBreak="0">
    <w:nsid w:val="39D908FE"/>
    <w:multiLevelType w:val="hybridMultilevel"/>
    <w:tmpl w:val="40B24912"/>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AD53FAD"/>
    <w:multiLevelType w:val="multilevel"/>
    <w:tmpl w:val="0C0A3B86"/>
    <w:numStyleLink w:val="Kopnummeringabcnova"/>
  </w:abstractNum>
  <w:abstractNum w:abstractNumId="26" w15:restartNumberingAfterBreak="0">
    <w:nsid w:val="3DD84013"/>
    <w:multiLevelType w:val="hybridMultilevel"/>
    <w:tmpl w:val="982074FE"/>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8"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6073AB0"/>
    <w:multiLevelType w:val="hybridMultilevel"/>
    <w:tmpl w:val="574C5F6E"/>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49E04A53"/>
    <w:multiLevelType w:val="multilevel"/>
    <w:tmpl w:val="7FB6E594"/>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4" w15:restartNumberingAfterBreak="0">
    <w:nsid w:val="6C6644DD"/>
    <w:multiLevelType w:val="multilevel"/>
    <w:tmpl w:val="9E50E438"/>
    <w:numStyleLink w:val="Opsommingbolletjeabcnova"/>
  </w:abstractNum>
  <w:abstractNum w:abstractNumId="35" w15:restartNumberingAfterBreak="0">
    <w:nsid w:val="6C8459C6"/>
    <w:multiLevelType w:val="multilevel"/>
    <w:tmpl w:val="0C0A3B86"/>
    <w:numStyleLink w:val="Kopnummeringabcnova"/>
  </w:abstractNum>
  <w:abstractNum w:abstractNumId="36" w15:restartNumberingAfterBreak="0">
    <w:nsid w:val="6CAB1E63"/>
    <w:multiLevelType w:val="multilevel"/>
    <w:tmpl w:val="7FB6E594"/>
    <w:numStyleLink w:val="Agendapuntlijstabcnova"/>
  </w:abstractNum>
  <w:abstractNum w:abstractNumId="37" w15:restartNumberingAfterBreak="0">
    <w:nsid w:val="6E7370EC"/>
    <w:multiLevelType w:val="multilevel"/>
    <w:tmpl w:val="9200769E"/>
    <w:numStyleLink w:val="Opsommingkleineletterabcnova"/>
  </w:abstractNum>
  <w:abstractNum w:abstractNumId="38" w15:restartNumberingAfterBreak="0">
    <w:nsid w:val="7038598F"/>
    <w:multiLevelType w:val="multilevel"/>
    <w:tmpl w:val="48B4A0B0"/>
    <w:numStyleLink w:val="Bijlagenummeringabcnova"/>
  </w:abstractNum>
  <w:abstractNum w:abstractNumId="39" w15:restartNumberingAfterBreak="0">
    <w:nsid w:val="70EC4E8C"/>
    <w:multiLevelType w:val="multilevel"/>
    <w:tmpl w:val="C9FA2D30"/>
    <w:numStyleLink w:val="Opsommingopenrondjeabcnova"/>
  </w:abstractNum>
  <w:abstractNum w:abstractNumId="40" w15:restartNumberingAfterBreak="0">
    <w:nsid w:val="76AE427F"/>
    <w:multiLevelType w:val="multilevel"/>
    <w:tmpl w:val="8576664C"/>
    <w:numStyleLink w:val="Opsommingtekenabcnova"/>
  </w:abstractNum>
  <w:abstractNum w:abstractNumId="41" w15:restartNumberingAfterBreak="0">
    <w:nsid w:val="798364A6"/>
    <w:multiLevelType w:val="hybridMultilevel"/>
    <w:tmpl w:val="18469826"/>
    <w:lvl w:ilvl="0" w:tplc="0413000F">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AE6CDF"/>
    <w:multiLevelType w:val="multilevel"/>
    <w:tmpl w:val="B4BACAD8"/>
    <w:numStyleLink w:val="Opsommingstreepjeabcnova"/>
  </w:abstractNum>
  <w:num w:numId="1">
    <w:abstractNumId w:val="11"/>
  </w:num>
  <w:num w:numId="2">
    <w:abstractNumId w:val="23"/>
  </w:num>
  <w:num w:numId="3">
    <w:abstractNumId w:val="30"/>
  </w:num>
  <w:num w:numId="4">
    <w:abstractNumId w:val="12"/>
  </w:num>
  <w:num w:numId="5">
    <w:abstractNumId w:val="32"/>
  </w:num>
  <w:num w:numId="6">
    <w:abstractNumId w:val="14"/>
  </w:num>
  <w:num w:numId="7">
    <w:abstractNumId w:val="13"/>
  </w:num>
  <w:num w:numId="8">
    <w:abstractNumId w:val="20"/>
  </w:num>
  <w:num w:numId="9">
    <w:abstractNumId w:val="27"/>
  </w:num>
  <w:num w:numId="10">
    <w:abstractNumId w:val="33"/>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7"/>
  </w:num>
  <w:num w:numId="23">
    <w:abstractNumId w:val="16"/>
  </w:num>
  <w:num w:numId="24">
    <w:abstractNumId w:val="31"/>
  </w:num>
  <w:num w:numId="25">
    <w:abstractNumId w:val="36"/>
  </w:num>
  <w:num w:numId="26">
    <w:abstractNumId w:val="34"/>
  </w:num>
  <w:num w:numId="27">
    <w:abstractNumId w:val="39"/>
  </w:num>
  <w:num w:numId="28">
    <w:abstractNumId w:val="42"/>
  </w:num>
  <w:num w:numId="29">
    <w:abstractNumId w:val="38"/>
  </w:num>
  <w:num w:numId="30">
    <w:abstractNumId w:val="40"/>
  </w:num>
  <w:num w:numId="31">
    <w:abstractNumId w:val="25"/>
  </w:num>
  <w:num w:numId="32">
    <w:abstractNumId w:val="35"/>
  </w:num>
  <w:num w:numId="33">
    <w:abstractNumId w:val="10"/>
  </w:num>
  <w:num w:numId="34">
    <w:abstractNumId w:val="15"/>
  </w:num>
  <w:num w:numId="35">
    <w:abstractNumId w:val="28"/>
  </w:num>
  <w:num w:numId="36">
    <w:abstractNumId w:val="21"/>
  </w:num>
  <w:num w:numId="37">
    <w:abstractNumId w:val="17"/>
  </w:num>
  <w:num w:numId="38">
    <w:abstractNumId w:val="41"/>
  </w:num>
  <w:num w:numId="39">
    <w:abstractNumId w:val="18"/>
  </w:num>
  <w:num w:numId="40">
    <w:abstractNumId w:val="24"/>
  </w:num>
  <w:num w:numId="41">
    <w:abstractNumId w:val="22"/>
  </w:num>
  <w:num w:numId="42">
    <w:abstractNumId w:val="26"/>
  </w:num>
  <w:num w:numId="43">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61"/>
    <w:rsid w:val="00001D06"/>
    <w:rsid w:val="00004562"/>
    <w:rsid w:val="00006237"/>
    <w:rsid w:val="0000663D"/>
    <w:rsid w:val="000101C3"/>
    <w:rsid w:val="00010D95"/>
    <w:rsid w:val="00011BFA"/>
    <w:rsid w:val="00012581"/>
    <w:rsid w:val="00021334"/>
    <w:rsid w:val="0002562D"/>
    <w:rsid w:val="000275AA"/>
    <w:rsid w:val="0003377A"/>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974A8"/>
    <w:rsid w:val="000A1B78"/>
    <w:rsid w:val="000B2785"/>
    <w:rsid w:val="000B46BB"/>
    <w:rsid w:val="000C0969"/>
    <w:rsid w:val="000C1A1A"/>
    <w:rsid w:val="000C1D82"/>
    <w:rsid w:val="000D6AB7"/>
    <w:rsid w:val="000E1539"/>
    <w:rsid w:val="000E55A1"/>
    <w:rsid w:val="000E6E43"/>
    <w:rsid w:val="000F213A"/>
    <w:rsid w:val="000F2D93"/>
    <w:rsid w:val="000F5ABC"/>
    <w:rsid w:val="000F650E"/>
    <w:rsid w:val="00100B98"/>
    <w:rsid w:val="00106601"/>
    <w:rsid w:val="00110A9F"/>
    <w:rsid w:val="001170AE"/>
    <w:rsid w:val="00122DED"/>
    <w:rsid w:val="00130B48"/>
    <w:rsid w:val="00132265"/>
    <w:rsid w:val="00134E43"/>
    <w:rsid w:val="00135A2A"/>
    <w:rsid w:val="00135E7B"/>
    <w:rsid w:val="00137CBB"/>
    <w:rsid w:val="00141205"/>
    <w:rsid w:val="00145B8E"/>
    <w:rsid w:val="0014640F"/>
    <w:rsid w:val="00152E4D"/>
    <w:rsid w:val="001574EA"/>
    <w:rsid w:val="001579D8"/>
    <w:rsid w:val="001639F5"/>
    <w:rsid w:val="00165853"/>
    <w:rsid w:val="0018093D"/>
    <w:rsid w:val="00180B3C"/>
    <w:rsid w:val="00187A59"/>
    <w:rsid w:val="00196D96"/>
    <w:rsid w:val="001B1B37"/>
    <w:rsid w:val="001B3BD4"/>
    <w:rsid w:val="001B4C7E"/>
    <w:rsid w:val="001C11BE"/>
    <w:rsid w:val="001C6232"/>
    <w:rsid w:val="001C63E7"/>
    <w:rsid w:val="001D2384"/>
    <w:rsid w:val="001D2A06"/>
    <w:rsid w:val="001E2293"/>
    <w:rsid w:val="001E34AC"/>
    <w:rsid w:val="001E5F7F"/>
    <w:rsid w:val="001F5B4F"/>
    <w:rsid w:val="001F5C28"/>
    <w:rsid w:val="001F60A8"/>
    <w:rsid w:val="001F6547"/>
    <w:rsid w:val="0020548B"/>
    <w:rsid w:val="0020607F"/>
    <w:rsid w:val="00206E2A"/>
    <w:rsid w:val="00206FF8"/>
    <w:rsid w:val="002074B2"/>
    <w:rsid w:val="00216489"/>
    <w:rsid w:val="00217610"/>
    <w:rsid w:val="00220A9C"/>
    <w:rsid w:val="00224304"/>
    <w:rsid w:val="00225889"/>
    <w:rsid w:val="00230B64"/>
    <w:rsid w:val="002334E3"/>
    <w:rsid w:val="00236DE9"/>
    <w:rsid w:val="00242226"/>
    <w:rsid w:val="002518D2"/>
    <w:rsid w:val="00252B9A"/>
    <w:rsid w:val="00254088"/>
    <w:rsid w:val="00256039"/>
    <w:rsid w:val="00257AA9"/>
    <w:rsid w:val="00262D4E"/>
    <w:rsid w:val="002646C8"/>
    <w:rsid w:val="00273938"/>
    <w:rsid w:val="00280D1D"/>
    <w:rsid w:val="00282766"/>
    <w:rsid w:val="00282B5D"/>
    <w:rsid w:val="00283592"/>
    <w:rsid w:val="002837E8"/>
    <w:rsid w:val="00286914"/>
    <w:rsid w:val="0029053E"/>
    <w:rsid w:val="00294CD2"/>
    <w:rsid w:val="00297431"/>
    <w:rsid w:val="00297E20"/>
    <w:rsid w:val="002A0FF0"/>
    <w:rsid w:val="002A2E44"/>
    <w:rsid w:val="002B08A4"/>
    <w:rsid w:val="002B2998"/>
    <w:rsid w:val="002B64EE"/>
    <w:rsid w:val="002C46FB"/>
    <w:rsid w:val="002C5918"/>
    <w:rsid w:val="002D0E88"/>
    <w:rsid w:val="002D52B2"/>
    <w:rsid w:val="002E2611"/>
    <w:rsid w:val="002E274E"/>
    <w:rsid w:val="002E68CD"/>
    <w:rsid w:val="002F1D4E"/>
    <w:rsid w:val="002F678C"/>
    <w:rsid w:val="002F7B77"/>
    <w:rsid w:val="003063C0"/>
    <w:rsid w:val="00312809"/>
    <w:rsid w:val="00312D26"/>
    <w:rsid w:val="00317DEA"/>
    <w:rsid w:val="003208CF"/>
    <w:rsid w:val="00322A9F"/>
    <w:rsid w:val="00323121"/>
    <w:rsid w:val="00334D4B"/>
    <w:rsid w:val="00335B5E"/>
    <w:rsid w:val="00337DDE"/>
    <w:rsid w:val="00342721"/>
    <w:rsid w:val="00345315"/>
    <w:rsid w:val="00346631"/>
    <w:rsid w:val="00347094"/>
    <w:rsid w:val="0036336D"/>
    <w:rsid w:val="00364B2C"/>
    <w:rsid w:val="00364E1D"/>
    <w:rsid w:val="00365254"/>
    <w:rsid w:val="00365327"/>
    <w:rsid w:val="00374C23"/>
    <w:rsid w:val="00374D9A"/>
    <w:rsid w:val="00377612"/>
    <w:rsid w:val="00382603"/>
    <w:rsid w:val="00383954"/>
    <w:rsid w:val="0039126D"/>
    <w:rsid w:val="003964D4"/>
    <w:rsid w:val="0039656A"/>
    <w:rsid w:val="003A5432"/>
    <w:rsid w:val="003A5ED3"/>
    <w:rsid w:val="003A6677"/>
    <w:rsid w:val="003A74FB"/>
    <w:rsid w:val="003B14A0"/>
    <w:rsid w:val="003B595E"/>
    <w:rsid w:val="003C0E71"/>
    <w:rsid w:val="003C18F5"/>
    <w:rsid w:val="003D04B7"/>
    <w:rsid w:val="003D09E4"/>
    <w:rsid w:val="003D19F7"/>
    <w:rsid w:val="003D414A"/>
    <w:rsid w:val="003D49E5"/>
    <w:rsid w:val="003E1772"/>
    <w:rsid w:val="003E30F2"/>
    <w:rsid w:val="003E3B7D"/>
    <w:rsid w:val="003E766F"/>
    <w:rsid w:val="003F2747"/>
    <w:rsid w:val="003F768C"/>
    <w:rsid w:val="004001AF"/>
    <w:rsid w:val="00410F28"/>
    <w:rsid w:val="0041674F"/>
    <w:rsid w:val="0042594D"/>
    <w:rsid w:val="004304E7"/>
    <w:rsid w:val="00441382"/>
    <w:rsid w:val="00451FDB"/>
    <w:rsid w:val="004564A6"/>
    <w:rsid w:val="004578B4"/>
    <w:rsid w:val="00460433"/>
    <w:rsid w:val="004656F6"/>
    <w:rsid w:val="004659D3"/>
    <w:rsid w:val="00466D71"/>
    <w:rsid w:val="00471C0F"/>
    <w:rsid w:val="00472E5E"/>
    <w:rsid w:val="004733C3"/>
    <w:rsid w:val="0047392D"/>
    <w:rsid w:val="0047518D"/>
    <w:rsid w:val="004804E1"/>
    <w:rsid w:val="00484C8E"/>
    <w:rsid w:val="0048524E"/>
    <w:rsid w:val="00486319"/>
    <w:rsid w:val="00487543"/>
    <w:rsid w:val="004875E2"/>
    <w:rsid w:val="00490BBD"/>
    <w:rsid w:val="00495327"/>
    <w:rsid w:val="00497861"/>
    <w:rsid w:val="004B267D"/>
    <w:rsid w:val="004B2C90"/>
    <w:rsid w:val="004C0567"/>
    <w:rsid w:val="004C51F8"/>
    <w:rsid w:val="004D2412"/>
    <w:rsid w:val="004E3347"/>
    <w:rsid w:val="004F4A4D"/>
    <w:rsid w:val="004F6A99"/>
    <w:rsid w:val="005017F3"/>
    <w:rsid w:val="00501A64"/>
    <w:rsid w:val="00503BFD"/>
    <w:rsid w:val="005043E5"/>
    <w:rsid w:val="00513D36"/>
    <w:rsid w:val="00515E2F"/>
    <w:rsid w:val="00521726"/>
    <w:rsid w:val="00523888"/>
    <w:rsid w:val="00525AB7"/>
    <w:rsid w:val="00526530"/>
    <w:rsid w:val="0053645C"/>
    <w:rsid w:val="005377CC"/>
    <w:rsid w:val="00545244"/>
    <w:rsid w:val="005477B2"/>
    <w:rsid w:val="00553801"/>
    <w:rsid w:val="00553ADB"/>
    <w:rsid w:val="00553F41"/>
    <w:rsid w:val="005615BE"/>
    <w:rsid w:val="00562E3D"/>
    <w:rsid w:val="00563A72"/>
    <w:rsid w:val="00575FFC"/>
    <w:rsid w:val="005818B8"/>
    <w:rsid w:val="00582943"/>
    <w:rsid w:val="005829AC"/>
    <w:rsid w:val="00583536"/>
    <w:rsid w:val="00584FC6"/>
    <w:rsid w:val="00587C2B"/>
    <w:rsid w:val="0059027A"/>
    <w:rsid w:val="005938DD"/>
    <w:rsid w:val="00597503"/>
    <w:rsid w:val="005A1BD7"/>
    <w:rsid w:val="005A2BEC"/>
    <w:rsid w:val="005B4FAF"/>
    <w:rsid w:val="005C5603"/>
    <w:rsid w:val="005C6668"/>
    <w:rsid w:val="005D4151"/>
    <w:rsid w:val="005D5E21"/>
    <w:rsid w:val="005E29C1"/>
    <w:rsid w:val="005E3236"/>
    <w:rsid w:val="005E3E58"/>
    <w:rsid w:val="005F1738"/>
    <w:rsid w:val="006040DB"/>
    <w:rsid w:val="00606D41"/>
    <w:rsid w:val="00610FF8"/>
    <w:rsid w:val="00612C22"/>
    <w:rsid w:val="00617C94"/>
    <w:rsid w:val="00624485"/>
    <w:rsid w:val="00641E45"/>
    <w:rsid w:val="00647A67"/>
    <w:rsid w:val="00653D01"/>
    <w:rsid w:val="00664EE1"/>
    <w:rsid w:val="006662ED"/>
    <w:rsid w:val="006746C4"/>
    <w:rsid w:val="006767B2"/>
    <w:rsid w:val="00685EED"/>
    <w:rsid w:val="0069483B"/>
    <w:rsid w:val="006953A2"/>
    <w:rsid w:val="006B6044"/>
    <w:rsid w:val="006C6A9D"/>
    <w:rsid w:val="006D1154"/>
    <w:rsid w:val="006D2ECD"/>
    <w:rsid w:val="006D63BA"/>
    <w:rsid w:val="006D74A8"/>
    <w:rsid w:val="00703BD3"/>
    <w:rsid w:val="00705849"/>
    <w:rsid w:val="00706308"/>
    <w:rsid w:val="0071217C"/>
    <w:rsid w:val="00712665"/>
    <w:rsid w:val="0071386B"/>
    <w:rsid w:val="0072479C"/>
    <w:rsid w:val="0073075F"/>
    <w:rsid w:val="00734BA2"/>
    <w:rsid w:val="007358BA"/>
    <w:rsid w:val="007361EE"/>
    <w:rsid w:val="00741D96"/>
    <w:rsid w:val="00743326"/>
    <w:rsid w:val="00750733"/>
    <w:rsid w:val="00750780"/>
    <w:rsid w:val="007525D1"/>
    <w:rsid w:val="00752725"/>
    <w:rsid w:val="00756C31"/>
    <w:rsid w:val="00756EF2"/>
    <w:rsid w:val="00760A65"/>
    <w:rsid w:val="00763B35"/>
    <w:rsid w:val="00764AF2"/>
    <w:rsid w:val="007663C3"/>
    <w:rsid w:val="00766E99"/>
    <w:rsid w:val="00770652"/>
    <w:rsid w:val="00775717"/>
    <w:rsid w:val="00776618"/>
    <w:rsid w:val="00784E98"/>
    <w:rsid w:val="007865DD"/>
    <w:rsid w:val="00787B55"/>
    <w:rsid w:val="0079179F"/>
    <w:rsid w:val="00792914"/>
    <w:rsid w:val="00793E98"/>
    <w:rsid w:val="00796A40"/>
    <w:rsid w:val="00796A8D"/>
    <w:rsid w:val="007B0C68"/>
    <w:rsid w:val="007B3114"/>
    <w:rsid w:val="007B47C1"/>
    <w:rsid w:val="007B5373"/>
    <w:rsid w:val="007C0010"/>
    <w:rsid w:val="007C037C"/>
    <w:rsid w:val="007C591D"/>
    <w:rsid w:val="007D0EF6"/>
    <w:rsid w:val="007D4A7D"/>
    <w:rsid w:val="007D4DCE"/>
    <w:rsid w:val="007D6EEE"/>
    <w:rsid w:val="007E7724"/>
    <w:rsid w:val="007F0211"/>
    <w:rsid w:val="007F0A2A"/>
    <w:rsid w:val="007F1417"/>
    <w:rsid w:val="007F26DE"/>
    <w:rsid w:val="007F48F0"/>
    <w:rsid w:val="007F653F"/>
    <w:rsid w:val="008064EE"/>
    <w:rsid w:val="00810585"/>
    <w:rsid w:val="008222EE"/>
    <w:rsid w:val="0082247F"/>
    <w:rsid w:val="00823AC1"/>
    <w:rsid w:val="00826EA4"/>
    <w:rsid w:val="00832239"/>
    <w:rsid w:val="00843B35"/>
    <w:rsid w:val="00854B34"/>
    <w:rsid w:val="0086137E"/>
    <w:rsid w:val="008664DD"/>
    <w:rsid w:val="008736AE"/>
    <w:rsid w:val="008775D3"/>
    <w:rsid w:val="00877BD5"/>
    <w:rsid w:val="008802D3"/>
    <w:rsid w:val="00886BB9"/>
    <w:rsid w:val="008870F0"/>
    <w:rsid w:val="00890050"/>
    <w:rsid w:val="008931CF"/>
    <w:rsid w:val="00893934"/>
    <w:rsid w:val="008A2A1D"/>
    <w:rsid w:val="008A2A6B"/>
    <w:rsid w:val="008A5E5E"/>
    <w:rsid w:val="008B35E1"/>
    <w:rsid w:val="008B5CD1"/>
    <w:rsid w:val="008C2F90"/>
    <w:rsid w:val="008C6251"/>
    <w:rsid w:val="008D7BDD"/>
    <w:rsid w:val="008E1EA0"/>
    <w:rsid w:val="0090254C"/>
    <w:rsid w:val="0090724E"/>
    <w:rsid w:val="00910D57"/>
    <w:rsid w:val="009221AC"/>
    <w:rsid w:val="009225D7"/>
    <w:rsid w:val="00922680"/>
    <w:rsid w:val="009261FD"/>
    <w:rsid w:val="00926FF7"/>
    <w:rsid w:val="00934750"/>
    <w:rsid w:val="00934E30"/>
    <w:rsid w:val="00935177"/>
    <w:rsid w:val="00935271"/>
    <w:rsid w:val="00943209"/>
    <w:rsid w:val="0094509D"/>
    <w:rsid w:val="00945318"/>
    <w:rsid w:val="00950DB4"/>
    <w:rsid w:val="009534C6"/>
    <w:rsid w:val="0095392F"/>
    <w:rsid w:val="00957CCB"/>
    <w:rsid w:val="009606EB"/>
    <w:rsid w:val="00963973"/>
    <w:rsid w:val="00971786"/>
    <w:rsid w:val="00971B3B"/>
    <w:rsid w:val="00976C1E"/>
    <w:rsid w:val="00980603"/>
    <w:rsid w:val="00984DB2"/>
    <w:rsid w:val="00992098"/>
    <w:rsid w:val="00995675"/>
    <w:rsid w:val="009A5B18"/>
    <w:rsid w:val="009C1976"/>
    <w:rsid w:val="009C1F4E"/>
    <w:rsid w:val="009C2F9E"/>
    <w:rsid w:val="009C4EEE"/>
    <w:rsid w:val="009D3313"/>
    <w:rsid w:val="009D5AE2"/>
    <w:rsid w:val="009E068E"/>
    <w:rsid w:val="00A07FEF"/>
    <w:rsid w:val="00A1497C"/>
    <w:rsid w:val="00A163C1"/>
    <w:rsid w:val="00A17BD7"/>
    <w:rsid w:val="00A21956"/>
    <w:rsid w:val="00A2377E"/>
    <w:rsid w:val="00A42EEC"/>
    <w:rsid w:val="00A50406"/>
    <w:rsid w:val="00A50620"/>
    <w:rsid w:val="00A50767"/>
    <w:rsid w:val="00A50801"/>
    <w:rsid w:val="00A60A58"/>
    <w:rsid w:val="00A60E57"/>
    <w:rsid w:val="00A61B21"/>
    <w:rsid w:val="00A6277F"/>
    <w:rsid w:val="00A65B09"/>
    <w:rsid w:val="00A670BB"/>
    <w:rsid w:val="00A7064D"/>
    <w:rsid w:val="00A71291"/>
    <w:rsid w:val="00A71715"/>
    <w:rsid w:val="00A76E7C"/>
    <w:rsid w:val="00A80718"/>
    <w:rsid w:val="00A871D6"/>
    <w:rsid w:val="00AA2F6F"/>
    <w:rsid w:val="00AA7BE4"/>
    <w:rsid w:val="00AB0D90"/>
    <w:rsid w:val="00AB1E21"/>
    <w:rsid w:val="00AB1E30"/>
    <w:rsid w:val="00AB2477"/>
    <w:rsid w:val="00AB56F0"/>
    <w:rsid w:val="00AB5DBD"/>
    <w:rsid w:val="00AB5F0C"/>
    <w:rsid w:val="00AB61C8"/>
    <w:rsid w:val="00AB77BB"/>
    <w:rsid w:val="00AC273E"/>
    <w:rsid w:val="00AD0B26"/>
    <w:rsid w:val="00AD24E6"/>
    <w:rsid w:val="00AD31A0"/>
    <w:rsid w:val="00AD44F1"/>
    <w:rsid w:val="00AD4DF7"/>
    <w:rsid w:val="00AE0183"/>
    <w:rsid w:val="00AE1123"/>
    <w:rsid w:val="00AE2110"/>
    <w:rsid w:val="00AE2EB1"/>
    <w:rsid w:val="00B01DA1"/>
    <w:rsid w:val="00B02678"/>
    <w:rsid w:val="00B11A76"/>
    <w:rsid w:val="00B233E3"/>
    <w:rsid w:val="00B30352"/>
    <w:rsid w:val="00B31986"/>
    <w:rsid w:val="00B346DF"/>
    <w:rsid w:val="00B460C2"/>
    <w:rsid w:val="00B47460"/>
    <w:rsid w:val="00B63EB9"/>
    <w:rsid w:val="00B75ED8"/>
    <w:rsid w:val="00B77809"/>
    <w:rsid w:val="00B83B98"/>
    <w:rsid w:val="00B860DC"/>
    <w:rsid w:val="00B87427"/>
    <w:rsid w:val="00B90ED9"/>
    <w:rsid w:val="00B9540B"/>
    <w:rsid w:val="00BA3794"/>
    <w:rsid w:val="00BA3F4D"/>
    <w:rsid w:val="00BA56E0"/>
    <w:rsid w:val="00BA79E3"/>
    <w:rsid w:val="00BB1FC1"/>
    <w:rsid w:val="00BB239A"/>
    <w:rsid w:val="00BB31CE"/>
    <w:rsid w:val="00BB43C9"/>
    <w:rsid w:val="00BB690F"/>
    <w:rsid w:val="00BB79AF"/>
    <w:rsid w:val="00BC0188"/>
    <w:rsid w:val="00BC1E77"/>
    <w:rsid w:val="00BC6FB7"/>
    <w:rsid w:val="00BE55A7"/>
    <w:rsid w:val="00BE64B3"/>
    <w:rsid w:val="00BF15B3"/>
    <w:rsid w:val="00BF6A7B"/>
    <w:rsid w:val="00BF6B3C"/>
    <w:rsid w:val="00C06D9A"/>
    <w:rsid w:val="00C0702B"/>
    <w:rsid w:val="00C11B08"/>
    <w:rsid w:val="00C12133"/>
    <w:rsid w:val="00C12629"/>
    <w:rsid w:val="00C17A25"/>
    <w:rsid w:val="00C201EB"/>
    <w:rsid w:val="00C30F56"/>
    <w:rsid w:val="00C33308"/>
    <w:rsid w:val="00C4003A"/>
    <w:rsid w:val="00C41422"/>
    <w:rsid w:val="00C428B6"/>
    <w:rsid w:val="00C50828"/>
    <w:rsid w:val="00C51137"/>
    <w:rsid w:val="00C607EE"/>
    <w:rsid w:val="00C6206C"/>
    <w:rsid w:val="00C72D11"/>
    <w:rsid w:val="00C814CA"/>
    <w:rsid w:val="00C863AE"/>
    <w:rsid w:val="00C87372"/>
    <w:rsid w:val="00C92E08"/>
    <w:rsid w:val="00C93473"/>
    <w:rsid w:val="00C956B6"/>
    <w:rsid w:val="00C971C1"/>
    <w:rsid w:val="00CA1FE3"/>
    <w:rsid w:val="00CA332D"/>
    <w:rsid w:val="00CA5986"/>
    <w:rsid w:val="00CA7C09"/>
    <w:rsid w:val="00CB254D"/>
    <w:rsid w:val="00CB3533"/>
    <w:rsid w:val="00CB533B"/>
    <w:rsid w:val="00CB7600"/>
    <w:rsid w:val="00CB7D61"/>
    <w:rsid w:val="00CC6A4B"/>
    <w:rsid w:val="00CD7A5A"/>
    <w:rsid w:val="00CD7AAF"/>
    <w:rsid w:val="00CE2BA6"/>
    <w:rsid w:val="00CE564D"/>
    <w:rsid w:val="00CF2B0C"/>
    <w:rsid w:val="00CF64DE"/>
    <w:rsid w:val="00D023A0"/>
    <w:rsid w:val="00D117A6"/>
    <w:rsid w:val="00D135AE"/>
    <w:rsid w:val="00D16E87"/>
    <w:rsid w:val="00D219A0"/>
    <w:rsid w:val="00D25AA0"/>
    <w:rsid w:val="00D27D0E"/>
    <w:rsid w:val="00D35DA7"/>
    <w:rsid w:val="00D47AD0"/>
    <w:rsid w:val="00D53B09"/>
    <w:rsid w:val="00D57A57"/>
    <w:rsid w:val="00D613A9"/>
    <w:rsid w:val="00D658D3"/>
    <w:rsid w:val="00D7238E"/>
    <w:rsid w:val="00D73003"/>
    <w:rsid w:val="00D73C03"/>
    <w:rsid w:val="00D7421A"/>
    <w:rsid w:val="00D77929"/>
    <w:rsid w:val="00D81A72"/>
    <w:rsid w:val="00D92EDA"/>
    <w:rsid w:val="00D9359B"/>
    <w:rsid w:val="00DA54E8"/>
    <w:rsid w:val="00DA5661"/>
    <w:rsid w:val="00DA5741"/>
    <w:rsid w:val="00DA6E07"/>
    <w:rsid w:val="00DA7584"/>
    <w:rsid w:val="00DA7A62"/>
    <w:rsid w:val="00DB0413"/>
    <w:rsid w:val="00DB0F15"/>
    <w:rsid w:val="00DB3292"/>
    <w:rsid w:val="00DB371D"/>
    <w:rsid w:val="00DC2F99"/>
    <w:rsid w:val="00DC489D"/>
    <w:rsid w:val="00DC6A0D"/>
    <w:rsid w:val="00DD140B"/>
    <w:rsid w:val="00DD2123"/>
    <w:rsid w:val="00DD2A9E"/>
    <w:rsid w:val="00DD509E"/>
    <w:rsid w:val="00DE14C5"/>
    <w:rsid w:val="00DE2331"/>
    <w:rsid w:val="00DE2FD1"/>
    <w:rsid w:val="00DE5157"/>
    <w:rsid w:val="00DF16D8"/>
    <w:rsid w:val="00DF1BBC"/>
    <w:rsid w:val="00DF24EE"/>
    <w:rsid w:val="00E05BA5"/>
    <w:rsid w:val="00E063E0"/>
    <w:rsid w:val="00E07672"/>
    <w:rsid w:val="00E07762"/>
    <w:rsid w:val="00E12CAA"/>
    <w:rsid w:val="00E13E96"/>
    <w:rsid w:val="00E239D8"/>
    <w:rsid w:val="00E24328"/>
    <w:rsid w:val="00E25FF7"/>
    <w:rsid w:val="00E26885"/>
    <w:rsid w:val="00E318F2"/>
    <w:rsid w:val="00E331FE"/>
    <w:rsid w:val="00E334BB"/>
    <w:rsid w:val="00E34F16"/>
    <w:rsid w:val="00E42F7C"/>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3190"/>
    <w:rsid w:val="00E87FB4"/>
    <w:rsid w:val="00E93FCF"/>
    <w:rsid w:val="00E96598"/>
    <w:rsid w:val="00E96BF0"/>
    <w:rsid w:val="00E9778E"/>
    <w:rsid w:val="00EA7662"/>
    <w:rsid w:val="00EB5D23"/>
    <w:rsid w:val="00EB7C66"/>
    <w:rsid w:val="00EC4EF1"/>
    <w:rsid w:val="00EC72BE"/>
    <w:rsid w:val="00ED31BF"/>
    <w:rsid w:val="00EE35E4"/>
    <w:rsid w:val="00EF47D4"/>
    <w:rsid w:val="00F005C9"/>
    <w:rsid w:val="00F04625"/>
    <w:rsid w:val="00F12BDC"/>
    <w:rsid w:val="00F1404D"/>
    <w:rsid w:val="00F16B2B"/>
    <w:rsid w:val="00F16EDB"/>
    <w:rsid w:val="00F208DC"/>
    <w:rsid w:val="00F2253C"/>
    <w:rsid w:val="00F22CB3"/>
    <w:rsid w:val="00F234F5"/>
    <w:rsid w:val="00F2677C"/>
    <w:rsid w:val="00F3166C"/>
    <w:rsid w:val="00F33259"/>
    <w:rsid w:val="00F3677A"/>
    <w:rsid w:val="00F400F4"/>
    <w:rsid w:val="00F44FB8"/>
    <w:rsid w:val="00F502CA"/>
    <w:rsid w:val="00F519B9"/>
    <w:rsid w:val="00F55E8B"/>
    <w:rsid w:val="00F564F9"/>
    <w:rsid w:val="00F6231A"/>
    <w:rsid w:val="00F669BA"/>
    <w:rsid w:val="00F7766C"/>
    <w:rsid w:val="00F77C15"/>
    <w:rsid w:val="00F77DDD"/>
    <w:rsid w:val="00F82076"/>
    <w:rsid w:val="00F82734"/>
    <w:rsid w:val="00F87E9E"/>
    <w:rsid w:val="00F9088B"/>
    <w:rsid w:val="00F920C6"/>
    <w:rsid w:val="00F94FCC"/>
    <w:rsid w:val="00FA2216"/>
    <w:rsid w:val="00FA269F"/>
    <w:rsid w:val="00FB22AF"/>
    <w:rsid w:val="00FB2AAE"/>
    <w:rsid w:val="00FB4A44"/>
    <w:rsid w:val="00FB7F9C"/>
    <w:rsid w:val="00FC1170"/>
    <w:rsid w:val="00FC25E1"/>
    <w:rsid w:val="00FC3FA5"/>
    <w:rsid w:val="00FC6260"/>
    <w:rsid w:val="00FC7970"/>
    <w:rsid w:val="00FD2C03"/>
    <w:rsid w:val="00FD34E4"/>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6BE20D40"/>
  <w15:docId w15:val="{4A2D84B0-91A8-4D83-B915-1DE49A44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next w:val="Basistekstabcnova"/>
    <w:uiPriority w:val="4"/>
    <w:rsid w:val="00E26885"/>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4"/>
    <w:qFormat/>
    <w:rsid w:val="000B46BB"/>
    <w:pPr>
      <w:keepNext/>
      <w:keepLines/>
      <w:pageBreakBefore/>
      <w:numPr>
        <w:numId w:val="33"/>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uiPriority w:val="4"/>
    <w:qFormat/>
    <w:rsid w:val="000B46BB"/>
    <w:pPr>
      <w:keepNext/>
      <w:keepLines/>
      <w:numPr>
        <w:ilvl w:val="1"/>
        <w:numId w:val="33"/>
      </w:numPr>
      <w:spacing w:before="300" w:line="320" w:lineRule="atLeast"/>
      <w:outlineLvl w:val="1"/>
    </w:pPr>
    <w:rPr>
      <w:b/>
      <w:bCs/>
      <w:iCs/>
      <w:sz w:val="24"/>
      <w:szCs w:val="28"/>
    </w:rPr>
  </w:style>
  <w:style w:type="paragraph" w:styleId="Kop3">
    <w:name w:val="heading 3"/>
    <w:aliases w:val="Kop 3 abcnova"/>
    <w:basedOn w:val="Zsysbasisabcnova"/>
    <w:next w:val="Basistekstabcnova"/>
    <w:uiPriority w:val="4"/>
    <w:qFormat/>
    <w:rsid w:val="000B46BB"/>
    <w:pPr>
      <w:numPr>
        <w:ilvl w:val="2"/>
        <w:numId w:val="33"/>
      </w:numPr>
      <w:spacing w:before="300"/>
      <w:outlineLvl w:val="2"/>
    </w:pPr>
    <w:rPr>
      <w:b/>
      <w:iCs/>
    </w:rPr>
  </w:style>
  <w:style w:type="paragraph" w:styleId="Kop4">
    <w:name w:val="heading 4"/>
    <w:aliases w:val="Kop 4 abcnova"/>
    <w:basedOn w:val="Zsysbasisabcnova"/>
    <w:next w:val="Basistekstabcnova"/>
    <w:uiPriority w:val="4"/>
    <w:rsid w:val="000B46BB"/>
    <w:pPr>
      <w:keepNext/>
      <w:keepLines/>
      <w:numPr>
        <w:ilvl w:val="3"/>
        <w:numId w:val="33"/>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33"/>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33"/>
      </w:numPr>
      <w:outlineLvl w:val="5"/>
    </w:pPr>
  </w:style>
  <w:style w:type="paragraph" w:styleId="Kop7">
    <w:name w:val="heading 7"/>
    <w:aliases w:val="Kop 7 abcnova"/>
    <w:basedOn w:val="Zsysbasisabcnova"/>
    <w:next w:val="Basistekstabcnova"/>
    <w:uiPriority w:val="4"/>
    <w:rsid w:val="000B46BB"/>
    <w:pPr>
      <w:keepNext/>
      <w:keepLines/>
      <w:numPr>
        <w:ilvl w:val="6"/>
        <w:numId w:val="33"/>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33"/>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4"/>
    <w:rsid w:val="00E65900"/>
  </w:style>
  <w:style w:type="paragraph" w:styleId="Inhopg3">
    <w:name w:val="toc 3"/>
    <w:aliases w:val="Inhopg 3 abcnova"/>
    <w:basedOn w:val="Zsysbasistocabcnova"/>
    <w:next w:val="Basistekstabcnova"/>
    <w:uiPriority w:val="4"/>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4"/>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30"/>
      </w:numPr>
    </w:pPr>
  </w:style>
  <w:style w:type="paragraph" w:customStyle="1" w:styleId="Opsommingteken2eniveauabcnova">
    <w:name w:val="Opsomming teken 2e niveau abcnova"/>
    <w:basedOn w:val="Zsysbasisabcnova"/>
    <w:uiPriority w:val="4"/>
    <w:rsid w:val="00AD44F1"/>
    <w:pPr>
      <w:numPr>
        <w:ilvl w:val="1"/>
        <w:numId w:val="30"/>
      </w:numPr>
    </w:pPr>
  </w:style>
  <w:style w:type="paragraph" w:customStyle="1" w:styleId="Opsommingteken3eniveauabcnova">
    <w:name w:val="Opsomming teken 3e niveau abcnova"/>
    <w:basedOn w:val="Zsysbasisabcnova"/>
    <w:uiPriority w:val="4"/>
    <w:rsid w:val="00AD44F1"/>
    <w:pPr>
      <w:numPr>
        <w:ilvl w:val="2"/>
        <w:numId w:val="30"/>
      </w:numPr>
    </w:pPr>
  </w:style>
  <w:style w:type="paragraph" w:customStyle="1" w:styleId="Opsommingbolletje1eniveauabcnova">
    <w:name w:val="Opsomming bolletje 1e niveau abcnova"/>
    <w:basedOn w:val="Zsysbasisabcnova"/>
    <w:uiPriority w:val="4"/>
    <w:qFormat/>
    <w:rsid w:val="005017F3"/>
    <w:pPr>
      <w:numPr>
        <w:numId w:val="26"/>
      </w:numPr>
    </w:pPr>
  </w:style>
  <w:style w:type="paragraph" w:customStyle="1" w:styleId="Opsommingbolletje2eniveauabcnova">
    <w:name w:val="Opsomming bolletje 2e niveau abcnova"/>
    <w:basedOn w:val="Zsysbasisabcnova"/>
    <w:uiPriority w:val="4"/>
    <w:qFormat/>
    <w:rsid w:val="005017F3"/>
    <w:pPr>
      <w:numPr>
        <w:ilvl w:val="1"/>
        <w:numId w:val="26"/>
      </w:numPr>
    </w:pPr>
  </w:style>
  <w:style w:type="paragraph" w:customStyle="1" w:styleId="Opsommingbolletje3eniveauabcnova">
    <w:name w:val="Opsomming bolletje 3e niveau abcnova"/>
    <w:basedOn w:val="Zsysbasisabcnova"/>
    <w:uiPriority w:val="4"/>
    <w:qFormat/>
    <w:rsid w:val="005017F3"/>
    <w:pPr>
      <w:numPr>
        <w:ilvl w:val="2"/>
        <w:numId w:val="26"/>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23"/>
      </w:numPr>
    </w:pPr>
  </w:style>
  <w:style w:type="paragraph" w:customStyle="1" w:styleId="Opsommingnummer2eniveauabcnova">
    <w:name w:val="Opsomming nummer 2e niveau abcnova"/>
    <w:basedOn w:val="Zsysbasisabcnova"/>
    <w:uiPriority w:val="4"/>
    <w:qFormat/>
    <w:rsid w:val="00B01DA1"/>
    <w:pPr>
      <w:numPr>
        <w:ilvl w:val="1"/>
        <w:numId w:val="23"/>
      </w:numPr>
    </w:pPr>
  </w:style>
  <w:style w:type="paragraph" w:customStyle="1" w:styleId="Opsommingnummer3eniveauabcnova">
    <w:name w:val="Opsomming nummer 3e niveau abcnova"/>
    <w:basedOn w:val="Zsysbasisabcnova"/>
    <w:uiPriority w:val="4"/>
    <w:qFormat/>
    <w:rsid w:val="00B01DA1"/>
    <w:pPr>
      <w:numPr>
        <w:ilvl w:val="2"/>
        <w:numId w:val="23"/>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7"/>
      </w:numPr>
    </w:pPr>
  </w:style>
  <w:style w:type="paragraph" w:customStyle="1" w:styleId="Opsommingopenrondje2eniveauabcnova">
    <w:name w:val="Opsomming open rondje 2e niveau abcnova"/>
    <w:basedOn w:val="Zsysbasisabcnova"/>
    <w:uiPriority w:val="4"/>
    <w:rsid w:val="00957CCB"/>
    <w:pPr>
      <w:numPr>
        <w:ilvl w:val="1"/>
        <w:numId w:val="27"/>
      </w:numPr>
    </w:pPr>
  </w:style>
  <w:style w:type="paragraph" w:customStyle="1" w:styleId="Opsommingopenrondje3eniveauabcnova">
    <w:name w:val="Opsomming open rondje 3e niveau abcnova"/>
    <w:basedOn w:val="Zsysbasisabcnova"/>
    <w:uiPriority w:val="4"/>
    <w:rsid w:val="00957CCB"/>
    <w:pPr>
      <w:numPr>
        <w:ilvl w:val="2"/>
        <w:numId w:val="27"/>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8"/>
      </w:numPr>
    </w:pPr>
  </w:style>
  <w:style w:type="paragraph" w:customStyle="1" w:styleId="Opsommingstreepje2eniveauabcnova">
    <w:name w:val="Opsomming streepje 2e niveau abcnova"/>
    <w:basedOn w:val="Zsysbasisabcnova"/>
    <w:uiPriority w:val="4"/>
    <w:qFormat/>
    <w:rsid w:val="00B01DA1"/>
    <w:pPr>
      <w:numPr>
        <w:ilvl w:val="1"/>
        <w:numId w:val="28"/>
      </w:numPr>
    </w:pPr>
  </w:style>
  <w:style w:type="paragraph" w:customStyle="1" w:styleId="Opsommingstreepje3eniveauabcnova">
    <w:name w:val="Opsomming streepje 3e niveau abcnova"/>
    <w:basedOn w:val="Zsysbasisabcnova"/>
    <w:uiPriority w:val="4"/>
    <w:qFormat/>
    <w:rsid w:val="00B01DA1"/>
    <w:pPr>
      <w:numPr>
        <w:ilvl w:val="2"/>
        <w:numId w:val="28"/>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4"/>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4"/>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4"/>
      </w:numPr>
    </w:pPr>
  </w:style>
  <w:style w:type="paragraph" w:customStyle="1" w:styleId="Agendapuntabcnova">
    <w:name w:val="Agendapunt abcnova"/>
    <w:basedOn w:val="Zsysbasisabcnova"/>
    <w:uiPriority w:val="4"/>
    <w:rsid w:val="001C6232"/>
    <w:pPr>
      <w:numPr>
        <w:numId w:val="25"/>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paragraph" w:customStyle="1" w:styleId="Basistekstonderstreeptabcnova">
    <w:name w:val="Basistekst onderstreept abcnova"/>
    <w:basedOn w:val="Zsysbasisabcnova"/>
    <w:next w:val="Basistekstabcnova"/>
    <w:link w:val="BasistekstonderstreeptabcnovaChar"/>
    <w:qFormat/>
    <w:rsid w:val="007F26DE"/>
    <w:rPr>
      <w:iCs/>
      <w:color w:val="000000" w:themeColor="text1"/>
      <w:u w:val="single"/>
    </w:rPr>
  </w:style>
  <w:style w:type="character" w:customStyle="1" w:styleId="BasistekstonderstreeptabcnovaChar">
    <w:name w:val="Basistekst onderstreept abcnova Char"/>
    <w:basedOn w:val="Standaardalinea-lettertype"/>
    <w:link w:val="Basistekstonderstreeptabcnova"/>
    <w:rsid w:val="007F26DE"/>
    <w:rPr>
      <w:rFonts w:ascii="Myriad Pro" w:hAnsi="Myriad Pro" w:cs="Maiandra GD"/>
      <w:iCs/>
      <w:color w:val="000000" w:themeColor="text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ta\huisstijl\Sjablonen\Rapport%20staand%20Maatschappelijk%20abcno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AEB990B4DE4707B51B8ACA75FCDC42"/>
        <w:category>
          <w:name w:val="Algemeen"/>
          <w:gallery w:val="placeholder"/>
        </w:category>
        <w:types>
          <w:type w:val="bbPlcHdr"/>
        </w:types>
        <w:behaviors>
          <w:behavior w:val="content"/>
        </w:behaviors>
        <w:guid w:val="{A58A902B-F54A-4F75-8394-1D675E2041E3}"/>
      </w:docPartPr>
      <w:docPartBody>
        <w:p w:rsidR="008E2574" w:rsidRDefault="00D23852" w:rsidP="00D23852">
          <w:pPr>
            <w:pStyle w:val="FAAEB990B4DE4707B51B8ACA75FCDC42"/>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52"/>
    <w:rsid w:val="008E2574"/>
    <w:rsid w:val="00D23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F9C80C156C049028F030F5427F42184">
    <w:name w:val="BF9C80C156C049028F030F5427F42184"/>
  </w:style>
  <w:style w:type="character" w:styleId="Tekstvantijdelijkeaanduiding">
    <w:name w:val="Placeholder Text"/>
    <w:basedOn w:val="Standaardalinea-lettertype"/>
    <w:uiPriority w:val="98"/>
    <w:semiHidden/>
    <w:rsid w:val="00D23852"/>
    <w:rPr>
      <w:color w:val="000000"/>
      <w:bdr w:val="none" w:sz="0" w:space="0" w:color="auto"/>
      <w:shd w:val="clear" w:color="auto" w:fill="FFFF00"/>
    </w:rPr>
  </w:style>
  <w:style w:type="paragraph" w:customStyle="1" w:styleId="FAAEB990B4DE4707B51B8ACA75FCDC42">
    <w:name w:val="FAAEB990B4DE4707B51B8ACA75FCDC42"/>
    <w:rsid w:val="00D23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Titel>bijlagenboek selectieleidraad</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7798-BA78-4C04-A506-0B3DE38A926D}">
  <ds:schemaRefs>
    <ds:schemaRef ds:uri="http://www.joulesunlimited.com/ccmappings"/>
  </ds:schemaRefs>
</ds:datastoreItem>
</file>

<file path=customXml/itemProps2.xml><?xml version="1.0" encoding="utf-8"?>
<ds:datastoreItem xmlns:ds="http://schemas.openxmlformats.org/officeDocument/2006/customXml" ds:itemID="{9BFB309E-0E77-4F2C-A320-54F70B83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staand Maatschappelijk abcnova</Template>
  <TotalTime>5</TotalTime>
  <Pages>12</Pages>
  <Words>1286</Words>
  <Characters>9722</Characters>
  <Application>Microsoft Office Word</Application>
  <DocSecurity>0</DocSecurity>
  <Lines>81</Lines>
  <Paragraphs>21</Paragraphs>
  <ScaleCrop>false</ScaleCrop>
  <HeadingPairs>
    <vt:vector size="6" baseType="variant">
      <vt:variant>
        <vt:lpstr>Titel</vt:lpstr>
      </vt:variant>
      <vt:variant>
        <vt:i4>1</vt:i4>
      </vt:variant>
      <vt:variant>
        <vt:lpstr>Koppen</vt:lpstr>
      </vt:variant>
      <vt:variant>
        <vt:i4>5</vt:i4>
      </vt:variant>
      <vt:variant>
        <vt:lpstr>Title</vt:lpstr>
      </vt:variant>
      <vt:variant>
        <vt:i4>1</vt:i4>
      </vt:variant>
    </vt:vector>
  </HeadingPairs>
  <TitlesOfParts>
    <vt:vector size="7" baseType="lpstr">
      <vt:lpstr/>
      <vt:lpstr>Formulier A | Referentieprojecten Technische Bekwaamheid </vt:lpstr>
      <vt:lpstr>Formulier B | Referentieprojecten selectiecriteria</vt:lpstr>
      <vt:lpstr>Formulier C | Intentie bij samenwerkingsverband </vt:lpstr>
      <vt:lpstr>Bijlage 1 | Uniform Europees Aanbestedingsdocument</vt:lpstr>
      <vt:lpstr>Bijlage 2 l De Algemene voorwaarden van de gemeente Súdwest-Fryslân</vt:lpstr>
      <vt:lpstr/>
    </vt:vector>
  </TitlesOfParts>
  <Manager/>
  <Company>abcnova</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Runhardt | abcnova</dc:creator>
  <cp:keywords/>
  <dc:description>sjabloonversie 1.5 - 22 december 2017_x000d_
sjablonen: www.JoulesUnlimited.nl</dc:description>
  <cp:lastModifiedBy>Rick van Essen  | abcnova</cp:lastModifiedBy>
  <cp:revision>2</cp:revision>
  <cp:lastPrinted>2017-07-20T13:46:00Z</cp:lastPrinted>
  <dcterms:created xsi:type="dcterms:W3CDTF">2020-01-15T13:23:00Z</dcterms:created>
  <dcterms:modified xsi:type="dcterms:W3CDTF">2020-01-15T13:23:00Z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