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A4EDD" w14:textId="136C224A" w:rsidR="00B053A7" w:rsidRPr="00B053A7" w:rsidRDefault="00B053A7" w:rsidP="00B053A7">
      <w:pPr>
        <w:pStyle w:val="Kop2"/>
        <w:numPr>
          <w:ilvl w:val="0"/>
          <w:numId w:val="0"/>
        </w:numPr>
        <w:rPr>
          <w:color w:val="auto"/>
        </w:rPr>
      </w:pPr>
      <w:bookmarkStart w:id="0" w:name="_Toc148514160"/>
      <w:r w:rsidRPr="00B053A7">
        <w:rPr>
          <w:color w:val="auto"/>
        </w:rPr>
        <w:t xml:space="preserve">Bijlage </w:t>
      </w:r>
      <w:r w:rsidR="004A1A54">
        <w:rPr>
          <w:color w:val="auto"/>
        </w:rPr>
        <w:t>13</w:t>
      </w:r>
      <w:r w:rsidRPr="00B053A7">
        <w:rPr>
          <w:color w:val="auto"/>
        </w:rPr>
        <w:t xml:space="preserve"> Inschrijfformulier CO2 ambitieniveaus</w:t>
      </w:r>
      <w:bookmarkEnd w:id="0"/>
    </w:p>
    <w:p w14:paraId="388D06B1" w14:textId="77777777" w:rsidR="00B053A7" w:rsidRDefault="00B053A7" w:rsidP="00B053A7">
      <w:pPr>
        <w:spacing w:after="120" w:line="264" w:lineRule="exact"/>
      </w:pPr>
    </w:p>
    <w:p w14:paraId="1E404C2E" w14:textId="3A004CBF" w:rsidR="00B053A7" w:rsidRPr="003E245D" w:rsidRDefault="00B053A7" w:rsidP="00B053A7">
      <w:pPr>
        <w:spacing w:after="120" w:line="264" w:lineRule="exact"/>
      </w:pPr>
      <w:r w:rsidRPr="003E245D">
        <w:t>Naam bedrijf</w:t>
      </w:r>
      <w:r w:rsidRPr="003E245D">
        <w:tab/>
      </w:r>
      <w:r w:rsidRPr="003E245D">
        <w:tab/>
        <w:t>:</w:t>
      </w:r>
      <w:r w:rsidRPr="003E245D">
        <w:tab/>
      </w:r>
      <w:r w:rsidRPr="003E245D">
        <w:tab/>
      </w:r>
    </w:p>
    <w:p w14:paraId="23B736A9" w14:textId="77777777" w:rsidR="00B053A7" w:rsidRPr="003E245D" w:rsidRDefault="00B053A7" w:rsidP="00B053A7">
      <w:pPr>
        <w:spacing w:after="120" w:line="264" w:lineRule="exact"/>
      </w:pPr>
      <w:r w:rsidRPr="003E245D">
        <w:t xml:space="preserve">Adres      </w:t>
      </w:r>
      <w:r w:rsidRPr="003E245D">
        <w:tab/>
      </w:r>
      <w:r w:rsidRPr="003E245D">
        <w:tab/>
        <w:t>:</w:t>
      </w:r>
    </w:p>
    <w:p w14:paraId="46B8C2D7" w14:textId="77777777" w:rsidR="00B053A7" w:rsidRPr="003E245D" w:rsidRDefault="00B053A7" w:rsidP="00B053A7">
      <w:pPr>
        <w:spacing w:after="120" w:line="264" w:lineRule="exact"/>
      </w:pPr>
      <w:r w:rsidRPr="003E245D">
        <w:t xml:space="preserve">Postcode en plaats </w:t>
      </w:r>
      <w:r w:rsidRPr="003E245D">
        <w:tab/>
        <w:t>:</w:t>
      </w:r>
    </w:p>
    <w:p w14:paraId="39179CF4" w14:textId="28DD0EA8" w:rsidR="00B053A7" w:rsidRPr="003E245D" w:rsidRDefault="00B053A7" w:rsidP="00B053A7">
      <w:pPr>
        <w:spacing w:after="120" w:line="264" w:lineRule="exact"/>
      </w:pPr>
      <w:r w:rsidRPr="003E245D">
        <w:t>Aanbesteding</w:t>
      </w:r>
      <w:r w:rsidRPr="003E245D">
        <w:tab/>
      </w:r>
      <w:r w:rsidRPr="003E245D">
        <w:tab/>
        <w:t xml:space="preserve">: </w:t>
      </w:r>
      <w:r w:rsidR="00FC73CE" w:rsidRPr="003E245D">
        <w:tab/>
        <w:t>Bestrijden invasieve exoten vaarwegen</w:t>
      </w:r>
    </w:p>
    <w:p w14:paraId="7F8BA3E7" w14:textId="40B68023" w:rsidR="00B053A7" w:rsidRPr="003E245D" w:rsidRDefault="00B053A7" w:rsidP="00CB32AC">
      <w:pPr>
        <w:spacing w:after="120" w:line="264" w:lineRule="exact"/>
      </w:pPr>
      <w:r w:rsidRPr="003E245D">
        <w:tab/>
      </w:r>
      <w:r w:rsidRPr="003E245D">
        <w:tab/>
      </w:r>
      <w:r w:rsidRPr="003E245D">
        <w:tab/>
      </w:r>
    </w:p>
    <w:p w14:paraId="7AF19798" w14:textId="034A9FE8" w:rsidR="00CD1063" w:rsidRPr="003E245D" w:rsidRDefault="00CD1063" w:rsidP="00CD1063">
      <w:pPr>
        <w:rPr>
          <w:lang w:eastAsia="nl-NL"/>
        </w:rPr>
      </w:pPr>
      <w:r w:rsidRPr="003E245D">
        <w:t>De Inschrijver(s) verklaart (verklaren) zich bereid de uitvoering van de opdracht op een duurzame wijze ter hand te nemen en daarbij adequaat invulling te geven aan een CO2-reductie op</w:t>
      </w:r>
      <w:r w:rsidR="00F17703">
        <w:t xml:space="preserve"> (selecteer niveau dat van toepassing is)</w:t>
      </w:r>
      <w:r w:rsidR="00301F25">
        <w:t>:</w:t>
      </w:r>
      <w:r w:rsidRPr="003E245D">
        <w:t xml:space="preserve"> </w:t>
      </w:r>
    </w:p>
    <w:p w14:paraId="3E1BCE8F" w14:textId="77777777" w:rsidR="0047167F" w:rsidRDefault="0047167F" w:rsidP="00CD1063">
      <w:pPr>
        <w:pStyle w:val="broodtekst"/>
        <w:rPr>
          <w:rFonts w:ascii="Arial" w:hAnsi="Arial" w:cs="Arial"/>
        </w:rPr>
      </w:pPr>
    </w:p>
    <w:p w14:paraId="4F2AD346" w14:textId="1E66FBB9" w:rsidR="00FB72E6" w:rsidRDefault="00B844B6" w:rsidP="00CD1063">
      <w:pPr>
        <w:pStyle w:val="broodtekst"/>
        <w:rPr>
          <w:rFonts w:ascii="Arial" w:hAnsi="Arial" w:cs="Arial"/>
        </w:rPr>
      </w:pPr>
      <w:r>
        <w:rPr>
          <w:rFonts w:ascii="Arial" w:hAnsi="Arial" w:cs="Arial"/>
        </w:rPr>
        <w:t>Ambitien</w:t>
      </w:r>
      <w:r w:rsidR="00F17703">
        <w:rPr>
          <w:rFonts w:ascii="Arial" w:hAnsi="Arial" w:cs="Arial"/>
        </w:rPr>
        <w:t>iveau:</w:t>
      </w:r>
      <w:r w:rsidR="00F17703">
        <w:rPr>
          <w:rFonts w:ascii="Arial" w:hAnsi="Arial" w:cs="Arial"/>
        </w:rPr>
        <w:tab/>
      </w:r>
      <w:r w:rsidR="00F17703">
        <w:rPr>
          <w:rFonts w:ascii="Arial" w:hAnsi="Arial" w:cs="Arial"/>
        </w:rPr>
        <w:tab/>
      </w:r>
      <w:r w:rsidR="00F17703">
        <w:rPr>
          <w:rFonts w:ascii="Arial" w:hAnsi="Arial" w:cs="Arial"/>
        </w:rPr>
        <w:tab/>
      </w:r>
      <w:sdt>
        <w:sdtPr>
          <w:rPr>
            <w:rFonts w:ascii="Arial" w:hAnsi="Arial" w:cs="Arial"/>
          </w:rPr>
          <w:alias w:val="Niveau"/>
          <w:tag w:val="Niveau"/>
          <w:id w:val="-53002027"/>
          <w:placeholder>
            <w:docPart w:val="19FA25F6B7914C819ED43B45152EC2A8"/>
          </w:placeholder>
          <w:showingPlcHdr/>
          <w:comboBox>
            <w:listItem w:value="Kies een item."/>
            <w:listItem w:displayText="5" w:value="5"/>
            <w:listItem w:displayText="4" w:value="4"/>
            <w:listItem w:displayText="3" w:value="3"/>
            <w:listItem w:displayText="2" w:value="2"/>
            <w:listItem w:displayText="1" w:value="1"/>
          </w:comboBox>
        </w:sdtPr>
        <w:sdtContent>
          <w:r w:rsidR="009B4C57" w:rsidRPr="00C43274">
            <w:rPr>
              <w:rStyle w:val="Tekstvantijdelijkeaanduiding"/>
            </w:rPr>
            <w:t>Kies een item.</w:t>
          </w:r>
        </w:sdtContent>
      </w:sdt>
    </w:p>
    <w:p w14:paraId="5B750D25" w14:textId="77777777" w:rsidR="0047167F" w:rsidRPr="0047167F" w:rsidRDefault="0047167F" w:rsidP="00CD1063">
      <w:pPr>
        <w:pStyle w:val="broodtekst"/>
        <w:rPr>
          <w:rFonts w:ascii="Arial" w:hAnsi="Arial" w:cs="Arial"/>
        </w:rPr>
      </w:pPr>
    </w:p>
    <w:p w14:paraId="42E8E22F" w14:textId="093BCA88" w:rsidR="00582D1A" w:rsidRPr="003E245D" w:rsidRDefault="00CD1063" w:rsidP="00582D1A">
      <w:pPr>
        <w:pStyle w:val="broodtekst"/>
        <w:rPr>
          <w:rFonts w:ascii="Arial" w:hAnsi="Arial" w:cs="Arial"/>
        </w:rPr>
      </w:pPr>
      <w:r w:rsidRPr="003E245D">
        <w:rPr>
          <w:rFonts w:ascii="Arial" w:hAnsi="Arial" w:cs="Arial"/>
        </w:rPr>
        <w:t>De Inschrijver(s) verklaart (verklaren) de opdracht op het hierboven aangegeven CO2ambitie</w:t>
      </w:r>
      <w:r w:rsidR="00582D1A" w:rsidRPr="00582D1A">
        <w:rPr>
          <w:rFonts w:ascii="Arial" w:hAnsi="Arial" w:cs="Arial"/>
        </w:rPr>
        <w:t xml:space="preserve"> </w:t>
      </w:r>
    </w:p>
    <w:p w14:paraId="7F903DC9" w14:textId="7B39EC2E" w:rsidR="00CD1063" w:rsidRDefault="00CD1063" w:rsidP="00CD1063">
      <w:pPr>
        <w:pStyle w:val="broodtekst"/>
        <w:rPr>
          <w:rFonts w:ascii="Arial" w:hAnsi="Arial" w:cs="Arial"/>
        </w:rPr>
      </w:pPr>
      <w:r w:rsidRPr="003E245D">
        <w:rPr>
          <w:rFonts w:ascii="Arial" w:hAnsi="Arial" w:cs="Arial"/>
        </w:rPr>
        <w:t>niveau te realiseren en dit aan te tonen door</w:t>
      </w:r>
      <w:r w:rsidR="005F7720">
        <w:rPr>
          <w:rFonts w:ascii="Arial" w:hAnsi="Arial" w:cs="Arial"/>
        </w:rPr>
        <w:t xml:space="preserve"> (selecteer wat van toepassing is)</w:t>
      </w:r>
      <w:r w:rsidRPr="003E245D">
        <w:rPr>
          <w:rFonts w:ascii="Arial" w:hAnsi="Arial" w:cs="Arial"/>
        </w:rPr>
        <w:t>:</w:t>
      </w:r>
    </w:p>
    <w:p w14:paraId="43A95ED6" w14:textId="77777777" w:rsidR="00582D1A" w:rsidRDefault="00582D1A" w:rsidP="00CD1063">
      <w:pPr>
        <w:pStyle w:val="broodtekst"/>
        <w:rPr>
          <w:rFonts w:ascii="Arial" w:hAnsi="Arial" w:cs="Arial"/>
        </w:rPr>
      </w:pPr>
    </w:p>
    <w:p w14:paraId="509C620D" w14:textId="54716BE4" w:rsidR="003E245D" w:rsidRDefault="005A4101" w:rsidP="005A4101">
      <w:pPr>
        <w:widowControl w:val="0"/>
      </w:pPr>
      <w:sdt>
        <w:sdtPr>
          <w:id w:val="1833561390"/>
          <w14:checkbox>
            <w14:checked w14:val="0"/>
            <w14:checkedState w14:val="2612" w14:font="MS Gothic"/>
            <w14:uncheckedState w14:val="2610" w14:font="MS Gothic"/>
          </w14:checkbox>
        </w:sdtPr>
        <w:sdtContent>
          <w:r w:rsidR="00B844B6">
            <w:rPr>
              <w:rFonts w:ascii="MS Gothic" w:eastAsia="MS Gothic" w:hAnsi="MS Gothic" w:hint="eastAsia"/>
            </w:rPr>
            <w:t>☐</w:t>
          </w:r>
        </w:sdtContent>
      </w:sdt>
      <w:r>
        <w:tab/>
      </w:r>
      <w:r w:rsidR="00582D1A">
        <w:t>E</w:t>
      </w:r>
      <w:r w:rsidR="00CD1063" w:rsidRPr="003E245D">
        <w:t>en CO2-Bewust certificaat te overleggen dat past bij het aangeboden CO2-ambitieniveau. Indien de Inschrijver bestaat uit een samenwerkingsverband van bedrijven, zal iedere Deelnemer in dat samenwerkingsverband een CO2-Bewust certificaat overleggen dat ten minste past bij het aangeboden CO2-ambitieniveau</w:t>
      </w:r>
      <w:r>
        <w:t>.</w:t>
      </w:r>
    </w:p>
    <w:p w14:paraId="790E6A5E" w14:textId="77777777" w:rsidR="005A4101" w:rsidRPr="003E245D" w:rsidRDefault="005A4101" w:rsidP="005A4101">
      <w:pPr>
        <w:widowControl w:val="0"/>
      </w:pPr>
    </w:p>
    <w:p w14:paraId="6C9B3F4E" w14:textId="4E3092C3" w:rsidR="003E245D" w:rsidRPr="003E245D" w:rsidRDefault="003E245D" w:rsidP="003E245D">
      <w:pPr>
        <w:widowControl w:val="0"/>
      </w:pPr>
      <w:r w:rsidRPr="003E245D">
        <w:rPr>
          <w:i/>
          <w:iCs/>
        </w:rPr>
        <w:t>of</w:t>
      </w:r>
    </w:p>
    <w:p w14:paraId="57F677AB" w14:textId="77777777" w:rsidR="005A4101" w:rsidRDefault="005A4101" w:rsidP="005A4101">
      <w:pPr>
        <w:widowControl w:val="0"/>
      </w:pPr>
    </w:p>
    <w:p w14:paraId="67BD0A3E" w14:textId="7A9A81A2" w:rsidR="003E245D" w:rsidRDefault="005A4101" w:rsidP="005A4101">
      <w:pPr>
        <w:widowControl w:val="0"/>
      </w:pPr>
      <w:sdt>
        <w:sdtPr>
          <w:id w:val="-1074657845"/>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00582D1A">
        <w:t>P</w:t>
      </w:r>
      <w:r w:rsidR="00CD1063" w:rsidRPr="003E245D">
        <w:t>roject specifiek bewijsstukken te leveren dat de opdracht wordt uitgevoerd met toepassing van de criteria zoals vermeld in de tabellen opgenomen in het document ‘Handreiking Aanbesteden Versie 3.0, Het EMVI criterium CO2-Prestatieladder voor aanbestedende diensten’ (05-02-2016, Stichting Klimaatvriendelijk Aanbesteden &amp; Ondernemen), welke criteria tevens zijn opgenomen in bijlage 10 bij dit Beschrijvend document. De toetsing zal, met inachtneming van de voorwaarden zoals opgenomen in het Beschrijvend document, uitgevoerd worden door de volgende certificerende instelling:</w:t>
      </w:r>
    </w:p>
    <w:p w14:paraId="12B19E7D" w14:textId="4ED54B78" w:rsidR="00CD1063" w:rsidRDefault="00CD1063" w:rsidP="003E245D">
      <w:pPr>
        <w:pStyle w:val="Lijstalinea"/>
        <w:widowControl w:val="0"/>
        <w:contextualSpacing w:val="0"/>
      </w:pPr>
      <w:r w:rsidRPr="003E245D">
        <w:tab/>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6016"/>
      </w:tblGrid>
      <w:tr w:rsidR="003E245D" w14:paraId="4B9CB527" w14:textId="77777777" w:rsidTr="005A4101">
        <w:tc>
          <w:tcPr>
            <w:tcW w:w="2126" w:type="pct"/>
          </w:tcPr>
          <w:p w14:paraId="112B7053" w14:textId="7EBD5151" w:rsidR="003E245D" w:rsidRDefault="00636785" w:rsidP="003E245D">
            <w:pPr>
              <w:pStyle w:val="Lijstalinea"/>
              <w:widowControl w:val="0"/>
              <w:ind w:left="0"/>
              <w:contextualSpacing w:val="0"/>
            </w:pPr>
            <w:r>
              <w:t>N</w:t>
            </w:r>
            <w:r w:rsidR="003E245D" w:rsidRPr="003E245D">
              <w:t>aam certificerende instelling</w:t>
            </w:r>
          </w:p>
        </w:tc>
        <w:tc>
          <w:tcPr>
            <w:tcW w:w="2874" w:type="pct"/>
            <w:tcBorders>
              <w:bottom w:val="single" w:sz="4" w:space="0" w:color="auto"/>
            </w:tcBorders>
          </w:tcPr>
          <w:p w14:paraId="4A80D5F3" w14:textId="77777777" w:rsidR="003E245D" w:rsidRDefault="003E245D" w:rsidP="003E245D">
            <w:pPr>
              <w:pStyle w:val="Lijstalinea"/>
              <w:widowControl w:val="0"/>
              <w:ind w:left="0"/>
              <w:contextualSpacing w:val="0"/>
            </w:pPr>
          </w:p>
        </w:tc>
      </w:tr>
      <w:tr w:rsidR="003E245D" w14:paraId="72C0F093" w14:textId="77777777" w:rsidTr="005A4101">
        <w:tc>
          <w:tcPr>
            <w:tcW w:w="2126" w:type="pct"/>
          </w:tcPr>
          <w:p w14:paraId="55DE65E5" w14:textId="65E4570E" w:rsidR="003E245D" w:rsidRDefault="00636785" w:rsidP="003E245D">
            <w:pPr>
              <w:pStyle w:val="Lijstalinea"/>
              <w:widowControl w:val="0"/>
              <w:ind w:left="0"/>
              <w:contextualSpacing w:val="0"/>
            </w:pPr>
            <w:r>
              <w:t>A</w:t>
            </w:r>
            <w:r w:rsidR="003E245D" w:rsidRPr="003E245D">
              <w:t>dres certificerende instelling</w:t>
            </w:r>
          </w:p>
        </w:tc>
        <w:tc>
          <w:tcPr>
            <w:tcW w:w="2874" w:type="pct"/>
            <w:tcBorders>
              <w:top w:val="single" w:sz="4" w:space="0" w:color="auto"/>
              <w:bottom w:val="single" w:sz="4" w:space="0" w:color="auto"/>
            </w:tcBorders>
          </w:tcPr>
          <w:p w14:paraId="4FF7DC08" w14:textId="77777777" w:rsidR="003E245D" w:rsidRDefault="003E245D" w:rsidP="003E245D">
            <w:pPr>
              <w:pStyle w:val="Lijstalinea"/>
              <w:widowControl w:val="0"/>
              <w:ind w:left="0"/>
              <w:contextualSpacing w:val="0"/>
            </w:pPr>
          </w:p>
        </w:tc>
      </w:tr>
    </w:tbl>
    <w:p w14:paraId="4D234A9D" w14:textId="77777777" w:rsidR="003E245D" w:rsidRPr="003E245D" w:rsidRDefault="003E245D" w:rsidP="003E245D">
      <w:pPr>
        <w:pStyle w:val="Lijstalinea"/>
        <w:widowControl w:val="0"/>
        <w:contextualSpacing w:val="0"/>
      </w:pPr>
    </w:p>
    <w:p w14:paraId="4EFDD1E2" w14:textId="77777777" w:rsidR="005F7720" w:rsidRDefault="005F7720" w:rsidP="00B053A7">
      <w:pPr>
        <w:spacing w:line="264" w:lineRule="exact"/>
      </w:pPr>
    </w:p>
    <w:p w14:paraId="4187C79F" w14:textId="77777777" w:rsidR="005F7720" w:rsidRDefault="005F7720" w:rsidP="00B053A7">
      <w:pPr>
        <w:spacing w:line="264" w:lineRule="exact"/>
      </w:pPr>
    </w:p>
    <w:p w14:paraId="62B27BB3" w14:textId="7A69A264" w:rsidR="00B053A7" w:rsidRPr="003E245D" w:rsidRDefault="00B053A7" w:rsidP="00B053A7">
      <w:pPr>
        <w:spacing w:line="264" w:lineRule="exact"/>
      </w:pPr>
      <w:r w:rsidRPr="003E245D">
        <w:t>Aldus naar waarheid opgemaakt</w:t>
      </w:r>
    </w:p>
    <w:p w14:paraId="6AC049F0" w14:textId="77777777" w:rsidR="00E259C9" w:rsidRDefault="00E259C9" w:rsidP="00B053A7">
      <w:pPr>
        <w:spacing w:line="264" w:lineRule="exact"/>
      </w:pPr>
    </w:p>
    <w:p w14:paraId="7E10E470" w14:textId="5047BA3B" w:rsidR="00B053A7" w:rsidRPr="003E245D" w:rsidRDefault="00B053A7" w:rsidP="00B053A7">
      <w:pPr>
        <w:spacing w:line="264" w:lineRule="exact"/>
      </w:pPr>
      <w:r w:rsidRPr="003E245D">
        <w:t>Plaats</w:t>
      </w:r>
      <w:r w:rsidRPr="003E245D">
        <w:tab/>
      </w:r>
      <w:r w:rsidRPr="003E245D">
        <w:tab/>
      </w:r>
      <w:r w:rsidRPr="003E245D">
        <w:tab/>
      </w:r>
      <w:r w:rsidRPr="003E245D">
        <w:tab/>
      </w:r>
      <w:r w:rsidRPr="003E245D">
        <w:tab/>
      </w:r>
      <w:r w:rsidRPr="003E245D">
        <w:tab/>
        <w:t>Datum</w:t>
      </w:r>
    </w:p>
    <w:p w14:paraId="69189BC4" w14:textId="77777777" w:rsidR="00B053A7" w:rsidRPr="003E245D" w:rsidRDefault="00B053A7" w:rsidP="00B053A7">
      <w:pPr>
        <w:spacing w:line="264" w:lineRule="exact"/>
      </w:pPr>
    </w:p>
    <w:p w14:paraId="701C8A70" w14:textId="77777777" w:rsidR="00B053A7" w:rsidRPr="003E245D" w:rsidRDefault="00B053A7" w:rsidP="00B053A7">
      <w:pPr>
        <w:spacing w:line="264" w:lineRule="exact"/>
      </w:pPr>
      <w:r w:rsidRPr="003E245D">
        <w:t>………………</w:t>
      </w:r>
      <w:r w:rsidRPr="003E245D">
        <w:tab/>
      </w:r>
      <w:r w:rsidRPr="003E245D">
        <w:tab/>
      </w:r>
      <w:r w:rsidRPr="003E245D">
        <w:tab/>
      </w:r>
      <w:r w:rsidRPr="003E245D">
        <w:tab/>
      </w:r>
      <w:r w:rsidRPr="003E245D">
        <w:tab/>
        <w:t>………………</w:t>
      </w:r>
    </w:p>
    <w:p w14:paraId="11F7DB88" w14:textId="77777777" w:rsidR="00B053A7" w:rsidRPr="003E245D" w:rsidRDefault="00B053A7" w:rsidP="00B053A7">
      <w:pPr>
        <w:spacing w:line="264" w:lineRule="exact"/>
      </w:pPr>
    </w:p>
    <w:p w14:paraId="6CADB929" w14:textId="77777777" w:rsidR="00B053A7" w:rsidRPr="003E245D" w:rsidRDefault="00B053A7" w:rsidP="00B053A7">
      <w:pPr>
        <w:spacing w:line="264" w:lineRule="exact"/>
      </w:pPr>
      <w:r w:rsidRPr="003E245D">
        <w:t>Naam</w:t>
      </w:r>
      <w:r w:rsidRPr="003E245D">
        <w:tab/>
      </w:r>
      <w:r w:rsidRPr="003E245D">
        <w:tab/>
      </w:r>
      <w:r w:rsidRPr="003E245D">
        <w:tab/>
      </w:r>
      <w:r w:rsidRPr="003E245D">
        <w:tab/>
      </w:r>
      <w:r w:rsidRPr="003E245D">
        <w:tab/>
      </w:r>
      <w:r w:rsidRPr="003E245D">
        <w:tab/>
        <w:t>Functie</w:t>
      </w:r>
    </w:p>
    <w:p w14:paraId="5FA5420B" w14:textId="77777777" w:rsidR="00B053A7" w:rsidRPr="003E245D" w:rsidRDefault="00B053A7" w:rsidP="00B053A7">
      <w:pPr>
        <w:spacing w:line="264" w:lineRule="exact"/>
      </w:pPr>
    </w:p>
    <w:p w14:paraId="61E38C6A" w14:textId="77777777" w:rsidR="00B053A7" w:rsidRPr="003E245D" w:rsidRDefault="00B053A7" w:rsidP="00B053A7">
      <w:pPr>
        <w:spacing w:line="264" w:lineRule="exact"/>
      </w:pPr>
      <w:r w:rsidRPr="003E245D">
        <w:t>………………</w:t>
      </w:r>
      <w:r w:rsidRPr="003E245D">
        <w:tab/>
      </w:r>
      <w:r w:rsidRPr="003E245D">
        <w:tab/>
      </w:r>
      <w:r w:rsidRPr="003E245D">
        <w:tab/>
      </w:r>
      <w:r w:rsidRPr="003E245D">
        <w:tab/>
      </w:r>
      <w:r w:rsidRPr="003E245D">
        <w:tab/>
        <w:t>………………</w:t>
      </w:r>
    </w:p>
    <w:p w14:paraId="718EB857" w14:textId="77777777" w:rsidR="00B053A7" w:rsidRPr="003E245D" w:rsidRDefault="00B053A7" w:rsidP="00B053A7">
      <w:pPr>
        <w:spacing w:line="264" w:lineRule="exact"/>
      </w:pPr>
    </w:p>
    <w:p w14:paraId="56BD7707" w14:textId="6DE17A97" w:rsidR="007866F0" w:rsidRDefault="00B053A7" w:rsidP="00E259C9">
      <w:pPr>
        <w:spacing w:line="264" w:lineRule="exact"/>
      </w:pPr>
      <w:r w:rsidRPr="003E245D">
        <w:t>Handtekening</w:t>
      </w:r>
    </w:p>
    <w:p w14:paraId="3D6560A8" w14:textId="77777777" w:rsidR="00E259C9" w:rsidRDefault="00E259C9" w:rsidP="00E259C9">
      <w:pPr>
        <w:spacing w:line="264" w:lineRule="exact"/>
      </w:pPr>
    </w:p>
    <w:p w14:paraId="48FECED2" w14:textId="77777777" w:rsidR="00E259C9" w:rsidRDefault="00E259C9" w:rsidP="00E259C9">
      <w:pPr>
        <w:spacing w:line="264" w:lineRule="exact"/>
      </w:pPr>
    </w:p>
    <w:p w14:paraId="30F5AF36" w14:textId="31700806" w:rsidR="00E259C9" w:rsidRPr="007866F0" w:rsidRDefault="00E259C9" w:rsidP="00E259C9">
      <w:pPr>
        <w:spacing w:line="264" w:lineRule="exact"/>
      </w:pPr>
      <w:r>
        <w:t>………………..</w:t>
      </w:r>
    </w:p>
    <w:sectPr w:rsidR="00E259C9" w:rsidRPr="007866F0" w:rsidSect="00E259C9">
      <w:headerReference w:type="even" r:id="rId12"/>
      <w:footerReference w:type="even" r:id="rId13"/>
      <w:footerReference w:type="default" r:id="rId14"/>
      <w:headerReference w:type="first" r:id="rId15"/>
      <w:footerReference w:type="first" r:id="rId16"/>
      <w:pgSz w:w="11906" w:h="16838" w:code="9"/>
      <w:pgMar w:top="720" w:right="720" w:bottom="720" w:left="720"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2E542" w14:textId="77777777" w:rsidR="00B053A7" w:rsidRDefault="00B053A7">
      <w:r>
        <w:separator/>
      </w:r>
    </w:p>
  </w:endnote>
  <w:endnote w:type="continuationSeparator" w:id="0">
    <w:p w14:paraId="62962459" w14:textId="77777777" w:rsidR="00B053A7" w:rsidRDefault="00B0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Times New Roman"/>
    <w:charset w:val="00"/>
    <w:family w:val="swiss"/>
    <w:pitch w:val="variable"/>
    <w:sig w:usb0="E7000EFF" w:usb1="5200FDFF" w:usb2="0A242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546D127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76937D6"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A56E" w14:textId="77777777" w:rsidR="00E259C9" w:rsidRDefault="00E259C9" w:rsidP="00E259C9">
    <w:pPr>
      <w:pStyle w:val="Voettekst"/>
      <w:pBdr>
        <w:top w:val="single" w:sz="4" w:space="1" w:color="auto"/>
      </w:pBdr>
      <w:tabs>
        <w:tab w:val="clear" w:pos="4513"/>
        <w:tab w:val="center" w:pos="6946"/>
      </w:tabs>
      <w:rPr>
        <w:sz w:val="18"/>
      </w:rPr>
    </w:pPr>
    <w:r>
      <w:rPr>
        <w:sz w:val="18"/>
      </w:rPr>
      <w:t xml:space="preserve">Bijlage bij </w:t>
    </w:r>
    <w:r w:rsidRPr="003632AE">
      <w:rPr>
        <w:sz w:val="18"/>
      </w:rPr>
      <w:t xml:space="preserve">Beschrijvend document </w:t>
    </w:r>
    <w:r>
      <w:rPr>
        <w:sz w:val="18"/>
      </w:rPr>
      <w:t>bestrijden invasieve exoten vaarwegen</w:t>
    </w:r>
  </w:p>
  <w:p w14:paraId="560152CA" w14:textId="77777777" w:rsidR="00E259C9" w:rsidRDefault="00E259C9" w:rsidP="00E259C9">
    <w:pPr>
      <w:pStyle w:val="Voettekst"/>
      <w:pBdr>
        <w:top w:val="single" w:sz="4" w:space="1" w:color="auto"/>
      </w:pBdr>
      <w:tabs>
        <w:tab w:val="clear" w:pos="4513"/>
        <w:tab w:val="center" w:pos="6946"/>
      </w:tabs>
      <w:rPr>
        <w:noProof/>
        <w:sz w:val="18"/>
      </w:rPr>
    </w:pPr>
    <w:r>
      <w:rPr>
        <w:sz w:val="18"/>
      </w:rPr>
      <w:t>Ons Ref.nr:.: 23.O.191</w:t>
    </w:r>
  </w:p>
  <w:p w14:paraId="2489A370" w14:textId="77777777"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3EAB834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D91915"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7716" w14:textId="77777777" w:rsidR="00B053A7" w:rsidRDefault="00B053A7">
      <w:r>
        <w:separator/>
      </w:r>
    </w:p>
  </w:footnote>
  <w:footnote w:type="continuationSeparator" w:id="0">
    <w:p w14:paraId="07175FF5" w14:textId="77777777" w:rsidR="00B053A7" w:rsidRDefault="00B0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09278A6" w14:textId="77777777" w:rsidTr="0023628B">
      <w:trPr>
        <w:cantSplit/>
        <w:trHeight w:val="397"/>
      </w:trPr>
      <w:tc>
        <w:tcPr>
          <w:tcW w:w="1418" w:type="dxa"/>
          <w:shd w:val="clear" w:color="auto" w:fill="auto"/>
        </w:tcPr>
        <w:p w14:paraId="73A0187B" w14:textId="77777777" w:rsidR="00713A38" w:rsidRDefault="00713A38" w:rsidP="0023628B">
          <w:pPr>
            <w:pStyle w:val="Koptekst"/>
          </w:pPr>
        </w:p>
      </w:tc>
      <w:tc>
        <w:tcPr>
          <w:tcW w:w="10490" w:type="dxa"/>
          <w:shd w:val="clear" w:color="auto" w:fill="auto"/>
        </w:tcPr>
        <w:p w14:paraId="5FD81B0C" w14:textId="77777777" w:rsidR="00713A38" w:rsidRDefault="00713A38" w:rsidP="0023628B">
          <w:pPr>
            <w:pStyle w:val="Koptekst"/>
          </w:pPr>
        </w:p>
      </w:tc>
    </w:tr>
    <w:tr w:rsidR="00713A38" w14:paraId="5958D26C" w14:textId="77777777" w:rsidTr="0023628B">
      <w:trPr>
        <w:cantSplit/>
        <w:trHeight w:hRule="exact" w:val="737"/>
      </w:trPr>
      <w:tc>
        <w:tcPr>
          <w:tcW w:w="1418" w:type="dxa"/>
          <w:shd w:val="clear" w:color="auto" w:fill="auto"/>
        </w:tcPr>
        <w:p w14:paraId="0E2B3141" w14:textId="77777777" w:rsidR="00713A38" w:rsidRDefault="00713A38" w:rsidP="0023628B">
          <w:pPr>
            <w:pStyle w:val="Koptekst"/>
          </w:pPr>
        </w:p>
      </w:tc>
      <w:tc>
        <w:tcPr>
          <w:tcW w:w="10490" w:type="dxa"/>
          <w:shd w:val="clear" w:color="auto" w:fill="auto"/>
        </w:tcPr>
        <w:p w14:paraId="2A0D3FE4" w14:textId="77777777" w:rsidR="00713A38" w:rsidRDefault="00713A38" w:rsidP="0023628B">
          <w:pPr>
            <w:pStyle w:val="Koptekst"/>
          </w:pPr>
        </w:p>
      </w:tc>
    </w:tr>
  </w:tbl>
  <w:p w14:paraId="3F8D7175"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F474020" w14:textId="77777777" w:rsidTr="002D1748">
      <w:trPr>
        <w:trHeight w:hRule="exact" w:val="340"/>
      </w:trPr>
      <w:tc>
        <w:tcPr>
          <w:tcW w:w="1144" w:type="dxa"/>
          <w:shd w:val="clear" w:color="auto" w:fill="auto"/>
        </w:tcPr>
        <w:p w14:paraId="41A16C86" w14:textId="77777777" w:rsidR="00713A38" w:rsidRDefault="00713A38" w:rsidP="002D1748">
          <w:pPr>
            <w:pStyle w:val="Kenmerk"/>
          </w:pPr>
        </w:p>
      </w:tc>
      <w:tc>
        <w:tcPr>
          <w:tcW w:w="10763" w:type="dxa"/>
          <w:shd w:val="clear" w:color="auto" w:fill="auto"/>
        </w:tcPr>
        <w:p w14:paraId="68CD190F" w14:textId="77777777" w:rsidR="00713A38" w:rsidRDefault="00713A38" w:rsidP="002D1748">
          <w:pPr>
            <w:pStyle w:val="Kenmerk"/>
          </w:pPr>
        </w:p>
      </w:tc>
    </w:tr>
  </w:tbl>
  <w:p w14:paraId="0B73BFC7"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BD4B46"/>
    <w:multiLevelType w:val="hybridMultilevel"/>
    <w:tmpl w:val="F7D2F5A4"/>
    <w:lvl w:ilvl="0" w:tplc="04130003">
      <w:start w:val="1"/>
      <w:numFmt w:val="bullet"/>
      <w:lvlText w:val="o"/>
      <w:lvlJc w:val="left"/>
      <w:pPr>
        <w:ind w:left="720" w:hanging="360"/>
      </w:pPr>
      <w:rPr>
        <w:rFonts w:ascii="Courier New" w:hAnsi="Courier New" w:cs="Courier New"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9"/>
  </w:num>
  <w:num w:numId="16" w16cid:durableId="1080642360">
    <w:abstractNumId w:val="3"/>
    <w:lvlOverride w:ilvl="0"/>
    <w:lvlOverride w:ilvl="1"/>
    <w:lvlOverride w:ilvl="2"/>
    <w:lvlOverride w:ilvl="3"/>
    <w:lvlOverride w:ilvl="4"/>
    <w:lvlOverride w:ilvl="5"/>
    <w:lvlOverride w:ilvl="6"/>
    <w:lvlOverride w:ilvl="7"/>
    <w:lvlOverride w:ilvl="8"/>
  </w:num>
  <w:num w:numId="17" w16cid:durableId="211454680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A7"/>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05C4"/>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01F25"/>
    <w:rsid w:val="00317079"/>
    <w:rsid w:val="003369A3"/>
    <w:rsid w:val="00352E6E"/>
    <w:rsid w:val="00370A69"/>
    <w:rsid w:val="00373C81"/>
    <w:rsid w:val="003A4A36"/>
    <w:rsid w:val="003D2A40"/>
    <w:rsid w:val="003E0A90"/>
    <w:rsid w:val="003E245D"/>
    <w:rsid w:val="003F0DC9"/>
    <w:rsid w:val="00413744"/>
    <w:rsid w:val="0042259D"/>
    <w:rsid w:val="004317A3"/>
    <w:rsid w:val="00444721"/>
    <w:rsid w:val="00464193"/>
    <w:rsid w:val="00464D2A"/>
    <w:rsid w:val="00471103"/>
    <w:rsid w:val="0047167F"/>
    <w:rsid w:val="0049169D"/>
    <w:rsid w:val="004A1A54"/>
    <w:rsid w:val="004A2836"/>
    <w:rsid w:val="004E2F3F"/>
    <w:rsid w:val="004F2305"/>
    <w:rsid w:val="00543508"/>
    <w:rsid w:val="00547595"/>
    <w:rsid w:val="005576FD"/>
    <w:rsid w:val="00573DEF"/>
    <w:rsid w:val="005769AD"/>
    <w:rsid w:val="00582D1A"/>
    <w:rsid w:val="00595803"/>
    <w:rsid w:val="00597891"/>
    <w:rsid w:val="005A4101"/>
    <w:rsid w:val="005B1943"/>
    <w:rsid w:val="005B6D4C"/>
    <w:rsid w:val="005C1431"/>
    <w:rsid w:val="005D04E3"/>
    <w:rsid w:val="005D4605"/>
    <w:rsid w:val="005F7720"/>
    <w:rsid w:val="006019E7"/>
    <w:rsid w:val="006029F6"/>
    <w:rsid w:val="006114DD"/>
    <w:rsid w:val="00612F23"/>
    <w:rsid w:val="006139E7"/>
    <w:rsid w:val="00625A55"/>
    <w:rsid w:val="006270D4"/>
    <w:rsid w:val="00636785"/>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A33BB"/>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4C57"/>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053A7"/>
    <w:rsid w:val="00B13A1B"/>
    <w:rsid w:val="00B4408E"/>
    <w:rsid w:val="00B47772"/>
    <w:rsid w:val="00B550B9"/>
    <w:rsid w:val="00B56615"/>
    <w:rsid w:val="00B731E4"/>
    <w:rsid w:val="00B77818"/>
    <w:rsid w:val="00B80EC3"/>
    <w:rsid w:val="00B844B6"/>
    <w:rsid w:val="00B8655F"/>
    <w:rsid w:val="00BA51C5"/>
    <w:rsid w:val="00BA6D84"/>
    <w:rsid w:val="00BB1CB3"/>
    <w:rsid w:val="00BC2211"/>
    <w:rsid w:val="00BF0858"/>
    <w:rsid w:val="00BF5BB2"/>
    <w:rsid w:val="00BF63CE"/>
    <w:rsid w:val="00C10DA1"/>
    <w:rsid w:val="00C14108"/>
    <w:rsid w:val="00C24684"/>
    <w:rsid w:val="00C32970"/>
    <w:rsid w:val="00C42533"/>
    <w:rsid w:val="00C612F9"/>
    <w:rsid w:val="00CA14F4"/>
    <w:rsid w:val="00CB32AC"/>
    <w:rsid w:val="00CC406D"/>
    <w:rsid w:val="00CD1063"/>
    <w:rsid w:val="00D05FC7"/>
    <w:rsid w:val="00D17E42"/>
    <w:rsid w:val="00D40560"/>
    <w:rsid w:val="00D4268A"/>
    <w:rsid w:val="00D54DEA"/>
    <w:rsid w:val="00D57B19"/>
    <w:rsid w:val="00D8453C"/>
    <w:rsid w:val="00DA7EF0"/>
    <w:rsid w:val="00DC210E"/>
    <w:rsid w:val="00DC3AD8"/>
    <w:rsid w:val="00DC7A91"/>
    <w:rsid w:val="00DD1C06"/>
    <w:rsid w:val="00E259C9"/>
    <w:rsid w:val="00E70C32"/>
    <w:rsid w:val="00E83488"/>
    <w:rsid w:val="00E9456E"/>
    <w:rsid w:val="00EC3AD8"/>
    <w:rsid w:val="00ED3122"/>
    <w:rsid w:val="00ED3DEB"/>
    <w:rsid w:val="00ED6943"/>
    <w:rsid w:val="00F10F4C"/>
    <w:rsid w:val="00F17703"/>
    <w:rsid w:val="00F23CC1"/>
    <w:rsid w:val="00F349BD"/>
    <w:rsid w:val="00F46E1D"/>
    <w:rsid w:val="00F70DCF"/>
    <w:rsid w:val="00F860AD"/>
    <w:rsid w:val="00F92976"/>
    <w:rsid w:val="00F97258"/>
    <w:rsid w:val="00FA5214"/>
    <w:rsid w:val="00FB72E6"/>
    <w:rsid w:val="00FC73CE"/>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6A395"/>
  <w15:chartTrackingRefBased/>
  <w15:docId w15:val="{0D2F94FB-68DF-4C74-A355-C17E6779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053A7"/>
    <w:pPr>
      <w:spacing w:line="276" w:lineRule="auto"/>
    </w:pPr>
    <w:rPr>
      <w:rFonts w:ascii="Arial" w:hAnsi="Arial" w:cs="Arial"/>
      <w:kern w:val="0"/>
      <w:lang w:eastAsia="en-US"/>
      <w14:ligatures w14:val="none"/>
    </w:rPr>
  </w:style>
  <w:style w:type="paragraph" w:styleId="Kop1">
    <w:name w:val="heading 1"/>
    <w:aliases w:val="Heading 1 met nummering,hoofdstuk,Hoofdstuk,h1,ips_Hoofdstuk,H1,Univé Hoofdstuk,Section Heading,sectionHeading,sectionHeading Char,Kop subparagraaf"/>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paragraaf,Paragraaf,ips_paragraaf,H2,Paragrf 2,1.1Heading 2,2scr,Univé Paragraaf,Reset numbering,Bijlage"/>
    <w:basedOn w:val="Kop1"/>
    <w:next w:val="Standaard"/>
    <w:link w:val="Kop2Char"/>
    <w:qFormat/>
    <w:rsid w:val="008A0A7D"/>
    <w:pPr>
      <w:numPr>
        <w:ilvl w:val="1"/>
      </w:numPr>
      <w:outlineLvl w:val="1"/>
    </w:pPr>
    <w:rPr>
      <w:sz w:val="26"/>
    </w:rPr>
  </w:style>
  <w:style w:type="paragraph" w:styleId="Kop3">
    <w:name w:val="heading 3"/>
    <w:aliases w:val="Heading 3 met nummering,subparagraaf,SubParagraaf,ips_subparagraaf,3scr,Episteem PvA Kop 3,Univé Subparagraaf,H3,Level 1 - 1,Voorwoord,Subparagraaf"/>
    <w:basedOn w:val="Kop2"/>
    <w:next w:val="Standaard"/>
    <w:link w:val="Kop3Char"/>
    <w:qFormat/>
    <w:rsid w:val="006139E7"/>
    <w:pPr>
      <w:numPr>
        <w:ilvl w:val="2"/>
      </w:numPr>
      <w:outlineLvl w:val="2"/>
    </w:pPr>
    <w:rPr>
      <w:sz w:val="24"/>
      <w:szCs w:val="22"/>
    </w:rPr>
  </w:style>
  <w:style w:type="paragraph" w:styleId="Kop4">
    <w:name w:val="heading 4"/>
    <w:aliases w:val="h4,Level 2 - a"/>
    <w:basedOn w:val="Standaard"/>
    <w:next w:val="Standaard"/>
    <w:link w:val="Kop4Char"/>
    <w:unhideWhenUsed/>
    <w:qFormat/>
    <w:rsid w:val="00C612F9"/>
    <w:pPr>
      <w:keepNext/>
      <w:spacing w:before="240" w:after="60"/>
      <w:outlineLvl w:val="3"/>
    </w:pPr>
    <w:rPr>
      <w:rFonts w:ascii="Calibri" w:hAnsi="Calibri"/>
      <w:b/>
      <w:bCs/>
      <w:sz w:val="28"/>
      <w:szCs w:val="28"/>
    </w:rPr>
  </w:style>
  <w:style w:type="paragraph" w:styleId="Kop5">
    <w:name w:val="heading 5"/>
    <w:aliases w:val="h5,Level 3 - i"/>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hoofdstuk Char,Hoofdstuk Char,h1 Char,ips_Hoofdstuk Char,H1 Char,Univé Hoofdstuk Char,Section Heading Char,sectionHeading Char1,sectionHeading Char Char,Kop subparagraaf Char"/>
    <w:link w:val="Kop1"/>
    <w:rsid w:val="006139E7"/>
    <w:rPr>
      <w:rFonts w:ascii="Arial" w:hAnsi="Arial"/>
      <w:b/>
      <w:color w:val="0076A8"/>
      <w:sz w:val="32"/>
      <w:szCs w:val="32"/>
      <w:lang w:eastAsia="en-US"/>
    </w:rPr>
  </w:style>
  <w:style w:type="character" w:customStyle="1" w:styleId="Kop2Char">
    <w:name w:val="Kop 2 Char"/>
    <w:aliases w:val="Heading 2 met nummering Char,paragraaf Char,Paragraaf Char,ips_paragraaf Char,H2 Char,Paragrf 2 Char,1.1Heading 2 Char,2scr Char,Univé Paragraaf Char,Reset numbering Char,Bijlage Char"/>
    <w:link w:val="Kop2"/>
    <w:rsid w:val="008A0A7D"/>
    <w:rPr>
      <w:rFonts w:ascii="Arial" w:hAnsi="Arial"/>
      <w:b/>
      <w:color w:val="0076A8"/>
      <w:sz w:val="26"/>
      <w:szCs w:val="32"/>
      <w:lang w:eastAsia="en-US"/>
    </w:rPr>
  </w:style>
  <w:style w:type="character" w:customStyle="1" w:styleId="Kop3Char">
    <w:name w:val="Kop 3 Char"/>
    <w:aliases w:val="Heading 3 met nummering Char,subparagraaf Char,SubParagraaf Char,ips_subparagraaf Char,3scr Char,Episteem PvA Kop 3 Char,Univé Subparagraaf Char,H3 Char,Level 1 - 1 Char,Voorwoord Char,Subparagraaf Char"/>
    <w:link w:val="Kop3"/>
    <w:rsid w:val="006139E7"/>
    <w:rPr>
      <w:rFonts w:ascii="Arial" w:hAnsi="Arial"/>
      <w:b/>
      <w:color w:val="0076A8"/>
      <w:sz w:val="24"/>
      <w:szCs w:val="22"/>
      <w:lang w:eastAsia="en-US"/>
    </w:rPr>
  </w:style>
  <w:style w:type="character" w:customStyle="1" w:styleId="Kop4Char">
    <w:name w:val="Kop 4 Char"/>
    <w:aliases w:val="h4 Char,Level 2 - a Char"/>
    <w:link w:val="Kop4"/>
    <w:semiHidden/>
    <w:rsid w:val="00C612F9"/>
    <w:rPr>
      <w:rFonts w:ascii="Calibri" w:eastAsia="Times New Roman" w:hAnsi="Calibri" w:cs="Times New Roman"/>
      <w:b/>
      <w:bCs/>
      <w:sz w:val="28"/>
      <w:szCs w:val="28"/>
    </w:rPr>
  </w:style>
  <w:style w:type="character" w:customStyle="1" w:styleId="Kop5Char">
    <w:name w:val="Kop 5 Char"/>
    <w:aliases w:val="h5 Char,Level 3 - i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Lijst opsomming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jstalinea1">
    <w:name w:val="Lijstalinea1"/>
    <w:basedOn w:val="Standaard"/>
    <w:semiHidden/>
    <w:rsid w:val="00CD1063"/>
    <w:pPr>
      <w:numPr>
        <w:numId w:val="16"/>
      </w:numPr>
    </w:pPr>
    <w:rPr>
      <w:rFonts w:ascii="Verdana" w:eastAsia="DejaVu Sans" w:hAnsi="Verdana" w:cs="Times New Roman"/>
      <w:sz w:val="18"/>
      <w:szCs w:val="18"/>
      <w:lang w:eastAsia="nl-NL"/>
    </w:rPr>
  </w:style>
  <w:style w:type="character" w:customStyle="1" w:styleId="broodtekstChar3">
    <w:name w:val="broodtekst Char3"/>
    <w:link w:val="broodtekst"/>
    <w:locked/>
    <w:rsid w:val="00CD1063"/>
    <w:rPr>
      <w:rFonts w:ascii="Verdana" w:eastAsia="DejaVu Sans" w:hAnsi="Verdana"/>
    </w:rPr>
  </w:style>
  <w:style w:type="paragraph" w:customStyle="1" w:styleId="broodtekst">
    <w:name w:val="broodtekst"/>
    <w:basedOn w:val="Standaard"/>
    <w:link w:val="broodtekstChar3"/>
    <w:rsid w:val="00CD1063"/>
    <w:pPr>
      <w:tabs>
        <w:tab w:val="left" w:pos="227"/>
        <w:tab w:val="left" w:pos="454"/>
        <w:tab w:val="left" w:pos="680"/>
      </w:tabs>
      <w:autoSpaceDE w:val="0"/>
      <w:autoSpaceDN w:val="0"/>
      <w:adjustRightInd w:val="0"/>
    </w:pPr>
    <w:rPr>
      <w:rFonts w:ascii="Verdana" w:eastAsia="DejaVu Sans" w:hAnsi="Verdana" w:cs="Times New Roman"/>
      <w:kern w:val="2"/>
      <w:lang w:eastAsia="nl-NL"/>
      <w14:ligatures w14:val="standardContextual"/>
    </w:rPr>
  </w:style>
  <w:style w:type="character" w:customStyle="1" w:styleId="LijstalineaChar">
    <w:name w:val="Lijstalinea Char"/>
    <w:aliases w:val="Lijst opsomming 1 Char"/>
    <w:basedOn w:val="Standaardalinea-lettertype"/>
    <w:link w:val="Lijstalinea"/>
    <w:uiPriority w:val="34"/>
    <w:locked/>
    <w:rsid w:val="00CD1063"/>
    <w:rPr>
      <w:rFonts w:ascii="Arial" w:hAnsi="Arial" w:cs="Arial"/>
      <w:kern w:val="0"/>
      <w:lang w:eastAsia="en-US"/>
      <w14:ligatures w14:val="none"/>
    </w:rPr>
  </w:style>
  <w:style w:type="character" w:styleId="Tekstvantijdelijkeaanduiding">
    <w:name w:val="Placeholder Text"/>
    <w:basedOn w:val="Standaardalinea-lettertype"/>
    <w:uiPriority w:val="99"/>
    <w:semiHidden/>
    <w:rsid w:val="00FB72E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74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FA25F6B7914C819ED43B45152EC2A8"/>
        <w:category>
          <w:name w:val="Algemeen"/>
          <w:gallery w:val="placeholder"/>
        </w:category>
        <w:types>
          <w:type w:val="bbPlcHdr"/>
        </w:types>
        <w:behaviors>
          <w:behavior w:val="content"/>
        </w:behaviors>
        <w:guid w:val="{84C43BA4-88E4-4B71-95E4-BF32A52B491D}"/>
      </w:docPartPr>
      <w:docPartBody>
        <w:p w:rsidR="00B3687D" w:rsidRDefault="00B3687D" w:rsidP="00B3687D">
          <w:pPr>
            <w:pStyle w:val="19FA25F6B7914C819ED43B45152EC2A81"/>
          </w:pPr>
          <w:r w:rsidRPr="00C4327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Times New Roman"/>
    <w:charset w:val="00"/>
    <w:family w:val="swiss"/>
    <w:pitch w:val="variable"/>
    <w:sig w:usb0="E7000EFF" w:usb1="5200FDFF" w:usb2="0A242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7D"/>
    <w:rsid w:val="00B368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3687D"/>
    <w:rPr>
      <w:color w:val="666666"/>
    </w:rPr>
  </w:style>
  <w:style w:type="paragraph" w:customStyle="1" w:styleId="19FA25F6B7914C819ED43B45152EC2A8">
    <w:name w:val="19FA25F6B7914C819ED43B45152EC2A8"/>
    <w:rsid w:val="00B3687D"/>
    <w:pPr>
      <w:tabs>
        <w:tab w:val="left" w:pos="227"/>
        <w:tab w:val="left" w:pos="454"/>
        <w:tab w:val="left" w:pos="680"/>
      </w:tabs>
      <w:autoSpaceDE w:val="0"/>
      <w:autoSpaceDN w:val="0"/>
      <w:adjustRightInd w:val="0"/>
      <w:spacing w:after="0" w:line="276" w:lineRule="auto"/>
    </w:pPr>
    <w:rPr>
      <w:rFonts w:ascii="Verdana" w:eastAsia="DejaVu Sans" w:hAnsi="Verdana" w:cs="Times New Roman"/>
      <w:sz w:val="20"/>
      <w:szCs w:val="20"/>
    </w:rPr>
  </w:style>
  <w:style w:type="paragraph" w:customStyle="1" w:styleId="19FA25F6B7914C819ED43B45152EC2A81">
    <w:name w:val="19FA25F6B7914C819ED43B45152EC2A81"/>
    <w:rsid w:val="00B3687D"/>
    <w:pPr>
      <w:tabs>
        <w:tab w:val="left" w:pos="227"/>
        <w:tab w:val="left" w:pos="454"/>
        <w:tab w:val="left" w:pos="680"/>
      </w:tabs>
      <w:autoSpaceDE w:val="0"/>
      <w:autoSpaceDN w:val="0"/>
      <w:adjustRightInd w:val="0"/>
      <w:spacing w:after="0" w:line="276" w:lineRule="auto"/>
    </w:pPr>
    <w:rPr>
      <w:rFonts w:ascii="Verdana" w:eastAsia="DejaVu Sans" w:hAnsi="Verdana" w:cs="Times New Roman"/>
      <w:sz w:val="20"/>
      <w:szCs w:val="20"/>
    </w:rPr>
  </w:style>
  <w:style w:type="paragraph" w:customStyle="1" w:styleId="A118D0F7BF6A41AD85F8EDE927E12515">
    <w:name w:val="A118D0F7BF6A41AD85F8EDE927E12515"/>
    <w:rsid w:val="00B3687D"/>
  </w:style>
  <w:style w:type="paragraph" w:customStyle="1" w:styleId="4556CC38A9BC4A778CDCF439D23FA195">
    <w:name w:val="4556CC38A9BC4A778CDCF439D23FA195"/>
    <w:rsid w:val="00B36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RCUS45HN67DU-974321440-293870</_dlc_DocId>
    <_dlc_DocIdUrl xmlns="558c601a-c172-4142-980b-33deeaa1e95d">
      <Url>https://sscons.sharepoint.com/sites/ORG-IC/_layouts/15/DocIdRedir.aspx?ID=RCUS45HN67DU-974321440-293870</Url>
      <Description>RCUS45HN67DU-974321440-293870</Description>
    </_dlc_DocIdUrl>
    <SharedWithUsers xmlns="558c601a-c172-4142-980b-33deeaa1e95d">
      <UserInfo>
        <DisplayName>Kim Borgman</DisplayName>
        <AccountId>5749</AccountId>
        <AccountType/>
      </UserInfo>
    </SharedWithUsers>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FD56B73B-86DA-4F3B-9FE6-3EC8000E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447B819-73E9-40C2-AEBF-88CC051F0DD9}">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219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Trompetter</dc:creator>
  <cp:keywords/>
  <dc:description/>
  <cp:lastModifiedBy>Jacco Heldoorn</cp:lastModifiedBy>
  <cp:revision>22</cp:revision>
  <cp:lastPrinted>2019-01-04T09:57:00Z</cp:lastPrinted>
  <dcterms:created xsi:type="dcterms:W3CDTF">2024-03-26T12:41:00Z</dcterms:created>
  <dcterms:modified xsi:type="dcterms:W3CDTF">2024-05-16T06:41:00Z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5ac56045-33e8-49b0-bc25-85c10096af2d</vt:lpwstr>
  </property>
  <property fmtid="{D5CDD505-2E9C-101B-9397-08002B2CF9AE}" pid="4" name="MediaServiceImageTags">
    <vt:lpwstr/>
  </property>
</Properties>
</file>