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1D25F8AA" w:rsidR="002D674A" w:rsidRDefault="00967E22" w:rsidP="00967E22">
      <w:pPr>
        <w:pStyle w:val="Heading1titel"/>
      </w:pPr>
      <w:r>
        <w:t xml:space="preserve">BIJLAGE </w:t>
      </w:r>
      <w:r w:rsidR="00B44633">
        <w:t xml:space="preserve">6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394AD224" w:rsidR="00675DFF" w:rsidRPr="00607BCF" w:rsidRDefault="00675DFF" w:rsidP="002D674A">
      <w:r w:rsidRPr="00607BCF">
        <w:t>Aanbesteding</w:t>
      </w:r>
      <w:r w:rsidRPr="00607BCF">
        <w:tab/>
      </w:r>
      <w:r w:rsidRPr="00607BCF">
        <w:tab/>
        <w:t xml:space="preserve">:  </w:t>
      </w:r>
      <w:r w:rsidR="00C33BA5">
        <w:t>Bestrijden</w:t>
      </w:r>
      <w:r w:rsidR="008C49EF">
        <w:t xml:space="preserve"> invasieve exoten vaarwegen</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1B2BAD">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4ABC2" w14:textId="77777777" w:rsidR="001B2BAD" w:rsidRDefault="001B2BAD">
      <w:r>
        <w:separator/>
      </w:r>
    </w:p>
  </w:endnote>
  <w:endnote w:type="continuationSeparator" w:id="0">
    <w:p w14:paraId="720E6548" w14:textId="77777777" w:rsidR="001B2BAD" w:rsidRDefault="001B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33570" w14:textId="77777777" w:rsidR="001B2BAD" w:rsidRDefault="001B2BAD">
      <w:r>
        <w:separator/>
      </w:r>
    </w:p>
  </w:footnote>
  <w:footnote w:type="continuationSeparator" w:id="0">
    <w:p w14:paraId="3A98AB25" w14:textId="77777777" w:rsidR="001B2BAD" w:rsidRDefault="001B2BAD">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B2BAD"/>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C49EF"/>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4633"/>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33BA5"/>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RCUS45HN67DU-974321440-293866</_dlc_DocId>
    <_dlc_DocIdUrl xmlns="558c601a-c172-4142-980b-33deeaa1e95d">
      <Url>https://sscons.sharepoint.com/sites/ORG-IC/_layouts/15/DocIdRedir.aspx?ID=RCUS45HN67DU-974321440-293866</Url>
      <Description>RCUS45HN67DU-974321440-293866</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4.xml><?xml version="1.0" encoding="utf-8"?>
<ds:datastoreItem xmlns:ds="http://schemas.openxmlformats.org/officeDocument/2006/customXml" ds:itemID="{09C9E068-9850-4C27-B40D-D27E64597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Jacco Heldoorn</cp:lastModifiedBy>
  <cp:revision>5</cp:revision>
  <cp:lastPrinted>2019-01-04T09:57:00Z</cp:lastPrinted>
  <dcterms:created xsi:type="dcterms:W3CDTF">2022-06-21T08:58:00Z</dcterms:created>
  <dcterms:modified xsi:type="dcterms:W3CDTF">2024-05-15T14:14:00Z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e6a60419-beac-4216-889c-63475e9f3c13</vt:lpwstr>
  </property>
  <property fmtid="{D5CDD505-2E9C-101B-9397-08002B2CF9AE}" pid="4" name="MediaServiceImageTags">
    <vt:lpwstr/>
  </property>
</Properties>
</file>