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BFBD5" w14:textId="319AE683" w:rsidR="00F524CB" w:rsidRDefault="006201DF" w:rsidP="004D7072">
      <w:pPr>
        <w:pStyle w:val="Heading1titel"/>
        <w:spacing w:before="120"/>
        <w:rPr>
          <w:color w:val="000000" w:themeColor="text1"/>
        </w:rPr>
      </w:pPr>
      <w:r w:rsidRPr="003D50FF">
        <w:rPr>
          <w:color w:val="000000" w:themeColor="text1"/>
        </w:rPr>
        <w:t xml:space="preserve">Bijlage </w:t>
      </w:r>
      <w:r w:rsidR="00686D23">
        <w:rPr>
          <w:color w:val="000000" w:themeColor="text1"/>
        </w:rPr>
        <w:t xml:space="preserve">5 </w:t>
      </w:r>
      <w:r w:rsidRPr="003D50FF">
        <w:rPr>
          <w:color w:val="000000" w:themeColor="text1"/>
        </w:rPr>
        <w:t>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7777777" w:rsidR="009307EF" w:rsidRPr="004D7072" w:rsidRDefault="009307EF" w:rsidP="009307EF">
      <w:pPr>
        <w:rPr>
          <w:b/>
          <w:bCs/>
        </w:rPr>
      </w:pPr>
      <w:r w:rsidRPr="004D7072">
        <w:rPr>
          <w:b/>
          <w:bCs/>
        </w:rPr>
        <w:t>Gevraagde kerncompetenties :</w:t>
      </w:r>
    </w:p>
    <w:p w14:paraId="60B09B6C" w14:textId="1D795987" w:rsidR="00F72BE3" w:rsidRDefault="00F72BE3" w:rsidP="00F72BE3">
      <w:pPr>
        <w:pStyle w:val="Lijstalinea"/>
        <w:numPr>
          <w:ilvl w:val="0"/>
          <w:numId w:val="19"/>
        </w:numPr>
        <w:spacing w:line="276" w:lineRule="auto"/>
        <w:contextualSpacing w:val="0"/>
      </w:pPr>
      <w:r w:rsidRPr="005D1F92">
        <w:rPr>
          <w:u w:val="single"/>
        </w:rPr>
        <w:t>Kerncompetentie 1:</w:t>
      </w:r>
      <w:r>
        <w:t xml:space="preserve"> Inschrijver heeft ervaring met</w:t>
      </w:r>
      <w:r w:rsidRPr="00BF46F2">
        <w:t xml:space="preserve"> het uitvoeren van exoten bestrijding in vaarwegen </w:t>
      </w:r>
      <w:r>
        <w:t xml:space="preserve">door middel van </w:t>
      </w:r>
      <w:r w:rsidRPr="00BF46F2">
        <w:t>hark</w:t>
      </w:r>
      <w:r>
        <w:t xml:space="preserve">methodiek, in overeenstemming met de werkwijze uit de CWA </w:t>
      </w:r>
      <w:r w:rsidRPr="006F17F9">
        <w:t>17916:2022</w:t>
      </w:r>
      <w:r>
        <w:t>,</w:t>
      </w:r>
      <w:r w:rsidRPr="00BF46F2">
        <w:t xml:space="preserve"> met een minimale waarde of gefactureerd bedrag van </w:t>
      </w:r>
      <w:r>
        <w:t>40</w:t>
      </w:r>
      <w:r w:rsidRPr="00BF46F2">
        <w:t>.000 euro (excl. Btw</w:t>
      </w:r>
      <w:r>
        <w:t>)</w:t>
      </w:r>
    </w:p>
    <w:p w14:paraId="13A555C5" w14:textId="72475898" w:rsidR="009307EF" w:rsidRDefault="009307EF" w:rsidP="00F72BE3"/>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705E180A" w:rsidR="009307EF" w:rsidRDefault="009307EF" w:rsidP="00BC3ADA">
      <w:pPr>
        <w:pStyle w:val="Lijstalinea"/>
        <w:numPr>
          <w:ilvl w:val="0"/>
          <w:numId w:val="17"/>
        </w:numPr>
      </w:pPr>
      <w:r>
        <w:t>Inschrijver kan met één referentie kerncompetenties aantonen</w:t>
      </w:r>
      <w:r w:rsidR="00975A8F">
        <w:t>.</w:t>
      </w:r>
    </w:p>
    <w:p w14:paraId="43B6CE37" w14:textId="3F5EE567" w:rsidR="009307EF" w:rsidRDefault="009307EF" w:rsidP="00BC3ADA">
      <w:pPr>
        <w:pStyle w:val="Lijstalinea"/>
        <w:numPr>
          <w:ilvl w:val="0"/>
          <w:numId w:val="17"/>
        </w:numPr>
      </w:pPr>
      <w:r>
        <w:t xml:space="preserve">Inschrijver dient aan te kunnen tonen dat deze </w:t>
      </w:r>
      <w:r w:rsidR="25DC1BB5" w:rsidRPr="00FC09FE">
        <w:t>referentie</w:t>
      </w:r>
      <w:r w:rsidRPr="00FC09FE">
        <w:t>opdracht</w:t>
      </w:r>
      <w:r>
        <w:t xml:space="preserve"> is/wordt uitgevoerd in de afgelopen drie jaren (te rekenen vanaf sluitingsdatum voor indiening inschrijving).</w:t>
      </w:r>
    </w:p>
    <w:p w14:paraId="51840781" w14:textId="0AEA5223" w:rsidR="004D7072" w:rsidRDefault="009307EF" w:rsidP="00886F23">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r w:rsidR="004D7072">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68701536" w14:textId="39F5BE73" w:rsidR="008A75F1" w:rsidRPr="00886F23" w:rsidRDefault="00886F23" w:rsidP="00886F23">
            <w:pPr>
              <w:spacing w:line="276" w:lineRule="auto"/>
            </w:pPr>
            <w:r w:rsidRPr="00886F23">
              <w:rPr>
                <w:u w:val="single"/>
              </w:rPr>
              <w:t>Kerncompetentie 1:</w:t>
            </w:r>
            <w:r>
              <w:t xml:space="preserve"> Inschrijver heeft ervaring met</w:t>
            </w:r>
            <w:r w:rsidRPr="00BF46F2">
              <w:t xml:space="preserve"> het uitvoeren van exoten bestrijding in vaarwegen </w:t>
            </w:r>
            <w:r>
              <w:t xml:space="preserve">door middel van </w:t>
            </w:r>
            <w:r w:rsidRPr="00BF46F2">
              <w:t>hark</w:t>
            </w:r>
            <w:r>
              <w:t xml:space="preserve">methodiek, in overeenstemming met de werkwijze uit de CWA </w:t>
            </w:r>
            <w:r w:rsidRPr="006F17F9">
              <w:t>17916:2022</w:t>
            </w:r>
            <w:r>
              <w:t>,</w:t>
            </w:r>
            <w:r w:rsidRPr="00BF46F2">
              <w:t xml:space="preserve"> met een minimale waarde of gefactureerd bedrag van </w:t>
            </w:r>
            <w:r>
              <w:t>40</w:t>
            </w:r>
            <w:r w:rsidRPr="00BF46F2">
              <w:t>.000 euro (excl. Btw</w:t>
            </w:r>
            <w:r>
              <w:t>)</w:t>
            </w: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F72BE3">
              <w:rPr>
                <w:noProof/>
              </w:rPr>
            </w:r>
            <w:r w:rsidR="00F72BE3">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00F72BE3">
              <w:rPr>
                <w:noProof/>
              </w:rPr>
            </w:r>
            <w:r w:rsidR="00F72BE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14:paraId="4299C34A" w14:textId="77777777" w:rsidTr="00C5112B">
        <w:tc>
          <w:tcPr>
            <w:tcW w:w="2802" w:type="dxa"/>
          </w:tcPr>
          <w:p w14:paraId="06DCE0D8" w14:textId="77777777" w:rsidR="004D7072" w:rsidRPr="004D7072" w:rsidRDefault="004D7072" w:rsidP="00C5112B">
            <w:pPr>
              <w:spacing w:before="120" w:after="120" w:line="240" w:lineRule="auto"/>
              <w:rPr>
                <w:sz w:val="22"/>
                <w:szCs w:val="22"/>
                <w:u w:val="single"/>
              </w:rPr>
            </w:pPr>
            <w:r w:rsidRPr="004D7072">
              <w:rPr>
                <w:sz w:val="22"/>
                <w:szCs w:val="22"/>
              </w:rPr>
              <w:t>Naam Inschrijver</w:t>
            </w:r>
          </w:p>
        </w:tc>
        <w:tc>
          <w:tcPr>
            <w:tcW w:w="6976" w:type="dxa"/>
          </w:tcPr>
          <w:p w14:paraId="62AA8413" w14:textId="77777777" w:rsidR="004D7072" w:rsidRDefault="004D7072" w:rsidP="00C5112B">
            <w:pPr>
              <w:spacing w:before="120" w:after="120" w:line="240" w:lineRule="auto"/>
              <w:rPr>
                <w:u w:val="single"/>
              </w:rPr>
            </w:pPr>
          </w:p>
        </w:tc>
      </w:tr>
      <w:tr w:rsidR="004D7072" w14:paraId="6C9F4A90" w14:textId="77777777" w:rsidTr="00C5112B">
        <w:tc>
          <w:tcPr>
            <w:tcW w:w="2802" w:type="dxa"/>
          </w:tcPr>
          <w:p w14:paraId="1FE5C76D" w14:textId="77777777" w:rsidR="004D7072" w:rsidRPr="004D7072" w:rsidRDefault="004D7072" w:rsidP="00C5112B">
            <w:pPr>
              <w:spacing w:before="120" w:after="120" w:line="240" w:lineRule="auto"/>
              <w:rPr>
                <w:sz w:val="22"/>
                <w:szCs w:val="22"/>
                <w:u w:val="single"/>
              </w:rPr>
            </w:pPr>
            <w:r w:rsidRPr="004D7072">
              <w:rPr>
                <w:sz w:val="22"/>
                <w:szCs w:val="22"/>
              </w:rPr>
              <w:t>Naam tekenbevoegde</w:t>
            </w:r>
          </w:p>
        </w:tc>
        <w:tc>
          <w:tcPr>
            <w:tcW w:w="6976" w:type="dxa"/>
          </w:tcPr>
          <w:p w14:paraId="4D205665" w14:textId="77777777" w:rsidR="004D7072" w:rsidRDefault="004D7072" w:rsidP="00C5112B">
            <w:pPr>
              <w:spacing w:before="120" w:after="120" w:line="240" w:lineRule="auto"/>
              <w:rPr>
                <w:u w:val="single"/>
              </w:rPr>
            </w:pPr>
          </w:p>
        </w:tc>
      </w:tr>
      <w:tr w:rsidR="004D7072" w14:paraId="3AE6ABA6" w14:textId="77777777" w:rsidTr="00C5112B">
        <w:tc>
          <w:tcPr>
            <w:tcW w:w="2802" w:type="dxa"/>
          </w:tcPr>
          <w:p w14:paraId="35FC6967" w14:textId="77777777" w:rsidR="004D7072" w:rsidRPr="004D7072" w:rsidRDefault="004D7072" w:rsidP="00C5112B">
            <w:pPr>
              <w:spacing w:before="120" w:after="120" w:line="240" w:lineRule="auto"/>
              <w:rPr>
                <w:sz w:val="22"/>
                <w:szCs w:val="22"/>
                <w:u w:val="single"/>
              </w:rPr>
            </w:pPr>
            <w:r w:rsidRPr="004D7072">
              <w:rPr>
                <w:sz w:val="22"/>
                <w:szCs w:val="22"/>
              </w:rPr>
              <w:t>Functie</w:t>
            </w:r>
          </w:p>
        </w:tc>
        <w:tc>
          <w:tcPr>
            <w:tcW w:w="6976" w:type="dxa"/>
          </w:tcPr>
          <w:p w14:paraId="2F646E42" w14:textId="77777777" w:rsidR="004D7072" w:rsidRDefault="004D7072" w:rsidP="00C5112B">
            <w:pPr>
              <w:spacing w:before="120" w:after="120" w:line="240" w:lineRule="auto"/>
              <w:rPr>
                <w:u w:val="single"/>
              </w:rPr>
            </w:pPr>
          </w:p>
        </w:tc>
      </w:tr>
      <w:tr w:rsidR="004D7072" w14:paraId="52EEE094" w14:textId="77777777" w:rsidTr="00C5112B">
        <w:tc>
          <w:tcPr>
            <w:tcW w:w="2802" w:type="dxa"/>
          </w:tcPr>
          <w:p w14:paraId="3E53D8B2" w14:textId="77777777" w:rsidR="004D7072" w:rsidRPr="004D7072" w:rsidRDefault="004D7072" w:rsidP="00C5112B">
            <w:pPr>
              <w:spacing w:before="120" w:after="120" w:line="240" w:lineRule="auto"/>
              <w:rPr>
                <w:sz w:val="22"/>
                <w:szCs w:val="22"/>
              </w:rPr>
            </w:pPr>
            <w:r w:rsidRPr="004D7072">
              <w:rPr>
                <w:sz w:val="22"/>
                <w:szCs w:val="22"/>
              </w:rPr>
              <w:t>Datum</w:t>
            </w:r>
          </w:p>
        </w:tc>
        <w:tc>
          <w:tcPr>
            <w:tcW w:w="6976" w:type="dxa"/>
          </w:tcPr>
          <w:p w14:paraId="31ACF2E4" w14:textId="77777777" w:rsidR="004D7072" w:rsidRDefault="004D7072" w:rsidP="00C5112B">
            <w:pPr>
              <w:spacing w:before="120" w:after="120" w:line="240" w:lineRule="auto"/>
              <w:rPr>
                <w:u w:val="single"/>
              </w:rPr>
            </w:pPr>
          </w:p>
        </w:tc>
      </w:tr>
      <w:tr w:rsidR="004D7072" w14:paraId="4C2DCBEF" w14:textId="77777777" w:rsidTr="00C5112B">
        <w:tc>
          <w:tcPr>
            <w:tcW w:w="2802" w:type="dxa"/>
          </w:tcPr>
          <w:p w14:paraId="312A801C" w14:textId="77777777" w:rsidR="004D7072" w:rsidRPr="004D7072" w:rsidRDefault="004D7072" w:rsidP="00C5112B">
            <w:pPr>
              <w:spacing w:before="120" w:after="120" w:line="240" w:lineRule="auto"/>
              <w:rPr>
                <w:sz w:val="22"/>
                <w:szCs w:val="22"/>
              </w:rPr>
            </w:pPr>
            <w:r w:rsidRPr="004D7072">
              <w:rPr>
                <w:sz w:val="22"/>
                <w:szCs w:val="22"/>
              </w:rPr>
              <w:t>Handtekening</w:t>
            </w:r>
          </w:p>
          <w:p w14:paraId="46816CB1" w14:textId="77777777" w:rsidR="004D7072" w:rsidRPr="004D7072" w:rsidRDefault="004D7072" w:rsidP="00C5112B">
            <w:pPr>
              <w:spacing w:before="120" w:after="120" w:line="240" w:lineRule="auto"/>
              <w:rPr>
                <w:sz w:val="22"/>
                <w:szCs w:val="22"/>
              </w:rPr>
            </w:pPr>
          </w:p>
        </w:tc>
        <w:tc>
          <w:tcPr>
            <w:tcW w:w="6976" w:type="dxa"/>
          </w:tcPr>
          <w:p w14:paraId="6E3396D1" w14:textId="77777777" w:rsidR="004D7072" w:rsidRDefault="004D7072" w:rsidP="00C5112B">
            <w:pPr>
              <w:spacing w:before="120" w:after="120" w:line="240" w:lineRule="auto"/>
              <w:rPr>
                <w:u w:val="single"/>
              </w:rPr>
            </w:pPr>
          </w:p>
        </w:tc>
      </w:tr>
    </w:tbl>
    <w:p w14:paraId="7E7919BA" w14:textId="77777777" w:rsidR="004D7072" w:rsidRDefault="004D7072" w:rsidP="00AF5E7E"/>
    <w:sectPr w:rsidR="004D7072"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A6609" w14:textId="77777777" w:rsidR="00CF713E" w:rsidRDefault="00CF713E">
      <w:r>
        <w:separator/>
      </w:r>
    </w:p>
  </w:endnote>
  <w:endnote w:type="continuationSeparator" w:id="0">
    <w:p w14:paraId="5EBED59B" w14:textId="77777777" w:rsidR="00CF713E" w:rsidRDefault="00CF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DBB99" w14:textId="77777777" w:rsidR="00CF713E" w:rsidRDefault="00CF713E">
      <w:r>
        <w:separator/>
      </w:r>
    </w:p>
  </w:footnote>
  <w:footnote w:type="continuationSeparator" w:id="0">
    <w:p w14:paraId="367CA287" w14:textId="77777777" w:rsidR="00CF713E" w:rsidRDefault="00CF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ACF59A8"/>
    <w:multiLevelType w:val="hybridMultilevel"/>
    <w:tmpl w:val="25EEA85C"/>
    <w:lvl w:ilvl="0" w:tplc="2A9E49A4">
      <w:start w:val="1"/>
      <w:numFmt w:val="bullet"/>
      <w:lvlText w:val="-"/>
      <w:lvlJc w:val="left"/>
      <w:pPr>
        <w:ind w:left="720" w:hanging="360"/>
      </w:pPr>
      <w:rPr>
        <w:rFonts w:ascii="Arial" w:eastAsia="Calibr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3"/>
  </w:num>
  <w:num w:numId="5" w16cid:durableId="1446657290">
    <w:abstractNumId w:val="6"/>
  </w:num>
  <w:num w:numId="6" w16cid:durableId="1691636389">
    <w:abstractNumId w:val="6"/>
  </w:num>
  <w:num w:numId="7" w16cid:durableId="2035374399">
    <w:abstractNumId w:val="6"/>
  </w:num>
  <w:num w:numId="8" w16cid:durableId="1859781232">
    <w:abstractNumId w:val="6"/>
  </w:num>
  <w:num w:numId="9" w16cid:durableId="1346976787">
    <w:abstractNumId w:val="5"/>
  </w:num>
  <w:num w:numId="10" w16cid:durableId="258564608">
    <w:abstractNumId w:val="5"/>
  </w:num>
  <w:num w:numId="11" w16cid:durableId="1578636786">
    <w:abstractNumId w:val="6"/>
  </w:num>
  <w:num w:numId="12" w16cid:durableId="928538203">
    <w:abstractNumId w:val="6"/>
  </w:num>
  <w:num w:numId="13" w16cid:durableId="541790750">
    <w:abstractNumId w:val="6"/>
  </w:num>
  <w:num w:numId="14" w16cid:durableId="766734690">
    <w:abstractNumId w:val="9"/>
  </w:num>
  <w:num w:numId="15" w16cid:durableId="64229845">
    <w:abstractNumId w:val="11"/>
  </w:num>
  <w:num w:numId="16" w16cid:durableId="219632987">
    <w:abstractNumId w:val="8"/>
  </w:num>
  <w:num w:numId="17" w16cid:durableId="1523014306">
    <w:abstractNumId w:val="10"/>
  </w:num>
  <w:num w:numId="18" w16cid:durableId="1007750871">
    <w:abstractNumId w:val="7"/>
  </w:num>
  <w:num w:numId="19" w16cid:durableId="101877861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86D23"/>
    <w:rsid w:val="006D7C68"/>
    <w:rsid w:val="006D7F5E"/>
    <w:rsid w:val="00704C08"/>
    <w:rsid w:val="00713A38"/>
    <w:rsid w:val="00715C0F"/>
    <w:rsid w:val="00752E48"/>
    <w:rsid w:val="00780498"/>
    <w:rsid w:val="00781755"/>
    <w:rsid w:val="007825BE"/>
    <w:rsid w:val="007839C9"/>
    <w:rsid w:val="007D21F3"/>
    <w:rsid w:val="007D4666"/>
    <w:rsid w:val="00815F61"/>
    <w:rsid w:val="00816AF9"/>
    <w:rsid w:val="008320BC"/>
    <w:rsid w:val="0084090D"/>
    <w:rsid w:val="00844BEB"/>
    <w:rsid w:val="00851215"/>
    <w:rsid w:val="0085611E"/>
    <w:rsid w:val="00865FD3"/>
    <w:rsid w:val="008702E6"/>
    <w:rsid w:val="008760CE"/>
    <w:rsid w:val="0088501C"/>
    <w:rsid w:val="00886F23"/>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75A8F"/>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A14F4"/>
    <w:rsid w:val="00CC406D"/>
    <w:rsid w:val="00CF713E"/>
    <w:rsid w:val="00D05FC7"/>
    <w:rsid w:val="00D17E42"/>
    <w:rsid w:val="00D40560"/>
    <w:rsid w:val="00D4268A"/>
    <w:rsid w:val="00D54DEA"/>
    <w:rsid w:val="00D57B19"/>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349BD"/>
    <w:rsid w:val="00F46E1D"/>
    <w:rsid w:val="00F524CB"/>
    <w:rsid w:val="00F70DCF"/>
    <w:rsid w:val="00F72BE3"/>
    <w:rsid w:val="00F860AD"/>
    <w:rsid w:val="00F92976"/>
    <w:rsid w:val="00F97258"/>
    <w:rsid w:val="00FA5214"/>
    <w:rsid w:val="00FA6B78"/>
    <w:rsid w:val="00FC09FE"/>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aliases w:val="Colofon,Opsomblokjes en substreepjes,Lijst paragraaf,-_BOMW,opsomming cijfer,lijstStijl,Reference List,Hoofdstuk 1,3 *-,opsomming 1"/>
    <w:basedOn w:val="Standaard"/>
    <w:link w:val="LijstalineaChar"/>
    <w:uiPriority w:val="34"/>
    <w:qFormat/>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 w:type="character" w:customStyle="1" w:styleId="LijstalineaChar">
    <w:name w:val="Lijstalinea Char"/>
    <w:aliases w:val="Colofon Char,Opsomblokjes en substreepjes Char,Lijst paragraaf Char,-_BOMW Char,opsomming cijfer Char,lijstStijl Char,Reference List Char,Hoofdstuk 1 Char,3 *- Char,opsomming 1 Char"/>
    <w:basedOn w:val="Standaardalinea-lettertype"/>
    <w:link w:val="Lijstalinea"/>
    <w:uiPriority w:val="34"/>
    <w:qFormat/>
    <w:rsid w:val="00886F23"/>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RCUS45HN67DU-974321440-293861</_dlc_DocId>
    <_dlc_DocIdUrl xmlns="558c601a-c172-4142-980b-33deeaa1e95d">
      <Url>https://sscons.sharepoint.com/sites/ORG-IC/_layouts/15/DocIdRedir.aspx?ID=RCUS45HN67DU-974321440-293861</Url>
      <Description>RCUS45HN67DU-974321440-293861</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2.xml><?xml version="1.0" encoding="utf-8"?>
<ds:datastoreItem xmlns:ds="http://schemas.openxmlformats.org/officeDocument/2006/customXml" ds:itemID="{DF0722AC-C19B-4A2B-87A0-CFAD86222F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5.xml><?xml version="1.0" encoding="utf-8"?>
<ds:datastoreItem xmlns:ds="http://schemas.openxmlformats.org/officeDocument/2006/customXml" ds:itemID="{B5B2BF7D-C676-4DFE-A853-21A54ED0CA9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249</Words>
  <Characters>1780</Characters>
  <Application>Microsoft Office Word</Application>
  <DocSecurity>0</DocSecurity>
  <Lines>14</Lines>
  <Paragraphs>4</Paragraphs>
  <ScaleCrop>false</ScaleCrop>
  <Company>SSC Ons</Company>
  <LinksUpToDate>false</LinksUpToDate>
  <CharactersWithSpaces>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Jacco Heldoorn</cp:lastModifiedBy>
  <cp:revision>13</cp:revision>
  <cp:lastPrinted>2019-01-04T09:57:00Z</cp:lastPrinted>
  <dcterms:created xsi:type="dcterms:W3CDTF">2022-02-07T13:35:00Z</dcterms:created>
  <dcterms:modified xsi:type="dcterms:W3CDTF">2024-05-15T14:07:00Z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68e3f8e3-6b5a-4f41-8766-a40bd9e92a29</vt:lpwstr>
  </property>
  <property fmtid="{D5CDD505-2E9C-101B-9397-08002B2CF9AE}" pid="4" name="MediaServiceImageTags">
    <vt:lpwstr/>
  </property>
</Properties>
</file>