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D3B640" w14:textId="64ED8022" w:rsidR="003E6EAF" w:rsidRPr="00E57D7C" w:rsidRDefault="003E6EAF" w:rsidP="00D13B21">
      <w:pPr>
        <w:pStyle w:val="Kop1"/>
        <w:ind w:left="0"/>
        <w:rPr>
          <w:rFonts w:asciiTheme="minorHAnsi" w:hAnsiTheme="minorHAnsi" w:cstheme="minorHAnsi"/>
          <w:sz w:val="28"/>
        </w:rPr>
      </w:pPr>
      <w:bookmarkStart w:id="0" w:name="_Toc98775522"/>
      <w:r w:rsidRPr="00E57D7C">
        <w:rPr>
          <w:rFonts w:asciiTheme="minorHAnsi" w:hAnsiTheme="minorHAnsi" w:cstheme="minorHAnsi"/>
          <w:sz w:val="28"/>
        </w:rPr>
        <w:t>Bijlage 0</w:t>
      </w:r>
      <w:r w:rsidR="00BC699C">
        <w:rPr>
          <w:rFonts w:asciiTheme="minorHAnsi" w:hAnsiTheme="minorHAnsi" w:cstheme="minorHAnsi"/>
          <w:sz w:val="28"/>
        </w:rPr>
        <w:t>6</w:t>
      </w:r>
      <w:r w:rsidRPr="00E57D7C">
        <w:rPr>
          <w:rFonts w:asciiTheme="minorHAnsi" w:hAnsiTheme="minorHAnsi" w:cstheme="minorHAnsi"/>
          <w:sz w:val="28"/>
        </w:rPr>
        <w:t xml:space="preserve"> </w:t>
      </w:r>
      <w:r w:rsidR="00D13B21">
        <w:rPr>
          <w:rFonts w:asciiTheme="minorHAnsi" w:hAnsiTheme="minorHAnsi" w:cstheme="minorHAnsi"/>
          <w:sz w:val="28"/>
        </w:rPr>
        <w:t>–</w:t>
      </w:r>
      <w:r w:rsidRPr="00E57D7C">
        <w:rPr>
          <w:rFonts w:asciiTheme="minorHAnsi" w:hAnsiTheme="minorHAnsi" w:cstheme="minorHAnsi"/>
          <w:sz w:val="28"/>
        </w:rPr>
        <w:t xml:space="preserve"> Model </w:t>
      </w:r>
      <w:r w:rsidR="00E57D7C" w:rsidRPr="00E57D7C">
        <w:rPr>
          <w:rFonts w:asciiTheme="minorHAnsi" w:hAnsiTheme="minorHAnsi" w:cstheme="minorHAnsi"/>
          <w:sz w:val="28"/>
        </w:rPr>
        <w:t>R</w:t>
      </w:r>
      <w:r w:rsidRPr="00E57D7C">
        <w:rPr>
          <w:rFonts w:asciiTheme="minorHAnsi" w:hAnsiTheme="minorHAnsi" w:cstheme="minorHAnsi"/>
          <w:sz w:val="28"/>
        </w:rPr>
        <w:t xml:space="preserve">eferentieverklaring </w:t>
      </w:r>
      <w:r w:rsidR="00D13B21">
        <w:rPr>
          <w:rFonts w:asciiTheme="minorHAnsi" w:hAnsiTheme="minorHAnsi" w:cstheme="minorHAnsi"/>
          <w:sz w:val="28"/>
        </w:rPr>
        <w:t xml:space="preserve">t.b.v. </w:t>
      </w:r>
      <w:r w:rsidRPr="00E57D7C">
        <w:rPr>
          <w:rFonts w:asciiTheme="minorHAnsi" w:hAnsiTheme="minorHAnsi" w:cstheme="minorHAnsi"/>
          <w:sz w:val="28"/>
        </w:rPr>
        <w:t>de ervaringseis om te voldoen aan de geschiktheidseisen</w:t>
      </w:r>
    </w:p>
    <w:p w14:paraId="56C9C971" w14:textId="6D55299C" w:rsidR="00E57D7C" w:rsidRPr="00E57D7C" w:rsidRDefault="00E57D7C" w:rsidP="002E1DED">
      <w:pPr>
        <w:ind w:left="0"/>
        <w:rPr>
          <w:rFonts w:asciiTheme="minorHAnsi" w:hAnsiTheme="minorHAnsi" w:cstheme="minorHAnsi"/>
          <w:spacing w:val="0"/>
          <w:sz w:val="20"/>
        </w:rPr>
      </w:pPr>
      <w:r w:rsidRPr="00E57D7C">
        <w:rPr>
          <w:rFonts w:asciiTheme="minorHAnsi" w:hAnsiTheme="minorHAnsi" w:cstheme="minorHAnsi"/>
          <w:spacing w:val="0"/>
          <w:sz w:val="20"/>
        </w:rPr>
        <w:t>Inzake de aanbesteding conform de Europese openbare procedure</w:t>
      </w:r>
      <w:r>
        <w:rPr>
          <w:rFonts w:asciiTheme="minorHAnsi" w:hAnsiTheme="minorHAnsi" w:cstheme="minorHAnsi"/>
          <w:spacing w:val="0"/>
          <w:sz w:val="20"/>
        </w:rPr>
        <w:t xml:space="preserve"> </w:t>
      </w:r>
      <w:r w:rsidRPr="00E57D7C">
        <w:rPr>
          <w:rFonts w:asciiTheme="minorHAnsi" w:hAnsiTheme="minorHAnsi" w:cstheme="minorHAnsi"/>
          <w:spacing w:val="0"/>
          <w:sz w:val="20"/>
        </w:rPr>
        <w:t>betreffende de Opdracht:</w:t>
      </w:r>
    </w:p>
    <w:p w14:paraId="1641E0B3" w14:textId="77777777" w:rsidR="00E57D7C" w:rsidRPr="00064B9C" w:rsidRDefault="00E57D7C" w:rsidP="00E57D7C">
      <w:pPr>
        <w:jc w:val="center"/>
        <w:rPr>
          <w:rFonts w:cstheme="minorHAnsi"/>
        </w:rPr>
      </w:pPr>
    </w:p>
    <w:p w14:paraId="14A65B73" w14:textId="5F0D8308" w:rsidR="00E57D7C" w:rsidRDefault="00E57D7C" w:rsidP="00E57D7C">
      <w:pPr>
        <w:tabs>
          <w:tab w:val="left" w:pos="1843"/>
        </w:tabs>
        <w:ind w:left="567"/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“</w:t>
      </w:r>
      <w:r w:rsidR="000E17A4">
        <w:rPr>
          <w:rFonts w:ascii="Calibri" w:hAnsi="Calibri"/>
          <w:b/>
          <w:sz w:val="28"/>
          <w:szCs w:val="28"/>
        </w:rPr>
        <w:t>Tradepark Noord, inrichting groen</w:t>
      </w:r>
      <w:r>
        <w:rPr>
          <w:rFonts w:ascii="Calibri" w:hAnsi="Calibri"/>
          <w:b/>
          <w:sz w:val="28"/>
          <w:szCs w:val="28"/>
        </w:rPr>
        <w:t>”</w:t>
      </w:r>
    </w:p>
    <w:p w14:paraId="2F6BDAAB" w14:textId="2B625974" w:rsidR="00E57D7C" w:rsidRPr="002E1DED" w:rsidRDefault="00E57D7C" w:rsidP="05BA1DEA">
      <w:pPr>
        <w:tabs>
          <w:tab w:val="left" w:pos="1843"/>
        </w:tabs>
        <w:ind w:left="567"/>
        <w:jc w:val="center"/>
        <w:rPr>
          <w:rFonts w:ascii="Calibri" w:hAnsi="Calibri"/>
          <w:b/>
          <w:bCs/>
        </w:rPr>
      </w:pPr>
      <w:r w:rsidRPr="05BA1DEA">
        <w:rPr>
          <w:rFonts w:ascii="Calibri" w:hAnsi="Calibri"/>
          <w:b/>
          <w:bCs/>
        </w:rPr>
        <w:t xml:space="preserve">met projectnummer </w:t>
      </w:r>
      <w:r w:rsidR="5CF99F59" w:rsidRPr="05BA1DEA">
        <w:rPr>
          <w:rFonts w:ascii="Calibri" w:hAnsi="Calibri"/>
          <w:b/>
          <w:bCs/>
        </w:rPr>
        <w:t>93664236</w:t>
      </w:r>
    </w:p>
    <w:bookmarkEnd w:id="0"/>
    <w:p w14:paraId="7806A9DA" w14:textId="77777777" w:rsidR="00E65700" w:rsidRDefault="00E65700" w:rsidP="00DC12C5">
      <w:pPr>
        <w:tabs>
          <w:tab w:val="left" w:pos="2552"/>
        </w:tabs>
        <w:suppressAutoHyphens/>
        <w:jc w:val="both"/>
        <w:rPr>
          <w:rFonts w:asciiTheme="minorHAnsi" w:hAnsiTheme="minorHAnsi" w:cstheme="minorHAnsi"/>
          <w:spacing w:val="0"/>
          <w:sz w:val="20"/>
        </w:rPr>
      </w:pPr>
    </w:p>
    <w:p w14:paraId="22C49C25" w14:textId="56BE3754" w:rsidR="00DC12C5" w:rsidRPr="00C51468" w:rsidRDefault="00DC12C5" w:rsidP="00D13B21">
      <w:pPr>
        <w:tabs>
          <w:tab w:val="left" w:pos="2552"/>
        </w:tabs>
        <w:suppressAutoHyphens/>
        <w:ind w:left="0"/>
        <w:jc w:val="both"/>
        <w:rPr>
          <w:rFonts w:asciiTheme="minorHAnsi" w:hAnsiTheme="minorHAnsi" w:cstheme="minorHAnsi"/>
          <w:spacing w:val="0"/>
          <w:sz w:val="20"/>
        </w:rPr>
      </w:pPr>
      <w:r w:rsidRPr="000C7F8E">
        <w:rPr>
          <w:rFonts w:asciiTheme="minorHAnsi" w:hAnsiTheme="minorHAnsi" w:cstheme="minorHAnsi"/>
          <w:spacing w:val="0"/>
          <w:sz w:val="20"/>
        </w:rPr>
        <w:t xml:space="preserve">Inschrijver/participanten in de </w:t>
      </w:r>
      <w:r>
        <w:rPr>
          <w:rFonts w:asciiTheme="minorHAnsi" w:hAnsiTheme="minorHAnsi" w:cstheme="minorHAnsi"/>
          <w:spacing w:val="0"/>
          <w:sz w:val="20"/>
        </w:rPr>
        <w:t>C</w:t>
      </w:r>
      <w:r w:rsidRPr="000C7F8E">
        <w:rPr>
          <w:rFonts w:asciiTheme="minorHAnsi" w:hAnsiTheme="minorHAnsi" w:cstheme="minorHAnsi"/>
          <w:spacing w:val="0"/>
          <w:sz w:val="20"/>
        </w:rPr>
        <w:t>ombinatie verklaart/verklaren te beschikken over de</w:t>
      </w:r>
      <w:r>
        <w:rPr>
          <w:rFonts w:asciiTheme="minorHAnsi" w:hAnsiTheme="minorHAnsi" w:cstheme="minorHAnsi"/>
          <w:spacing w:val="0"/>
          <w:sz w:val="20"/>
        </w:rPr>
        <w:t xml:space="preserve"> </w:t>
      </w:r>
      <w:r w:rsidRPr="000C7F8E">
        <w:rPr>
          <w:rFonts w:asciiTheme="minorHAnsi" w:hAnsiTheme="minorHAnsi" w:cstheme="minorHAnsi"/>
          <w:spacing w:val="0"/>
          <w:sz w:val="20"/>
        </w:rPr>
        <w:t>gevraagde</w:t>
      </w:r>
      <w:r>
        <w:rPr>
          <w:rFonts w:asciiTheme="minorHAnsi" w:hAnsiTheme="minorHAnsi" w:cstheme="minorHAnsi"/>
          <w:spacing w:val="0"/>
          <w:sz w:val="20"/>
        </w:rPr>
        <w:t xml:space="preserve"> </w:t>
      </w:r>
      <w:r w:rsidRPr="000C7F8E">
        <w:rPr>
          <w:rFonts w:asciiTheme="minorHAnsi" w:hAnsiTheme="minorHAnsi" w:cstheme="minorHAnsi"/>
          <w:spacing w:val="0"/>
          <w:sz w:val="20"/>
        </w:rPr>
        <w:t xml:space="preserve">kerncompetenties, zoals vermeld </w:t>
      </w:r>
      <w:r w:rsidRPr="004B59F0">
        <w:rPr>
          <w:rFonts w:asciiTheme="minorHAnsi" w:hAnsiTheme="minorHAnsi" w:cs="TT14Et00"/>
          <w:spacing w:val="0"/>
          <w:sz w:val="20"/>
          <w:lang w:eastAsia="en-US"/>
        </w:rPr>
        <w:t xml:space="preserve">in paragraaf </w:t>
      </w:r>
      <w:r w:rsidR="006A6FC1">
        <w:rPr>
          <w:rFonts w:asciiTheme="minorHAnsi" w:hAnsiTheme="minorHAnsi" w:cs="TT14Et00"/>
          <w:spacing w:val="0"/>
          <w:sz w:val="20"/>
          <w:lang w:eastAsia="en-US"/>
        </w:rPr>
        <w:t>5.</w:t>
      </w:r>
      <w:r w:rsidR="0090323E">
        <w:rPr>
          <w:rFonts w:asciiTheme="minorHAnsi" w:hAnsiTheme="minorHAnsi" w:cs="TT14Et00"/>
          <w:spacing w:val="0"/>
          <w:sz w:val="20"/>
          <w:lang w:eastAsia="en-US"/>
        </w:rPr>
        <w:t>3.4</w:t>
      </w:r>
      <w:r w:rsidR="006A6FC1">
        <w:rPr>
          <w:rFonts w:asciiTheme="minorHAnsi" w:hAnsiTheme="minorHAnsi" w:cs="TT14Et00"/>
          <w:spacing w:val="0"/>
          <w:sz w:val="20"/>
          <w:lang w:eastAsia="en-US"/>
        </w:rPr>
        <w:t xml:space="preserve"> </w:t>
      </w:r>
      <w:r w:rsidRPr="004B59F0">
        <w:rPr>
          <w:rFonts w:asciiTheme="minorHAnsi" w:hAnsiTheme="minorHAnsi" w:cs="TT14Et00"/>
          <w:spacing w:val="0"/>
          <w:sz w:val="20"/>
          <w:lang w:eastAsia="en-US"/>
        </w:rPr>
        <w:t xml:space="preserve">van </w:t>
      </w:r>
      <w:r w:rsidR="00B667BF">
        <w:rPr>
          <w:rFonts w:asciiTheme="minorHAnsi" w:hAnsiTheme="minorHAnsi" w:cs="TT14Et00"/>
          <w:spacing w:val="0"/>
          <w:sz w:val="20"/>
          <w:lang w:eastAsia="en-US"/>
        </w:rPr>
        <w:t>het aanbestedingsdocument</w:t>
      </w:r>
      <w:r w:rsidR="00E57D7C">
        <w:rPr>
          <w:rFonts w:asciiTheme="minorHAnsi" w:hAnsiTheme="minorHAnsi" w:cs="TT14Et00"/>
          <w:spacing w:val="0"/>
          <w:sz w:val="20"/>
          <w:lang w:eastAsia="en-US"/>
        </w:rPr>
        <w:t xml:space="preserve"> </w:t>
      </w:r>
      <w:r w:rsidRPr="000C7F8E">
        <w:rPr>
          <w:rFonts w:asciiTheme="minorHAnsi" w:hAnsiTheme="minorHAnsi" w:cstheme="minorHAnsi"/>
          <w:spacing w:val="0"/>
          <w:sz w:val="20"/>
        </w:rPr>
        <w:t>en hiermee te</w:t>
      </w:r>
      <w:r w:rsidRPr="00C51468">
        <w:rPr>
          <w:rFonts w:asciiTheme="minorHAnsi" w:hAnsiTheme="minorHAnsi" w:cstheme="minorHAnsi"/>
          <w:spacing w:val="0"/>
          <w:sz w:val="20"/>
        </w:rPr>
        <w:t xml:space="preserve"> beschikken over de gevraagde</w:t>
      </w:r>
      <w:r w:rsidRPr="00C51468">
        <w:rPr>
          <w:rFonts w:asciiTheme="minorHAnsi" w:hAnsiTheme="minorHAnsi"/>
          <w:sz w:val="20"/>
        </w:rPr>
        <w:t xml:space="preserve"> deskundigheid, vakkundigheid en ervaring</w:t>
      </w:r>
      <w:r>
        <w:rPr>
          <w:rFonts w:asciiTheme="minorHAnsi" w:hAnsiTheme="minorHAnsi"/>
          <w:sz w:val="20"/>
        </w:rPr>
        <w:t>.</w:t>
      </w:r>
    </w:p>
    <w:p w14:paraId="6BA6FAF3" w14:textId="77777777" w:rsidR="00DC12C5" w:rsidRDefault="00DC12C5" w:rsidP="00DC12C5">
      <w:pPr>
        <w:tabs>
          <w:tab w:val="left" w:pos="2552"/>
        </w:tabs>
        <w:suppressAutoHyphens/>
        <w:jc w:val="both"/>
        <w:rPr>
          <w:rFonts w:asciiTheme="minorHAnsi" w:hAnsiTheme="minorHAnsi" w:cstheme="minorHAnsi"/>
          <w:spacing w:val="0"/>
          <w:sz w:val="20"/>
          <w:highlight w:val="green"/>
        </w:rPr>
      </w:pPr>
    </w:p>
    <w:p w14:paraId="65E45C6E" w14:textId="50A92640" w:rsidR="00DC12C5" w:rsidRDefault="00DC12C5" w:rsidP="00D13B21">
      <w:pPr>
        <w:tabs>
          <w:tab w:val="left" w:pos="2552"/>
        </w:tabs>
        <w:suppressAutoHyphens/>
        <w:ind w:left="0"/>
        <w:jc w:val="both"/>
        <w:rPr>
          <w:rFonts w:asciiTheme="minorHAnsi" w:hAnsiTheme="minorHAnsi" w:cstheme="minorHAnsi"/>
          <w:spacing w:val="0"/>
          <w:sz w:val="20"/>
        </w:rPr>
      </w:pPr>
      <w:r w:rsidRPr="007A7A60">
        <w:rPr>
          <w:rFonts w:asciiTheme="minorHAnsi" w:hAnsiTheme="minorHAnsi" w:cstheme="minorHAnsi"/>
          <w:spacing w:val="0"/>
          <w:sz w:val="20"/>
        </w:rPr>
        <w:t>Inschrijver/participanten in de</w:t>
      </w:r>
      <w:r w:rsidRPr="005E7913">
        <w:rPr>
          <w:rFonts w:asciiTheme="minorHAnsi" w:hAnsiTheme="minorHAnsi" w:cstheme="minorHAnsi"/>
          <w:spacing w:val="0"/>
          <w:sz w:val="20"/>
        </w:rPr>
        <w:t xml:space="preserve"> </w:t>
      </w:r>
      <w:r>
        <w:rPr>
          <w:rFonts w:asciiTheme="minorHAnsi" w:hAnsiTheme="minorHAnsi" w:cstheme="minorHAnsi"/>
          <w:spacing w:val="0"/>
          <w:sz w:val="20"/>
        </w:rPr>
        <w:t>C</w:t>
      </w:r>
      <w:r w:rsidRPr="005E7913">
        <w:rPr>
          <w:rFonts w:asciiTheme="minorHAnsi" w:hAnsiTheme="minorHAnsi" w:cstheme="minorHAnsi"/>
          <w:spacing w:val="0"/>
          <w:sz w:val="20"/>
        </w:rPr>
        <w:t xml:space="preserve">ombinatie voegt/voegen de in </w:t>
      </w:r>
      <w:r w:rsidR="002A2D73">
        <w:rPr>
          <w:rFonts w:asciiTheme="minorHAnsi" w:hAnsiTheme="minorHAnsi" w:cstheme="minorHAnsi"/>
          <w:spacing w:val="0"/>
          <w:sz w:val="20"/>
        </w:rPr>
        <w:t>het Aanbesteding</w:t>
      </w:r>
      <w:r w:rsidR="00EC5D65">
        <w:rPr>
          <w:rFonts w:asciiTheme="minorHAnsi" w:hAnsiTheme="minorHAnsi" w:cstheme="minorHAnsi"/>
          <w:spacing w:val="0"/>
          <w:sz w:val="20"/>
        </w:rPr>
        <w:t>sdocument</w:t>
      </w:r>
      <w:r w:rsidRPr="005E7913">
        <w:rPr>
          <w:rFonts w:asciiTheme="minorHAnsi" w:hAnsiTheme="minorHAnsi" w:cstheme="minorHAnsi"/>
          <w:spacing w:val="0"/>
          <w:sz w:val="20"/>
        </w:rPr>
        <w:t xml:space="preserve"> gevraagde getekende tevredenheid</w:t>
      </w:r>
      <w:r w:rsidR="007C1525">
        <w:rPr>
          <w:rFonts w:asciiTheme="minorHAnsi" w:hAnsiTheme="minorHAnsi" w:cstheme="minorHAnsi"/>
          <w:spacing w:val="0"/>
          <w:sz w:val="20"/>
        </w:rPr>
        <w:t>s</w:t>
      </w:r>
      <w:r w:rsidRPr="005E7913">
        <w:rPr>
          <w:rFonts w:asciiTheme="minorHAnsi" w:hAnsiTheme="minorHAnsi" w:cstheme="minorHAnsi"/>
          <w:spacing w:val="0"/>
          <w:sz w:val="20"/>
        </w:rPr>
        <w:t xml:space="preserve">verklaring bij. </w:t>
      </w:r>
    </w:p>
    <w:p w14:paraId="7EA8C545" w14:textId="77777777" w:rsidR="00E57D7C" w:rsidRDefault="00E57D7C" w:rsidP="00DC12C5">
      <w:pPr>
        <w:tabs>
          <w:tab w:val="left" w:pos="2552"/>
        </w:tabs>
        <w:suppressAutoHyphens/>
        <w:jc w:val="both"/>
        <w:rPr>
          <w:rFonts w:asciiTheme="minorHAnsi" w:hAnsiTheme="minorHAnsi"/>
          <w:sz w:val="20"/>
          <w:u w:val="single"/>
        </w:rPr>
      </w:pPr>
    </w:p>
    <w:p w14:paraId="0F5B5C99" w14:textId="77777777" w:rsidR="00DC12C5" w:rsidRDefault="00DC12C5" w:rsidP="002A1C78">
      <w:pPr>
        <w:rPr>
          <w:rFonts w:asciiTheme="minorHAnsi" w:hAnsiTheme="minorHAnsi"/>
          <w:sz w:val="20"/>
          <w:u w:val="single"/>
        </w:rPr>
      </w:pPr>
    </w:p>
    <w:p w14:paraId="5A0DA91A" w14:textId="77777777" w:rsidR="00DC12C5" w:rsidRDefault="00DC12C5" w:rsidP="002A1C78">
      <w:pPr>
        <w:rPr>
          <w:rFonts w:asciiTheme="minorHAnsi" w:hAnsiTheme="minorHAnsi"/>
          <w:sz w:val="20"/>
        </w:rPr>
      </w:pPr>
    </w:p>
    <w:p w14:paraId="4C64E2A2" w14:textId="5557396A" w:rsidR="002524A5" w:rsidRDefault="002524A5" w:rsidP="00106096">
      <w:pPr>
        <w:rPr>
          <w:rFonts w:asciiTheme="minorHAnsi" w:hAnsiTheme="minorHAnsi"/>
          <w:sz w:val="20"/>
        </w:rPr>
      </w:pPr>
    </w:p>
    <w:p w14:paraId="34E0C2A9" w14:textId="77777777" w:rsidR="002524A5" w:rsidRDefault="002524A5" w:rsidP="002524A5">
      <w:pPr>
        <w:jc w:val="both"/>
        <w:rPr>
          <w:rFonts w:asciiTheme="minorHAnsi" w:hAnsiTheme="minorHAnsi"/>
          <w:sz w:val="20"/>
        </w:rPr>
      </w:pPr>
      <w:bookmarkStart w:id="1" w:name="_Hlk65849879"/>
    </w:p>
    <w:bookmarkEnd w:id="1"/>
    <w:p w14:paraId="2AB024E3" w14:textId="020C9FFF" w:rsidR="002A1C78" w:rsidRDefault="002A1C78">
      <w:pPr>
        <w:spacing w:after="200" w:line="276" w:lineRule="auto"/>
        <w:ind w:left="0"/>
        <w:rPr>
          <w:rFonts w:asciiTheme="minorHAnsi" w:hAnsiTheme="minorHAnsi" w:cstheme="minorHAnsi"/>
          <w:spacing w:val="0"/>
          <w:sz w:val="20"/>
        </w:rPr>
      </w:pPr>
      <w:r>
        <w:rPr>
          <w:rFonts w:asciiTheme="minorHAnsi" w:hAnsiTheme="minorHAnsi" w:cstheme="minorHAnsi"/>
          <w:spacing w:val="0"/>
          <w:sz w:val="20"/>
        </w:rPr>
        <w:br w:type="page"/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56"/>
        <w:gridCol w:w="6067"/>
      </w:tblGrid>
      <w:tr w:rsidR="00F916D0" w:rsidRPr="001E56E5" w14:paraId="206C2A4C" w14:textId="77777777" w:rsidTr="00F916D0">
        <w:tc>
          <w:tcPr>
            <w:tcW w:w="3856" w:type="dxa"/>
            <w:shd w:val="clear" w:color="auto" w:fill="D9D9D9" w:themeFill="background1" w:themeFillShade="D9"/>
          </w:tcPr>
          <w:p w14:paraId="7CEB30DE" w14:textId="6247BDA6" w:rsidR="00F916D0" w:rsidRPr="005E1A14" w:rsidRDefault="00F916D0" w:rsidP="00F916D0">
            <w:pPr>
              <w:autoSpaceDE w:val="0"/>
              <w:autoSpaceDN w:val="0"/>
              <w:adjustRightInd w:val="0"/>
              <w:ind w:left="0"/>
              <w:rPr>
                <w:rFonts w:asciiTheme="minorHAnsi" w:hAnsiTheme="minorHAnsi" w:cstheme="minorHAnsi"/>
                <w:b/>
              </w:rPr>
            </w:pPr>
            <w:r w:rsidRPr="005E1A14">
              <w:rPr>
                <w:rFonts w:asciiTheme="minorHAnsi" w:hAnsiTheme="minorHAnsi" w:cstheme="minorHAnsi"/>
                <w:b/>
              </w:rPr>
              <w:lastRenderedPageBreak/>
              <w:t xml:space="preserve">Kenmerken van de organisatie/referentie  waar kerncompetenties </w:t>
            </w:r>
            <w:r w:rsidR="00E57D7C">
              <w:rPr>
                <w:rFonts w:asciiTheme="minorHAnsi" w:hAnsiTheme="minorHAnsi" w:cstheme="minorHAnsi"/>
                <w:b/>
              </w:rPr>
              <w:t>z</w:t>
            </w:r>
            <w:r w:rsidRPr="005E1A14">
              <w:rPr>
                <w:rFonts w:asciiTheme="minorHAnsi" w:hAnsiTheme="minorHAnsi" w:cstheme="minorHAnsi"/>
                <w:b/>
              </w:rPr>
              <w:t>ijn uitgevoerd</w:t>
            </w:r>
          </w:p>
          <w:p w14:paraId="5F08352F" w14:textId="77777777" w:rsidR="00F916D0" w:rsidRPr="001E56E5" w:rsidRDefault="00F916D0" w:rsidP="00B258FE">
            <w:pPr>
              <w:suppressAutoHyphens/>
              <w:ind w:left="0"/>
              <w:jc w:val="both"/>
              <w:rPr>
                <w:rFonts w:asciiTheme="minorHAnsi" w:hAnsiTheme="minorHAnsi" w:cstheme="minorHAnsi"/>
                <w:spacing w:val="0"/>
                <w:sz w:val="20"/>
              </w:rPr>
            </w:pPr>
          </w:p>
        </w:tc>
        <w:tc>
          <w:tcPr>
            <w:tcW w:w="6067" w:type="dxa"/>
            <w:shd w:val="clear" w:color="auto" w:fill="BFBFBF" w:themeFill="background1" w:themeFillShade="BF"/>
          </w:tcPr>
          <w:p w14:paraId="58ED3DE4" w14:textId="6AEAD2C5" w:rsidR="00F916D0" w:rsidRPr="001E56E5" w:rsidRDefault="00F916D0" w:rsidP="00B258FE">
            <w:pPr>
              <w:tabs>
                <w:tab w:val="left" w:pos="2552"/>
              </w:tabs>
              <w:suppressAutoHyphens/>
              <w:ind w:left="0"/>
              <w:jc w:val="both"/>
              <w:rPr>
                <w:rFonts w:asciiTheme="minorHAnsi" w:hAnsiTheme="minorHAnsi" w:cstheme="minorHAnsi"/>
                <w:spacing w:val="0"/>
                <w:sz w:val="20"/>
              </w:rPr>
            </w:pPr>
            <w:r w:rsidRPr="005E1A14">
              <w:rPr>
                <w:rFonts w:asciiTheme="minorHAnsi" w:hAnsiTheme="minorHAnsi" w:cstheme="minorHAnsi"/>
                <w:b/>
              </w:rPr>
              <w:t>Invulvelden</w:t>
            </w:r>
          </w:p>
        </w:tc>
      </w:tr>
      <w:tr w:rsidR="00292B20" w:rsidRPr="001E56E5" w14:paraId="165C0C3F" w14:textId="77777777" w:rsidTr="00FE5A42">
        <w:tc>
          <w:tcPr>
            <w:tcW w:w="3856" w:type="dxa"/>
          </w:tcPr>
          <w:p w14:paraId="7FB03E20" w14:textId="3CB508EB" w:rsidR="00292B20" w:rsidRDefault="00292B20" w:rsidP="00FE5A42">
            <w:pPr>
              <w:suppressAutoHyphens/>
              <w:ind w:left="0"/>
              <w:jc w:val="both"/>
              <w:rPr>
                <w:rFonts w:asciiTheme="minorHAnsi" w:hAnsiTheme="minorHAnsi" w:cstheme="minorHAnsi"/>
                <w:spacing w:val="0"/>
                <w:sz w:val="20"/>
              </w:rPr>
            </w:pPr>
            <w:r>
              <w:rPr>
                <w:rFonts w:asciiTheme="minorHAnsi" w:hAnsiTheme="minorHAnsi" w:cstheme="minorHAnsi"/>
                <w:spacing w:val="0"/>
                <w:sz w:val="20"/>
              </w:rPr>
              <w:t>Naam Inschrijver:</w:t>
            </w:r>
          </w:p>
          <w:p w14:paraId="36565EE7" w14:textId="77777777" w:rsidR="00292B20" w:rsidRPr="001E56E5" w:rsidRDefault="00292B20" w:rsidP="00FE5A42">
            <w:pPr>
              <w:suppressAutoHyphens/>
              <w:ind w:left="0"/>
              <w:jc w:val="both"/>
              <w:rPr>
                <w:rFonts w:asciiTheme="minorHAnsi" w:hAnsiTheme="minorHAnsi" w:cstheme="minorHAnsi"/>
                <w:spacing w:val="0"/>
                <w:sz w:val="20"/>
              </w:rPr>
            </w:pPr>
          </w:p>
        </w:tc>
        <w:tc>
          <w:tcPr>
            <w:tcW w:w="6067" w:type="dxa"/>
          </w:tcPr>
          <w:p w14:paraId="2A839E48" w14:textId="33D3FEC2" w:rsidR="00292B20" w:rsidRPr="001E56E5" w:rsidRDefault="00292B20" w:rsidP="00FE5A42">
            <w:pPr>
              <w:tabs>
                <w:tab w:val="left" w:pos="2552"/>
              </w:tabs>
              <w:suppressAutoHyphens/>
              <w:ind w:left="0"/>
              <w:jc w:val="both"/>
              <w:rPr>
                <w:rFonts w:asciiTheme="minorHAnsi" w:hAnsiTheme="minorHAnsi" w:cstheme="minorHAnsi"/>
                <w:spacing w:val="0"/>
                <w:sz w:val="20"/>
              </w:rPr>
            </w:pPr>
          </w:p>
        </w:tc>
      </w:tr>
      <w:tr w:rsidR="00F916D0" w:rsidRPr="001E56E5" w14:paraId="079F88B4" w14:textId="77777777" w:rsidTr="00B258FE">
        <w:tc>
          <w:tcPr>
            <w:tcW w:w="3856" w:type="dxa"/>
          </w:tcPr>
          <w:p w14:paraId="42DCC901" w14:textId="013E132A" w:rsidR="00F916D0" w:rsidRDefault="00F916D0" w:rsidP="00B258FE">
            <w:pPr>
              <w:suppressAutoHyphens/>
              <w:ind w:left="0"/>
              <w:jc w:val="both"/>
              <w:rPr>
                <w:rFonts w:asciiTheme="minorHAnsi" w:hAnsiTheme="minorHAnsi" w:cstheme="minorHAnsi"/>
                <w:spacing w:val="0"/>
                <w:sz w:val="20"/>
              </w:rPr>
            </w:pPr>
            <w:r>
              <w:rPr>
                <w:rFonts w:asciiTheme="minorHAnsi" w:hAnsiTheme="minorHAnsi" w:cstheme="minorHAnsi"/>
                <w:spacing w:val="0"/>
                <w:sz w:val="20"/>
              </w:rPr>
              <w:t>Naam Referentieopdracht</w:t>
            </w:r>
            <w:r w:rsidR="006F4AA0">
              <w:rPr>
                <w:rFonts w:asciiTheme="minorHAnsi" w:hAnsiTheme="minorHAnsi" w:cstheme="minorHAnsi"/>
                <w:spacing w:val="0"/>
                <w:sz w:val="20"/>
              </w:rPr>
              <w:t xml:space="preserve"> </w:t>
            </w:r>
          </w:p>
          <w:p w14:paraId="2FB00A0F" w14:textId="2B181431" w:rsidR="007234FE" w:rsidRPr="001E56E5" w:rsidRDefault="007234FE" w:rsidP="00B258FE">
            <w:pPr>
              <w:suppressAutoHyphens/>
              <w:ind w:left="0"/>
              <w:jc w:val="both"/>
              <w:rPr>
                <w:rFonts w:asciiTheme="minorHAnsi" w:hAnsiTheme="minorHAnsi" w:cstheme="minorHAnsi"/>
                <w:spacing w:val="0"/>
                <w:sz w:val="20"/>
              </w:rPr>
            </w:pPr>
          </w:p>
        </w:tc>
        <w:tc>
          <w:tcPr>
            <w:tcW w:w="6067" w:type="dxa"/>
          </w:tcPr>
          <w:p w14:paraId="0F7E9ED2" w14:textId="1AE88941" w:rsidR="00F916D0" w:rsidRPr="001E56E5" w:rsidRDefault="00F916D0" w:rsidP="00B258FE">
            <w:pPr>
              <w:tabs>
                <w:tab w:val="left" w:pos="2552"/>
              </w:tabs>
              <w:suppressAutoHyphens/>
              <w:ind w:left="0"/>
              <w:jc w:val="both"/>
              <w:rPr>
                <w:rFonts w:asciiTheme="minorHAnsi" w:hAnsiTheme="minorHAnsi" w:cstheme="minorHAnsi"/>
                <w:spacing w:val="0"/>
                <w:sz w:val="20"/>
              </w:rPr>
            </w:pPr>
          </w:p>
        </w:tc>
      </w:tr>
      <w:tr w:rsidR="00FA371B" w:rsidRPr="001E56E5" w14:paraId="44D76730" w14:textId="77777777" w:rsidTr="00B258FE">
        <w:tc>
          <w:tcPr>
            <w:tcW w:w="3856" w:type="dxa"/>
          </w:tcPr>
          <w:p w14:paraId="4CDA6B92" w14:textId="6CD1AC82" w:rsidR="00FA371B" w:rsidRDefault="00FA371B" w:rsidP="00C00B6A">
            <w:pPr>
              <w:suppressAutoHyphens/>
              <w:ind w:left="0"/>
              <w:jc w:val="both"/>
              <w:rPr>
                <w:rFonts w:asciiTheme="minorHAnsi" w:hAnsiTheme="minorHAnsi" w:cstheme="minorHAnsi"/>
                <w:spacing w:val="0"/>
                <w:sz w:val="20"/>
              </w:rPr>
            </w:pPr>
            <w:r w:rsidRPr="001E56E5">
              <w:rPr>
                <w:rFonts w:asciiTheme="minorHAnsi" w:hAnsiTheme="minorHAnsi" w:cstheme="minorHAnsi"/>
                <w:spacing w:val="0"/>
                <w:sz w:val="20"/>
              </w:rPr>
              <w:t xml:space="preserve">Naam van de </w:t>
            </w:r>
            <w:proofErr w:type="spellStart"/>
            <w:r w:rsidRPr="001E56E5">
              <w:rPr>
                <w:rFonts w:asciiTheme="minorHAnsi" w:hAnsiTheme="minorHAnsi" w:cstheme="minorHAnsi"/>
                <w:spacing w:val="0"/>
                <w:sz w:val="20"/>
              </w:rPr>
              <w:t>combinant</w:t>
            </w:r>
            <w:proofErr w:type="spellEnd"/>
            <w:r w:rsidRPr="001E56E5">
              <w:rPr>
                <w:rFonts w:asciiTheme="minorHAnsi" w:hAnsiTheme="minorHAnsi" w:cstheme="minorHAnsi"/>
                <w:spacing w:val="0"/>
                <w:sz w:val="20"/>
              </w:rPr>
              <w:t xml:space="preserve"> die </w:t>
            </w:r>
            <w:r w:rsidR="001F7833">
              <w:rPr>
                <w:rFonts w:asciiTheme="minorHAnsi" w:hAnsiTheme="minorHAnsi" w:cstheme="minorHAnsi"/>
                <w:spacing w:val="0"/>
                <w:sz w:val="20"/>
              </w:rPr>
              <w:t xml:space="preserve">de opdracht </w:t>
            </w:r>
            <w:r w:rsidRPr="001E56E5">
              <w:rPr>
                <w:rFonts w:asciiTheme="minorHAnsi" w:hAnsiTheme="minorHAnsi" w:cstheme="minorHAnsi"/>
                <w:spacing w:val="0"/>
                <w:sz w:val="20"/>
              </w:rPr>
              <w:t xml:space="preserve">heeft uitgevoerd (in te vullen in geval van een gezamenlijke </w:t>
            </w:r>
            <w:r w:rsidR="00C87A3C">
              <w:rPr>
                <w:rFonts w:asciiTheme="minorHAnsi" w:hAnsiTheme="minorHAnsi" w:cstheme="minorHAnsi"/>
                <w:spacing w:val="0"/>
                <w:sz w:val="20"/>
              </w:rPr>
              <w:t>I</w:t>
            </w:r>
            <w:r w:rsidRPr="001E56E5">
              <w:rPr>
                <w:rFonts w:asciiTheme="minorHAnsi" w:hAnsiTheme="minorHAnsi" w:cstheme="minorHAnsi"/>
                <w:spacing w:val="0"/>
                <w:sz w:val="20"/>
              </w:rPr>
              <w:t>nschrijving):</w:t>
            </w:r>
          </w:p>
          <w:p w14:paraId="64E50F55" w14:textId="201E7E27" w:rsidR="00C87A3C" w:rsidRPr="001E56E5" w:rsidRDefault="00C87A3C" w:rsidP="00C00B6A">
            <w:pPr>
              <w:suppressAutoHyphens/>
              <w:ind w:left="0"/>
              <w:jc w:val="both"/>
              <w:rPr>
                <w:rFonts w:asciiTheme="minorHAnsi" w:hAnsiTheme="minorHAnsi" w:cstheme="minorHAnsi"/>
                <w:spacing w:val="0"/>
                <w:sz w:val="20"/>
              </w:rPr>
            </w:pPr>
          </w:p>
        </w:tc>
        <w:tc>
          <w:tcPr>
            <w:tcW w:w="6067" w:type="dxa"/>
          </w:tcPr>
          <w:p w14:paraId="428A0B11" w14:textId="603449F8" w:rsidR="00FA371B" w:rsidRPr="001E56E5" w:rsidRDefault="00FA371B" w:rsidP="00B258FE">
            <w:pPr>
              <w:tabs>
                <w:tab w:val="left" w:pos="2552"/>
              </w:tabs>
              <w:suppressAutoHyphens/>
              <w:ind w:left="0"/>
              <w:jc w:val="both"/>
              <w:rPr>
                <w:rFonts w:asciiTheme="minorHAnsi" w:hAnsiTheme="minorHAnsi" w:cstheme="minorHAnsi"/>
                <w:spacing w:val="0"/>
                <w:sz w:val="20"/>
              </w:rPr>
            </w:pPr>
          </w:p>
        </w:tc>
      </w:tr>
      <w:tr w:rsidR="00FA371B" w:rsidRPr="001E56E5" w14:paraId="3739C33E" w14:textId="77777777" w:rsidTr="00B258FE">
        <w:trPr>
          <w:trHeight w:val="1833"/>
        </w:trPr>
        <w:tc>
          <w:tcPr>
            <w:tcW w:w="3856" w:type="dxa"/>
          </w:tcPr>
          <w:p w14:paraId="2740FDFF" w14:textId="0BABF709" w:rsidR="00FA371B" w:rsidRDefault="00FA371B" w:rsidP="00B258FE">
            <w:pPr>
              <w:suppressAutoHyphens/>
              <w:ind w:left="0"/>
              <w:jc w:val="both"/>
              <w:rPr>
                <w:rFonts w:asciiTheme="minorHAnsi" w:hAnsiTheme="minorHAnsi" w:cstheme="minorHAnsi"/>
                <w:spacing w:val="0"/>
                <w:sz w:val="20"/>
              </w:rPr>
            </w:pPr>
            <w:r w:rsidRPr="001E56E5">
              <w:rPr>
                <w:rFonts w:asciiTheme="minorHAnsi" w:hAnsiTheme="minorHAnsi" w:cstheme="minorHAnsi"/>
                <w:spacing w:val="0"/>
                <w:sz w:val="20"/>
              </w:rPr>
              <w:t xml:space="preserve">Voldoet volgens Inschrijver aan de </w:t>
            </w:r>
            <w:r w:rsidRPr="002E69DA">
              <w:rPr>
                <w:rFonts w:asciiTheme="minorHAnsi" w:hAnsiTheme="minorHAnsi" w:cstheme="minorHAnsi"/>
                <w:spacing w:val="0"/>
                <w:sz w:val="20"/>
              </w:rPr>
              <w:t xml:space="preserve">geschiktheidseis inzake technische </w:t>
            </w:r>
            <w:r w:rsidR="00204B55">
              <w:rPr>
                <w:rFonts w:asciiTheme="minorHAnsi" w:hAnsiTheme="minorHAnsi" w:cstheme="minorHAnsi"/>
                <w:spacing w:val="0"/>
                <w:sz w:val="20"/>
              </w:rPr>
              <w:t xml:space="preserve">bekwaamheid en beroepsbekwaamheid, zoals </w:t>
            </w:r>
            <w:r w:rsidRPr="002E69DA">
              <w:rPr>
                <w:rFonts w:asciiTheme="minorHAnsi" w:hAnsiTheme="minorHAnsi" w:cstheme="minorHAnsi"/>
                <w:spacing w:val="0"/>
                <w:sz w:val="20"/>
              </w:rPr>
              <w:t>gesteld onder</w:t>
            </w:r>
            <w:r w:rsidR="00106096">
              <w:rPr>
                <w:rFonts w:asciiTheme="minorHAnsi" w:hAnsiTheme="minorHAnsi" w:cstheme="minorHAnsi"/>
                <w:spacing w:val="0"/>
                <w:sz w:val="20"/>
              </w:rPr>
              <w:t xml:space="preserve"> paragraaf </w:t>
            </w:r>
            <w:r w:rsidR="00106C38">
              <w:rPr>
                <w:rFonts w:asciiTheme="minorHAnsi" w:hAnsiTheme="minorHAnsi" w:cstheme="minorHAnsi"/>
                <w:spacing w:val="0"/>
                <w:sz w:val="20"/>
              </w:rPr>
              <w:t>5.</w:t>
            </w:r>
            <w:r w:rsidR="006951EA">
              <w:rPr>
                <w:rFonts w:asciiTheme="minorHAnsi" w:hAnsiTheme="minorHAnsi" w:cstheme="minorHAnsi"/>
                <w:spacing w:val="0"/>
                <w:sz w:val="20"/>
              </w:rPr>
              <w:t xml:space="preserve">7 </w:t>
            </w:r>
            <w:r w:rsidR="00106C38">
              <w:rPr>
                <w:rFonts w:asciiTheme="minorHAnsi" w:hAnsiTheme="minorHAnsi" w:cstheme="minorHAnsi"/>
                <w:spacing w:val="0"/>
                <w:sz w:val="20"/>
              </w:rPr>
              <w:t xml:space="preserve">van het aanbestedingsdocument: </w:t>
            </w:r>
          </w:p>
          <w:p w14:paraId="35CE4410" w14:textId="688BB461" w:rsidR="00DC12C5" w:rsidRDefault="00DC12C5" w:rsidP="00B258FE">
            <w:pPr>
              <w:suppressAutoHyphens/>
              <w:ind w:left="0"/>
              <w:jc w:val="both"/>
              <w:rPr>
                <w:rFonts w:asciiTheme="minorHAnsi" w:hAnsiTheme="minorHAnsi" w:cstheme="minorHAnsi"/>
                <w:spacing w:val="0"/>
                <w:sz w:val="20"/>
              </w:rPr>
            </w:pPr>
          </w:p>
          <w:p w14:paraId="5293E127" w14:textId="0E316EEF" w:rsidR="00FC319D" w:rsidRDefault="00FC319D" w:rsidP="00B258FE">
            <w:pPr>
              <w:suppressAutoHyphens/>
              <w:ind w:left="0"/>
              <w:jc w:val="both"/>
              <w:rPr>
                <w:rFonts w:asciiTheme="minorHAnsi" w:hAnsiTheme="minorHAnsi" w:cstheme="minorHAnsi"/>
                <w:spacing w:val="0"/>
                <w:sz w:val="20"/>
              </w:rPr>
            </w:pPr>
          </w:p>
          <w:p w14:paraId="52ACEF21" w14:textId="77777777" w:rsidR="00FA371B" w:rsidRPr="001E56E5" w:rsidRDefault="00FA371B" w:rsidP="00E57D7C">
            <w:pPr>
              <w:suppressAutoHyphens/>
              <w:ind w:left="0"/>
              <w:jc w:val="both"/>
              <w:rPr>
                <w:rFonts w:asciiTheme="minorHAnsi" w:hAnsiTheme="minorHAnsi" w:cstheme="minorHAnsi"/>
                <w:spacing w:val="0"/>
                <w:sz w:val="20"/>
              </w:rPr>
            </w:pPr>
          </w:p>
        </w:tc>
        <w:tc>
          <w:tcPr>
            <w:tcW w:w="6067" w:type="dxa"/>
          </w:tcPr>
          <w:p w14:paraId="7FB22094" w14:textId="6C63DB17" w:rsidR="00DC12C5" w:rsidRDefault="00DC12C5" w:rsidP="00DC12C5">
            <w:pPr>
              <w:ind w:left="0"/>
              <w:jc w:val="both"/>
              <w:rPr>
                <w:rFonts w:asciiTheme="minorHAnsi" w:hAnsiTheme="minorHAnsi"/>
                <w:sz w:val="20"/>
              </w:rPr>
            </w:pPr>
            <w:r w:rsidRPr="00DC12C5">
              <w:rPr>
                <w:rFonts w:asciiTheme="minorHAnsi" w:hAnsiTheme="minorHAnsi"/>
                <w:sz w:val="20"/>
              </w:rPr>
              <w:t>Ervaringseis, Kerncompetenties:</w:t>
            </w:r>
          </w:p>
          <w:p w14:paraId="4DD8E755" w14:textId="152F89F7" w:rsidR="00E57D7C" w:rsidRDefault="00E57D7C" w:rsidP="00DC12C5">
            <w:pPr>
              <w:ind w:left="0"/>
              <w:jc w:val="both"/>
              <w:rPr>
                <w:rFonts w:asciiTheme="minorHAnsi" w:hAnsiTheme="minorHAnsi"/>
                <w:sz w:val="20"/>
              </w:rPr>
            </w:pPr>
          </w:p>
          <w:p w14:paraId="32CFAC79" w14:textId="77777777" w:rsidR="003253B8" w:rsidRDefault="003253B8" w:rsidP="003253B8">
            <w:pPr>
              <w:ind w:left="0"/>
              <w:jc w:val="both"/>
              <w:rPr>
                <w:rFonts w:asciiTheme="minorHAnsi" w:hAnsiTheme="minorHAnsi"/>
                <w:sz w:val="20"/>
              </w:rPr>
            </w:pPr>
            <w:r w:rsidRPr="003253B8">
              <w:rPr>
                <w:rFonts w:asciiTheme="minorHAnsi" w:hAnsiTheme="minorHAnsi"/>
                <w:sz w:val="20"/>
              </w:rPr>
              <w:t>Aanbestedende Dienst is op zoek naar een Opdrachtnemer die beschikt over kerncompetenties die overeen komen met essentiële onderdelen van de te vergeven Opdracht.</w:t>
            </w:r>
          </w:p>
          <w:p w14:paraId="7606930A" w14:textId="77777777" w:rsidR="00667687" w:rsidRDefault="00667687" w:rsidP="003253B8">
            <w:pPr>
              <w:ind w:left="0"/>
              <w:jc w:val="both"/>
              <w:rPr>
                <w:rFonts w:asciiTheme="minorHAnsi" w:hAnsiTheme="minorHAnsi"/>
                <w:sz w:val="20"/>
              </w:rPr>
            </w:pPr>
          </w:p>
          <w:p w14:paraId="3822AA9F" w14:textId="424B340A" w:rsidR="00667687" w:rsidRPr="00667687" w:rsidRDefault="00667687" w:rsidP="00667687">
            <w:pPr>
              <w:ind w:left="0"/>
              <w:jc w:val="both"/>
              <w:rPr>
                <w:rFonts w:asciiTheme="minorHAnsi" w:hAnsiTheme="minorHAnsi"/>
                <w:sz w:val="20"/>
              </w:rPr>
            </w:pPr>
            <w:r w:rsidRPr="00667687">
              <w:rPr>
                <w:rFonts w:asciiTheme="minorHAnsi" w:hAnsiTheme="minorHAnsi"/>
                <w:sz w:val="20"/>
              </w:rPr>
              <w:t xml:space="preserve">Dat Inschrijver beschikt over </w:t>
            </w:r>
            <w:r>
              <w:rPr>
                <w:rFonts w:asciiTheme="minorHAnsi" w:hAnsiTheme="minorHAnsi"/>
                <w:sz w:val="20"/>
              </w:rPr>
              <w:t xml:space="preserve">de </w:t>
            </w:r>
            <w:r w:rsidR="00815064">
              <w:rPr>
                <w:rFonts w:asciiTheme="minorHAnsi" w:hAnsiTheme="minorHAnsi"/>
                <w:sz w:val="20"/>
              </w:rPr>
              <w:t xml:space="preserve">gevraagde </w:t>
            </w:r>
            <w:r w:rsidRPr="00667687">
              <w:rPr>
                <w:rFonts w:asciiTheme="minorHAnsi" w:hAnsiTheme="minorHAnsi"/>
                <w:sz w:val="20"/>
              </w:rPr>
              <w:t xml:space="preserve">kerncompetentie dient te blijken uit referentie-opdracht waarin </w:t>
            </w:r>
            <w:r w:rsidR="00337BD6">
              <w:rPr>
                <w:rFonts w:asciiTheme="minorHAnsi" w:hAnsiTheme="minorHAnsi"/>
                <w:sz w:val="20"/>
              </w:rPr>
              <w:t xml:space="preserve">deze </w:t>
            </w:r>
            <w:r w:rsidRPr="00667687">
              <w:rPr>
                <w:rFonts w:asciiTheme="minorHAnsi" w:hAnsiTheme="minorHAnsi"/>
                <w:sz w:val="20"/>
              </w:rPr>
              <w:t xml:space="preserve">kerncompetentie van toepassing </w:t>
            </w:r>
            <w:r w:rsidR="0090323E">
              <w:rPr>
                <w:rFonts w:asciiTheme="minorHAnsi" w:hAnsiTheme="minorHAnsi"/>
                <w:sz w:val="20"/>
              </w:rPr>
              <w:t>was</w:t>
            </w:r>
            <w:r w:rsidRPr="00667687">
              <w:rPr>
                <w:rFonts w:asciiTheme="minorHAnsi" w:hAnsiTheme="minorHAnsi"/>
                <w:sz w:val="20"/>
              </w:rPr>
              <w:t xml:space="preserve">. Er </w:t>
            </w:r>
            <w:r w:rsidR="00337BD6">
              <w:rPr>
                <w:rFonts w:asciiTheme="minorHAnsi" w:hAnsiTheme="minorHAnsi"/>
                <w:sz w:val="20"/>
              </w:rPr>
              <w:t xml:space="preserve">dient </w:t>
            </w:r>
            <w:r w:rsidRPr="00667687">
              <w:rPr>
                <w:rFonts w:asciiTheme="minorHAnsi" w:hAnsiTheme="minorHAnsi"/>
                <w:sz w:val="20"/>
              </w:rPr>
              <w:t>één referentie-opdracht per kerncompetentie worden ingediend</w:t>
            </w:r>
            <w:r w:rsidR="00337BD6">
              <w:rPr>
                <w:rFonts w:asciiTheme="minorHAnsi" w:hAnsiTheme="minorHAnsi"/>
                <w:sz w:val="20"/>
              </w:rPr>
              <w:t xml:space="preserve">. </w:t>
            </w:r>
          </w:p>
          <w:p w14:paraId="24F877FF" w14:textId="77777777" w:rsidR="00667687" w:rsidRPr="00667687" w:rsidRDefault="00667687" w:rsidP="00667687">
            <w:pPr>
              <w:ind w:left="0"/>
              <w:jc w:val="both"/>
              <w:rPr>
                <w:rFonts w:asciiTheme="minorHAnsi" w:hAnsiTheme="minorHAnsi"/>
                <w:sz w:val="20"/>
              </w:rPr>
            </w:pPr>
          </w:p>
          <w:p w14:paraId="6B202A21" w14:textId="2BAC6388" w:rsidR="00667687" w:rsidRPr="00667687" w:rsidRDefault="00667687" w:rsidP="00667687">
            <w:pPr>
              <w:ind w:left="0"/>
              <w:jc w:val="both"/>
              <w:rPr>
                <w:rFonts w:asciiTheme="minorHAnsi" w:hAnsiTheme="minorHAnsi"/>
                <w:sz w:val="20"/>
              </w:rPr>
            </w:pPr>
            <w:r w:rsidRPr="00667687">
              <w:rPr>
                <w:rFonts w:asciiTheme="minorHAnsi" w:hAnsiTheme="minorHAnsi"/>
                <w:sz w:val="20"/>
              </w:rPr>
              <w:t xml:space="preserve">De referentie-opdracht dient de </w:t>
            </w:r>
            <w:r w:rsidRPr="00667687">
              <w:rPr>
                <w:rFonts w:asciiTheme="minorHAnsi" w:hAnsiTheme="minorHAnsi"/>
                <w:sz w:val="20"/>
                <w:u w:val="single"/>
              </w:rPr>
              <w:t xml:space="preserve">afgelopen </w:t>
            </w:r>
            <w:r w:rsidR="0090323E">
              <w:rPr>
                <w:rFonts w:asciiTheme="minorHAnsi" w:hAnsiTheme="minorHAnsi"/>
                <w:sz w:val="20"/>
                <w:u w:val="single"/>
              </w:rPr>
              <w:t>3</w:t>
            </w:r>
            <w:r w:rsidR="006D2A94">
              <w:rPr>
                <w:rFonts w:asciiTheme="minorHAnsi" w:hAnsiTheme="minorHAnsi"/>
                <w:sz w:val="20"/>
                <w:u w:val="single"/>
              </w:rPr>
              <w:t xml:space="preserve"> jaar</w:t>
            </w:r>
            <w:r w:rsidRPr="00667687">
              <w:rPr>
                <w:rFonts w:asciiTheme="minorHAnsi" w:hAnsiTheme="minorHAnsi"/>
                <w:sz w:val="20"/>
              </w:rPr>
              <w:t xml:space="preserve"> te zijn uitgevoerd, teruggerekend vanaf datum van </w:t>
            </w:r>
            <w:r w:rsidRPr="00667687">
              <w:rPr>
                <w:rFonts w:asciiTheme="minorHAnsi" w:hAnsiTheme="minorHAnsi"/>
                <w:sz w:val="20"/>
                <w:u w:val="single"/>
              </w:rPr>
              <w:t>sluiting inschrijftermijn</w:t>
            </w:r>
            <w:r w:rsidRPr="00667687">
              <w:rPr>
                <w:rFonts w:asciiTheme="minorHAnsi" w:hAnsiTheme="minorHAnsi"/>
                <w:sz w:val="20"/>
              </w:rPr>
              <w:t>.</w:t>
            </w:r>
          </w:p>
          <w:p w14:paraId="0C047741" w14:textId="77777777" w:rsidR="00671D49" w:rsidRDefault="00671D49" w:rsidP="00DF5D10">
            <w:pPr>
              <w:ind w:left="0"/>
              <w:jc w:val="both"/>
              <w:rPr>
                <w:rFonts w:asciiTheme="minorHAnsi" w:hAnsiTheme="minorHAnsi"/>
                <w:sz w:val="20"/>
              </w:rPr>
            </w:pPr>
          </w:p>
          <w:p w14:paraId="543196E6" w14:textId="4970FF6C" w:rsidR="00215B9A" w:rsidRPr="00DC12C5" w:rsidRDefault="00215B9A" w:rsidP="00DC12C5">
            <w:pPr>
              <w:ind w:left="0"/>
              <w:jc w:val="both"/>
              <w:rPr>
                <w:rFonts w:asciiTheme="minorHAnsi" w:hAnsiTheme="minorHAnsi"/>
                <w:b/>
                <w:bCs/>
                <w:sz w:val="20"/>
              </w:rPr>
            </w:pPr>
            <w:r w:rsidRPr="00124323">
              <w:rPr>
                <w:rFonts w:asciiTheme="minorHAnsi" w:hAnsiTheme="minorHAnsi" w:cs="Arial"/>
                <w:sz w:val="20"/>
                <w:highlight w:val="cyan"/>
              </w:rPr>
              <w:t>(LET OP! VERGEET NIET DE DOOR DE REFERENT OPGESTELDE EN ONDERTEKENDE TEVREDENHEIDSVERKLARING</w:t>
            </w:r>
            <w:r w:rsidR="004D2C2D">
              <w:rPr>
                <w:rFonts w:asciiTheme="minorHAnsi" w:hAnsiTheme="minorHAnsi" w:cs="Arial"/>
                <w:sz w:val="20"/>
                <w:highlight w:val="cyan"/>
              </w:rPr>
              <w:t>(EN)</w:t>
            </w:r>
            <w:r w:rsidRPr="00124323">
              <w:rPr>
                <w:rFonts w:asciiTheme="minorHAnsi" w:hAnsiTheme="minorHAnsi" w:cs="Arial"/>
                <w:sz w:val="20"/>
                <w:highlight w:val="cyan"/>
              </w:rPr>
              <w:t xml:space="preserve"> BIJ TE VOEGEN)</w:t>
            </w:r>
          </w:p>
          <w:p w14:paraId="54A41EAD" w14:textId="77777777" w:rsidR="00FA371B" w:rsidRPr="00C22F46" w:rsidRDefault="00FA371B" w:rsidP="00106096">
            <w:pPr>
              <w:spacing w:line="240" w:lineRule="auto"/>
              <w:ind w:left="0"/>
              <w:rPr>
                <w:rFonts w:asciiTheme="minorHAnsi" w:hAnsiTheme="minorHAnsi" w:cstheme="minorHAnsi"/>
                <w:spacing w:val="0"/>
                <w:sz w:val="20"/>
                <w:highlight w:val="yellow"/>
              </w:rPr>
            </w:pPr>
          </w:p>
        </w:tc>
      </w:tr>
      <w:tr w:rsidR="0069249D" w:rsidRPr="00292B20" w14:paraId="00FBCFE2" w14:textId="77777777" w:rsidTr="00FE5A42">
        <w:tc>
          <w:tcPr>
            <w:tcW w:w="3856" w:type="dxa"/>
          </w:tcPr>
          <w:p w14:paraId="1B52E388" w14:textId="77777777" w:rsidR="00E73FAC" w:rsidRPr="005C1B4F" w:rsidRDefault="00E73FAC" w:rsidP="00E73FAC">
            <w:pPr>
              <w:ind w:left="0"/>
              <w:rPr>
                <w:b/>
                <w:bCs/>
              </w:rPr>
            </w:pPr>
            <w:r w:rsidRPr="005C1B4F">
              <w:rPr>
                <w:b/>
                <w:bCs/>
              </w:rPr>
              <w:t>Kerncompetentie A:</w:t>
            </w:r>
          </w:p>
          <w:p w14:paraId="55EFA249" w14:textId="77777777" w:rsidR="00E73FAC" w:rsidRPr="003E7E53" w:rsidRDefault="00E73FAC" w:rsidP="003E7E53">
            <w:pPr>
              <w:suppressAutoHyphens/>
              <w:ind w:left="0"/>
              <w:jc w:val="both"/>
              <w:rPr>
                <w:rFonts w:asciiTheme="minorHAnsi" w:hAnsiTheme="minorHAnsi" w:cstheme="minorHAnsi"/>
                <w:spacing w:val="0"/>
                <w:sz w:val="20"/>
              </w:rPr>
            </w:pPr>
            <w:r w:rsidRPr="003E7E53">
              <w:rPr>
                <w:rFonts w:asciiTheme="minorHAnsi" w:hAnsiTheme="minorHAnsi" w:cstheme="minorHAnsi"/>
                <w:spacing w:val="0"/>
                <w:sz w:val="20"/>
              </w:rPr>
              <w:t>Het hebben van een ervaring met het op een vakkundige en regelmatige wijze uitvoeren van minimaal één project met de volgende kenmerken/onder de volgende omstandigheden:</w:t>
            </w:r>
          </w:p>
          <w:p w14:paraId="6531A81A" w14:textId="48FD2FA2" w:rsidR="00E73FAC" w:rsidRPr="003E7E53" w:rsidRDefault="00E73FAC" w:rsidP="005A2A85">
            <w:pPr>
              <w:pStyle w:val="Lijstalinea"/>
              <w:numPr>
                <w:ilvl w:val="0"/>
                <w:numId w:val="16"/>
              </w:numPr>
              <w:suppressAutoHyphens/>
              <w:rPr>
                <w:rFonts w:asciiTheme="minorHAnsi" w:hAnsiTheme="minorHAnsi" w:cstheme="minorHAnsi"/>
                <w:spacing w:val="0"/>
                <w:sz w:val="20"/>
              </w:rPr>
            </w:pPr>
            <w:r w:rsidRPr="003E7E53">
              <w:rPr>
                <w:rFonts w:asciiTheme="minorHAnsi" w:hAnsiTheme="minorHAnsi" w:cstheme="minorHAnsi"/>
                <w:spacing w:val="0"/>
                <w:sz w:val="20"/>
              </w:rPr>
              <w:t>Het werk is uitgevoerd onder het regime van de UAV 2012 of UAV-GC 2005 of gelijkwaardig;</w:t>
            </w:r>
          </w:p>
          <w:p w14:paraId="3D0AE8A1" w14:textId="3D42DF48" w:rsidR="00E73FAC" w:rsidRPr="003E7E53" w:rsidRDefault="00E73FAC" w:rsidP="005A2A85">
            <w:pPr>
              <w:pStyle w:val="Lijstalinea"/>
              <w:numPr>
                <w:ilvl w:val="0"/>
                <w:numId w:val="16"/>
              </w:numPr>
              <w:suppressAutoHyphens/>
              <w:rPr>
                <w:rFonts w:asciiTheme="minorHAnsi" w:hAnsiTheme="minorHAnsi" w:cstheme="minorHAnsi"/>
                <w:spacing w:val="0"/>
                <w:sz w:val="20"/>
              </w:rPr>
            </w:pPr>
            <w:r w:rsidRPr="003E7E53">
              <w:rPr>
                <w:rFonts w:asciiTheme="minorHAnsi" w:hAnsiTheme="minorHAnsi" w:cstheme="minorHAnsi"/>
                <w:spacing w:val="0"/>
                <w:sz w:val="20"/>
              </w:rPr>
              <w:t>Het werk bestond uit het inrichten van groeiplaatsen en planten van bomen met een minimum van 120 stuks met een minimale maat van Ø 16-18 cm  in de berm van een hoofdrijbaan (weggedeelte bestemd voor doorgaand verkeer);</w:t>
            </w:r>
          </w:p>
          <w:p w14:paraId="668B33A4" w14:textId="56C9BC65" w:rsidR="00E73FAC" w:rsidRPr="003E7E53" w:rsidRDefault="00E73FAC" w:rsidP="005A2A85">
            <w:pPr>
              <w:pStyle w:val="Lijstalinea"/>
              <w:numPr>
                <w:ilvl w:val="0"/>
                <w:numId w:val="16"/>
              </w:numPr>
              <w:suppressAutoHyphens/>
              <w:rPr>
                <w:rFonts w:asciiTheme="minorHAnsi" w:hAnsiTheme="minorHAnsi" w:cstheme="minorHAnsi"/>
                <w:spacing w:val="0"/>
                <w:sz w:val="20"/>
              </w:rPr>
            </w:pPr>
            <w:r w:rsidRPr="003E7E53">
              <w:rPr>
                <w:rFonts w:asciiTheme="minorHAnsi" w:hAnsiTheme="minorHAnsi" w:cstheme="minorHAnsi"/>
                <w:spacing w:val="0"/>
                <w:sz w:val="20"/>
              </w:rPr>
              <w:t>De aannemingssom of het gefactureerde bedrag moet gelijk aan of groter zijn dan € 120.000,= zegge: honderdtwintigduizend euro exclusief BTW;</w:t>
            </w:r>
          </w:p>
          <w:p w14:paraId="0548FB8A" w14:textId="07E1E4DD" w:rsidR="00E73FAC" w:rsidRPr="003E7E53" w:rsidRDefault="00E73FAC" w:rsidP="005A2A85">
            <w:pPr>
              <w:pStyle w:val="Lijstalinea"/>
              <w:numPr>
                <w:ilvl w:val="0"/>
                <w:numId w:val="16"/>
              </w:numPr>
              <w:suppressAutoHyphens/>
              <w:rPr>
                <w:rFonts w:asciiTheme="minorHAnsi" w:hAnsiTheme="minorHAnsi" w:cstheme="minorHAnsi"/>
                <w:spacing w:val="0"/>
                <w:sz w:val="20"/>
              </w:rPr>
            </w:pPr>
            <w:r w:rsidRPr="003E7E53">
              <w:rPr>
                <w:rFonts w:asciiTheme="minorHAnsi" w:hAnsiTheme="minorHAnsi" w:cstheme="minorHAnsi"/>
                <w:spacing w:val="0"/>
                <w:sz w:val="20"/>
              </w:rPr>
              <w:t xml:space="preserve">De Inschrijver was belast met de organisatie en leiding van het referentiewerk (het projectmanagement) voor een opdrachtgever uit de publieke sector. Vereist is dat de Inschrijver jegens de publieke opdrachtgever </w:t>
            </w:r>
            <w:r w:rsidRPr="003E7E53">
              <w:rPr>
                <w:rFonts w:asciiTheme="minorHAnsi" w:hAnsiTheme="minorHAnsi" w:cstheme="minorHAnsi"/>
                <w:spacing w:val="0"/>
                <w:sz w:val="20"/>
              </w:rPr>
              <w:lastRenderedPageBreak/>
              <w:t>eindverantwoordelijk was voor de uitvoering van het referentieproject;</w:t>
            </w:r>
          </w:p>
          <w:p w14:paraId="5BE69241" w14:textId="32CF010C" w:rsidR="00E73FAC" w:rsidRPr="003E7E53" w:rsidRDefault="00E73FAC" w:rsidP="005A2A85">
            <w:pPr>
              <w:pStyle w:val="Lijstalinea"/>
              <w:numPr>
                <w:ilvl w:val="0"/>
                <w:numId w:val="16"/>
              </w:numPr>
              <w:suppressAutoHyphens/>
              <w:rPr>
                <w:rFonts w:asciiTheme="minorHAnsi" w:hAnsiTheme="minorHAnsi" w:cstheme="minorHAnsi"/>
                <w:spacing w:val="0"/>
                <w:sz w:val="20"/>
              </w:rPr>
            </w:pPr>
            <w:r w:rsidRPr="003E7E53">
              <w:rPr>
                <w:rFonts w:asciiTheme="minorHAnsi" w:hAnsiTheme="minorHAnsi" w:cstheme="minorHAnsi"/>
                <w:spacing w:val="0"/>
                <w:sz w:val="20"/>
              </w:rPr>
              <w:t>Het referentieproject dient op het moment van Inschrijving opgeleverd te zijn.</w:t>
            </w:r>
          </w:p>
          <w:p w14:paraId="779EAA7A" w14:textId="588EA866" w:rsidR="0069249D" w:rsidRPr="003E7E53" w:rsidRDefault="00323267" w:rsidP="003E7E53">
            <w:pPr>
              <w:suppressAutoHyphens/>
              <w:ind w:left="0"/>
              <w:jc w:val="both"/>
              <w:rPr>
                <w:rFonts w:asciiTheme="minorHAnsi" w:hAnsiTheme="minorHAnsi" w:cstheme="minorHAnsi"/>
                <w:spacing w:val="0"/>
                <w:sz w:val="20"/>
              </w:rPr>
            </w:pPr>
            <w:r w:rsidRPr="003E7E53">
              <w:rPr>
                <w:rFonts w:asciiTheme="minorHAnsi" w:hAnsiTheme="minorHAnsi" w:cstheme="minorHAnsi"/>
                <w:spacing w:val="0"/>
                <w:sz w:val="20"/>
              </w:rPr>
              <w:t>Ja/nee + toelichting</w:t>
            </w:r>
          </w:p>
          <w:p w14:paraId="2984414F" w14:textId="77777777" w:rsidR="00676A6C" w:rsidRDefault="00676A6C" w:rsidP="00E73FA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0"/>
                <w:szCs w:val="20"/>
              </w:rPr>
            </w:pPr>
          </w:p>
          <w:p w14:paraId="54A3CBA1" w14:textId="77777777" w:rsidR="00676A6C" w:rsidRDefault="00676A6C" w:rsidP="00E73FAC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</w:rPr>
            </w:pPr>
          </w:p>
          <w:p w14:paraId="3FC28870" w14:textId="77777777" w:rsidR="0069249D" w:rsidRPr="00C87A3C" w:rsidRDefault="0069249D" w:rsidP="00E73FAC">
            <w:pPr>
              <w:suppressAutoHyphens/>
              <w:ind w:left="0"/>
              <w:rPr>
                <w:rFonts w:asciiTheme="minorHAnsi" w:hAnsiTheme="minorHAnsi" w:cstheme="minorHAnsi"/>
                <w:spacing w:val="0"/>
                <w:sz w:val="20"/>
              </w:rPr>
            </w:pPr>
          </w:p>
        </w:tc>
        <w:tc>
          <w:tcPr>
            <w:tcW w:w="6067" w:type="dxa"/>
          </w:tcPr>
          <w:p w14:paraId="24F909DB" w14:textId="77777777" w:rsidR="0069249D" w:rsidRPr="00C87A3C" w:rsidRDefault="0069249D" w:rsidP="00FE5A42">
            <w:pPr>
              <w:suppressAutoHyphens/>
              <w:ind w:left="0"/>
              <w:jc w:val="both"/>
              <w:rPr>
                <w:rFonts w:asciiTheme="minorHAnsi" w:hAnsiTheme="minorHAnsi" w:cstheme="minorHAnsi"/>
                <w:spacing w:val="0"/>
                <w:sz w:val="20"/>
              </w:rPr>
            </w:pPr>
          </w:p>
        </w:tc>
      </w:tr>
      <w:tr w:rsidR="00292B20" w:rsidRPr="00292B20" w14:paraId="7A496F82" w14:textId="77777777" w:rsidTr="00FE5A42">
        <w:tc>
          <w:tcPr>
            <w:tcW w:w="3856" w:type="dxa"/>
          </w:tcPr>
          <w:p w14:paraId="405B59B5" w14:textId="77777777" w:rsidR="00292B20" w:rsidRDefault="00292B20" w:rsidP="00FE5A42">
            <w:pPr>
              <w:suppressAutoHyphens/>
              <w:ind w:left="0"/>
              <w:jc w:val="both"/>
              <w:rPr>
                <w:rFonts w:asciiTheme="minorHAnsi" w:hAnsiTheme="minorHAnsi" w:cstheme="minorHAnsi"/>
                <w:spacing w:val="0"/>
                <w:sz w:val="20"/>
              </w:rPr>
            </w:pPr>
            <w:r w:rsidRPr="00C87A3C">
              <w:rPr>
                <w:rFonts w:asciiTheme="minorHAnsi" w:hAnsiTheme="minorHAnsi" w:cstheme="minorHAnsi"/>
                <w:spacing w:val="0"/>
                <w:sz w:val="20"/>
              </w:rPr>
              <w:t>Is het referentieproject uitgevoerd in Combinatie?</w:t>
            </w:r>
          </w:p>
          <w:p w14:paraId="2F7A93B9" w14:textId="538C1701" w:rsidR="00C87A3C" w:rsidRPr="00C87A3C" w:rsidRDefault="00C87A3C" w:rsidP="00FE5A42">
            <w:pPr>
              <w:suppressAutoHyphens/>
              <w:ind w:left="0"/>
              <w:jc w:val="both"/>
              <w:rPr>
                <w:rFonts w:asciiTheme="minorHAnsi" w:hAnsiTheme="minorHAnsi" w:cstheme="minorHAnsi"/>
                <w:spacing w:val="0"/>
                <w:sz w:val="20"/>
              </w:rPr>
            </w:pPr>
          </w:p>
        </w:tc>
        <w:tc>
          <w:tcPr>
            <w:tcW w:w="6067" w:type="dxa"/>
          </w:tcPr>
          <w:p w14:paraId="0C81F51B" w14:textId="77777777" w:rsidR="00292B20" w:rsidRPr="00C87A3C" w:rsidRDefault="00292B20" w:rsidP="00FE5A42">
            <w:pPr>
              <w:suppressAutoHyphens/>
              <w:ind w:left="0"/>
              <w:jc w:val="both"/>
              <w:rPr>
                <w:rFonts w:asciiTheme="minorHAnsi" w:hAnsiTheme="minorHAnsi" w:cstheme="minorHAnsi"/>
                <w:spacing w:val="0"/>
                <w:sz w:val="20"/>
              </w:rPr>
            </w:pPr>
            <w:r w:rsidRPr="00C87A3C">
              <w:rPr>
                <w:rFonts w:asciiTheme="minorHAnsi" w:hAnsiTheme="minorHAnsi" w:cstheme="minorHAnsi"/>
                <w:spacing w:val="0"/>
                <w:sz w:val="20"/>
              </w:rPr>
              <w:t>Ja / Nee</w:t>
            </w:r>
          </w:p>
          <w:p w14:paraId="70A4B890" w14:textId="77777777" w:rsidR="00292B20" w:rsidRPr="00C87A3C" w:rsidRDefault="00292B20" w:rsidP="00FE5A42">
            <w:pPr>
              <w:suppressAutoHyphens/>
              <w:ind w:left="0"/>
              <w:jc w:val="both"/>
              <w:rPr>
                <w:rFonts w:asciiTheme="minorHAnsi" w:hAnsiTheme="minorHAnsi" w:cstheme="minorHAnsi"/>
                <w:spacing w:val="0"/>
                <w:sz w:val="20"/>
              </w:rPr>
            </w:pPr>
            <w:r w:rsidRPr="00C87A3C">
              <w:rPr>
                <w:rFonts w:asciiTheme="minorHAnsi" w:hAnsiTheme="minorHAnsi" w:cstheme="minorHAnsi"/>
                <w:spacing w:val="0"/>
                <w:sz w:val="20"/>
                <w:highlight w:val="green"/>
              </w:rPr>
              <w:t>[doorhalen wat niet van toepassing is]</w:t>
            </w:r>
          </w:p>
        </w:tc>
      </w:tr>
    </w:tbl>
    <w:p w14:paraId="2165A8F3" w14:textId="77777777" w:rsidR="00676A6C" w:rsidRDefault="00676A6C">
      <w:r>
        <w:br w:type="page"/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56"/>
        <w:gridCol w:w="6067"/>
      </w:tblGrid>
      <w:tr w:rsidR="00292B20" w:rsidRPr="001E56E5" w14:paraId="433DC7F7" w14:textId="77777777" w:rsidTr="00FE5A42">
        <w:tc>
          <w:tcPr>
            <w:tcW w:w="9923" w:type="dxa"/>
            <w:gridSpan w:val="2"/>
          </w:tcPr>
          <w:p w14:paraId="45A2BF30" w14:textId="556BBE05" w:rsidR="00292B20" w:rsidRDefault="00292B20" w:rsidP="00FE5A42">
            <w:pPr>
              <w:suppressAutoHyphens/>
              <w:ind w:left="0"/>
              <w:jc w:val="both"/>
              <w:rPr>
                <w:rFonts w:asciiTheme="minorHAnsi" w:hAnsiTheme="minorHAnsi" w:cstheme="minorHAnsi"/>
                <w:b/>
                <w:bCs/>
                <w:spacing w:val="0"/>
                <w:sz w:val="20"/>
              </w:rPr>
            </w:pPr>
            <w:r w:rsidRPr="00C87A3C">
              <w:rPr>
                <w:rFonts w:asciiTheme="minorHAnsi" w:hAnsiTheme="minorHAnsi" w:cstheme="minorHAnsi"/>
                <w:b/>
                <w:bCs/>
                <w:spacing w:val="0"/>
                <w:sz w:val="20"/>
              </w:rPr>
              <w:lastRenderedPageBreak/>
              <w:t xml:space="preserve">Indien </w:t>
            </w:r>
            <w:r w:rsidR="001F7833">
              <w:rPr>
                <w:rFonts w:asciiTheme="minorHAnsi" w:hAnsiTheme="minorHAnsi" w:cstheme="minorHAnsi"/>
                <w:b/>
                <w:bCs/>
                <w:spacing w:val="0"/>
                <w:sz w:val="20"/>
              </w:rPr>
              <w:t>de opdracht</w:t>
            </w:r>
            <w:r w:rsidRPr="00C87A3C">
              <w:rPr>
                <w:rFonts w:asciiTheme="minorHAnsi" w:hAnsiTheme="minorHAnsi" w:cstheme="minorHAnsi"/>
                <w:b/>
                <w:bCs/>
                <w:spacing w:val="0"/>
                <w:sz w:val="20"/>
              </w:rPr>
              <w:t xml:space="preserve"> is uitgevoerd in Combinatie:</w:t>
            </w:r>
          </w:p>
          <w:p w14:paraId="5082C148" w14:textId="0B8D4528" w:rsidR="00C87A3C" w:rsidRPr="00C87A3C" w:rsidRDefault="00C87A3C" w:rsidP="00FE5A42">
            <w:pPr>
              <w:suppressAutoHyphens/>
              <w:ind w:left="0"/>
              <w:jc w:val="both"/>
              <w:rPr>
                <w:rFonts w:asciiTheme="minorHAnsi" w:hAnsiTheme="minorHAnsi" w:cstheme="minorHAnsi"/>
                <w:spacing w:val="0"/>
                <w:sz w:val="20"/>
              </w:rPr>
            </w:pPr>
          </w:p>
        </w:tc>
      </w:tr>
      <w:tr w:rsidR="00292B20" w:rsidRPr="00292B20" w14:paraId="12ECB270" w14:textId="77777777" w:rsidTr="00FE5A42">
        <w:tc>
          <w:tcPr>
            <w:tcW w:w="3856" w:type="dxa"/>
          </w:tcPr>
          <w:p w14:paraId="3D0F0B05" w14:textId="77777777" w:rsidR="00292B20" w:rsidRDefault="00292B20" w:rsidP="00292B20">
            <w:pPr>
              <w:suppressAutoHyphens/>
              <w:ind w:left="0"/>
              <w:jc w:val="both"/>
              <w:rPr>
                <w:rFonts w:asciiTheme="minorHAnsi" w:hAnsiTheme="minorHAnsi" w:cstheme="minorHAnsi"/>
                <w:spacing w:val="0"/>
                <w:sz w:val="20"/>
              </w:rPr>
            </w:pPr>
            <w:r w:rsidRPr="00C87A3C">
              <w:rPr>
                <w:rFonts w:asciiTheme="minorHAnsi" w:hAnsiTheme="minorHAnsi" w:cstheme="minorHAnsi"/>
                <w:spacing w:val="0"/>
                <w:sz w:val="20"/>
              </w:rPr>
              <w:t xml:space="preserve">De namen van de overige </w:t>
            </w:r>
            <w:proofErr w:type="spellStart"/>
            <w:r w:rsidRPr="00C87A3C">
              <w:rPr>
                <w:rFonts w:asciiTheme="minorHAnsi" w:hAnsiTheme="minorHAnsi" w:cstheme="minorHAnsi"/>
                <w:spacing w:val="0"/>
                <w:sz w:val="20"/>
              </w:rPr>
              <w:t>combinanten</w:t>
            </w:r>
            <w:proofErr w:type="spellEnd"/>
            <w:r w:rsidRPr="00C87A3C">
              <w:rPr>
                <w:rFonts w:asciiTheme="minorHAnsi" w:hAnsiTheme="minorHAnsi" w:cstheme="minorHAnsi"/>
                <w:spacing w:val="0"/>
                <w:sz w:val="20"/>
              </w:rPr>
              <w:t xml:space="preserve"> in de Combinatie:</w:t>
            </w:r>
          </w:p>
          <w:p w14:paraId="360FB608" w14:textId="0F8D5BFF" w:rsidR="00C87A3C" w:rsidRPr="00C87A3C" w:rsidRDefault="00C87A3C" w:rsidP="00292B20">
            <w:pPr>
              <w:suppressAutoHyphens/>
              <w:ind w:left="0"/>
              <w:jc w:val="both"/>
              <w:rPr>
                <w:rFonts w:asciiTheme="minorHAnsi" w:hAnsiTheme="minorHAnsi" w:cstheme="minorHAnsi"/>
                <w:spacing w:val="0"/>
                <w:sz w:val="20"/>
              </w:rPr>
            </w:pPr>
          </w:p>
        </w:tc>
        <w:tc>
          <w:tcPr>
            <w:tcW w:w="6067" w:type="dxa"/>
          </w:tcPr>
          <w:p w14:paraId="5BB6E7EF" w14:textId="1C152EBA" w:rsidR="00292B20" w:rsidRPr="00C87A3C" w:rsidRDefault="00292B20" w:rsidP="00292B20">
            <w:pPr>
              <w:suppressAutoHyphens/>
              <w:ind w:left="0"/>
              <w:jc w:val="both"/>
              <w:rPr>
                <w:rFonts w:asciiTheme="minorHAnsi" w:hAnsiTheme="minorHAnsi" w:cstheme="minorHAnsi"/>
                <w:spacing w:val="0"/>
                <w:sz w:val="20"/>
              </w:rPr>
            </w:pPr>
          </w:p>
        </w:tc>
      </w:tr>
      <w:tr w:rsidR="00292B20" w:rsidRPr="00292B20" w14:paraId="2F34F22F" w14:textId="77777777" w:rsidTr="00FE5A42">
        <w:tc>
          <w:tcPr>
            <w:tcW w:w="3856" w:type="dxa"/>
          </w:tcPr>
          <w:p w14:paraId="35E06983" w14:textId="77777777" w:rsidR="00292B20" w:rsidRDefault="00292B20" w:rsidP="00292B20">
            <w:pPr>
              <w:suppressAutoHyphens/>
              <w:ind w:left="0"/>
              <w:jc w:val="both"/>
              <w:rPr>
                <w:rFonts w:asciiTheme="minorHAnsi" w:hAnsiTheme="minorHAnsi" w:cstheme="minorHAnsi"/>
                <w:spacing w:val="0"/>
                <w:sz w:val="20"/>
              </w:rPr>
            </w:pPr>
            <w:r w:rsidRPr="00C87A3C">
              <w:rPr>
                <w:rFonts w:asciiTheme="minorHAnsi" w:hAnsiTheme="minorHAnsi" w:cstheme="minorHAnsi"/>
                <w:spacing w:val="0"/>
                <w:sz w:val="20"/>
              </w:rPr>
              <w:t>De juridische participatieverhouding:</w:t>
            </w:r>
          </w:p>
          <w:p w14:paraId="1D863AC5" w14:textId="0526A04D" w:rsidR="00C87A3C" w:rsidRPr="00C87A3C" w:rsidRDefault="00C87A3C" w:rsidP="00292B20">
            <w:pPr>
              <w:suppressAutoHyphens/>
              <w:ind w:left="0"/>
              <w:jc w:val="both"/>
              <w:rPr>
                <w:rFonts w:asciiTheme="minorHAnsi" w:hAnsiTheme="minorHAnsi" w:cstheme="minorHAnsi"/>
                <w:spacing w:val="0"/>
                <w:sz w:val="20"/>
              </w:rPr>
            </w:pPr>
          </w:p>
        </w:tc>
        <w:tc>
          <w:tcPr>
            <w:tcW w:w="6067" w:type="dxa"/>
          </w:tcPr>
          <w:p w14:paraId="4F4F45C8" w14:textId="73AE5388" w:rsidR="00292B20" w:rsidRPr="00C87A3C" w:rsidRDefault="00292B20" w:rsidP="00292B20">
            <w:pPr>
              <w:suppressAutoHyphens/>
              <w:ind w:left="0"/>
              <w:jc w:val="both"/>
              <w:rPr>
                <w:rFonts w:asciiTheme="minorHAnsi" w:hAnsiTheme="minorHAnsi" w:cstheme="minorHAnsi"/>
                <w:spacing w:val="0"/>
                <w:sz w:val="20"/>
              </w:rPr>
            </w:pPr>
          </w:p>
        </w:tc>
      </w:tr>
      <w:tr w:rsidR="00292B20" w:rsidRPr="00292B20" w14:paraId="1C8F06B5" w14:textId="77777777" w:rsidTr="00FE5A42">
        <w:tc>
          <w:tcPr>
            <w:tcW w:w="3856" w:type="dxa"/>
          </w:tcPr>
          <w:p w14:paraId="1A116B91" w14:textId="77777777" w:rsidR="00292B20" w:rsidRDefault="00292B20" w:rsidP="00292B20">
            <w:pPr>
              <w:suppressAutoHyphens/>
              <w:ind w:left="0"/>
              <w:jc w:val="both"/>
              <w:rPr>
                <w:rFonts w:asciiTheme="minorHAnsi" w:hAnsiTheme="minorHAnsi" w:cstheme="minorHAnsi"/>
                <w:spacing w:val="0"/>
                <w:sz w:val="20"/>
              </w:rPr>
            </w:pPr>
            <w:r w:rsidRPr="00C87A3C">
              <w:rPr>
                <w:rFonts w:asciiTheme="minorHAnsi" w:hAnsiTheme="minorHAnsi" w:cstheme="minorHAnsi"/>
                <w:spacing w:val="0"/>
                <w:sz w:val="20"/>
              </w:rPr>
              <w:t xml:space="preserve">Percentage aandeel van iedere </w:t>
            </w:r>
            <w:proofErr w:type="spellStart"/>
            <w:r w:rsidRPr="00C87A3C">
              <w:rPr>
                <w:rFonts w:asciiTheme="minorHAnsi" w:hAnsiTheme="minorHAnsi" w:cstheme="minorHAnsi"/>
                <w:spacing w:val="0"/>
                <w:sz w:val="20"/>
              </w:rPr>
              <w:t>combinant</w:t>
            </w:r>
            <w:proofErr w:type="spellEnd"/>
            <w:r w:rsidRPr="00C87A3C">
              <w:rPr>
                <w:rFonts w:asciiTheme="minorHAnsi" w:hAnsiTheme="minorHAnsi" w:cstheme="minorHAnsi"/>
                <w:spacing w:val="0"/>
                <w:sz w:val="20"/>
              </w:rPr>
              <w:t xml:space="preserve"> in de Combinatie:</w:t>
            </w:r>
          </w:p>
          <w:p w14:paraId="1D3BB777" w14:textId="7D3CA1A0" w:rsidR="00C87A3C" w:rsidRPr="00C87A3C" w:rsidRDefault="00C87A3C" w:rsidP="00292B20">
            <w:pPr>
              <w:suppressAutoHyphens/>
              <w:ind w:left="0"/>
              <w:jc w:val="both"/>
              <w:rPr>
                <w:rFonts w:asciiTheme="minorHAnsi" w:hAnsiTheme="minorHAnsi" w:cstheme="minorHAnsi"/>
                <w:spacing w:val="0"/>
                <w:sz w:val="20"/>
              </w:rPr>
            </w:pPr>
          </w:p>
        </w:tc>
        <w:tc>
          <w:tcPr>
            <w:tcW w:w="6067" w:type="dxa"/>
          </w:tcPr>
          <w:p w14:paraId="100B4CD3" w14:textId="01C790EE" w:rsidR="00292B20" w:rsidRPr="00C87A3C" w:rsidRDefault="00292B20" w:rsidP="00292B20">
            <w:pPr>
              <w:suppressAutoHyphens/>
              <w:ind w:left="0"/>
              <w:jc w:val="both"/>
              <w:rPr>
                <w:rFonts w:asciiTheme="minorHAnsi" w:hAnsiTheme="minorHAnsi" w:cstheme="minorHAnsi"/>
                <w:spacing w:val="0"/>
                <w:sz w:val="20"/>
              </w:rPr>
            </w:pPr>
          </w:p>
        </w:tc>
      </w:tr>
      <w:tr w:rsidR="00292B20" w:rsidRPr="00292B20" w14:paraId="5D87EFAB" w14:textId="77777777" w:rsidTr="00FE5A42">
        <w:tc>
          <w:tcPr>
            <w:tcW w:w="3856" w:type="dxa"/>
          </w:tcPr>
          <w:p w14:paraId="3D2710BC" w14:textId="77777777" w:rsidR="00292B20" w:rsidRDefault="00292B20" w:rsidP="00292B20">
            <w:pPr>
              <w:suppressAutoHyphens/>
              <w:ind w:left="0"/>
              <w:jc w:val="both"/>
              <w:rPr>
                <w:rFonts w:asciiTheme="minorHAnsi" w:hAnsiTheme="minorHAnsi" w:cstheme="minorHAnsi"/>
                <w:spacing w:val="0"/>
                <w:sz w:val="20"/>
              </w:rPr>
            </w:pPr>
            <w:r w:rsidRPr="00C87A3C">
              <w:rPr>
                <w:rFonts w:asciiTheme="minorHAnsi" w:hAnsiTheme="minorHAnsi" w:cstheme="minorHAnsi"/>
                <w:spacing w:val="0"/>
                <w:sz w:val="20"/>
              </w:rPr>
              <w:t xml:space="preserve">Welke onderdelen van de opdracht daadwerkelijk door de betreffende </w:t>
            </w:r>
            <w:proofErr w:type="spellStart"/>
            <w:r w:rsidRPr="00C87A3C">
              <w:rPr>
                <w:rFonts w:asciiTheme="minorHAnsi" w:hAnsiTheme="minorHAnsi" w:cstheme="minorHAnsi"/>
                <w:spacing w:val="0"/>
                <w:sz w:val="20"/>
              </w:rPr>
              <w:t>combinant</w:t>
            </w:r>
            <w:proofErr w:type="spellEnd"/>
            <w:r w:rsidRPr="00C87A3C">
              <w:rPr>
                <w:rFonts w:asciiTheme="minorHAnsi" w:hAnsiTheme="minorHAnsi" w:cstheme="minorHAnsi"/>
                <w:spacing w:val="0"/>
                <w:sz w:val="20"/>
              </w:rPr>
              <w:t xml:space="preserve"> zijn uitgevoerd:</w:t>
            </w:r>
          </w:p>
          <w:p w14:paraId="36010F3E" w14:textId="295857A5" w:rsidR="00C87A3C" w:rsidRPr="00C87A3C" w:rsidRDefault="00C87A3C" w:rsidP="00292B20">
            <w:pPr>
              <w:suppressAutoHyphens/>
              <w:ind w:left="0"/>
              <w:jc w:val="both"/>
              <w:rPr>
                <w:rFonts w:asciiTheme="minorHAnsi" w:hAnsiTheme="minorHAnsi" w:cstheme="minorHAnsi"/>
                <w:spacing w:val="0"/>
                <w:sz w:val="20"/>
              </w:rPr>
            </w:pPr>
          </w:p>
        </w:tc>
        <w:tc>
          <w:tcPr>
            <w:tcW w:w="6067" w:type="dxa"/>
          </w:tcPr>
          <w:p w14:paraId="19FB6CC1" w14:textId="600FAC23" w:rsidR="00292B20" w:rsidRPr="00C87A3C" w:rsidRDefault="00292B20" w:rsidP="00292B20">
            <w:pPr>
              <w:suppressAutoHyphens/>
              <w:ind w:left="0"/>
              <w:jc w:val="both"/>
              <w:rPr>
                <w:rFonts w:asciiTheme="minorHAnsi" w:hAnsiTheme="minorHAnsi" w:cstheme="minorHAnsi"/>
                <w:spacing w:val="0"/>
                <w:sz w:val="20"/>
              </w:rPr>
            </w:pPr>
          </w:p>
        </w:tc>
      </w:tr>
      <w:tr w:rsidR="00292B20" w:rsidRPr="00292B20" w14:paraId="7DFFA44F" w14:textId="77777777" w:rsidTr="00FE5A42">
        <w:tc>
          <w:tcPr>
            <w:tcW w:w="3856" w:type="dxa"/>
          </w:tcPr>
          <w:p w14:paraId="5A0E11BF" w14:textId="4FD68405" w:rsidR="00292B20" w:rsidRDefault="00292B20" w:rsidP="00292B20">
            <w:pPr>
              <w:suppressAutoHyphens/>
              <w:ind w:left="0"/>
              <w:jc w:val="both"/>
              <w:rPr>
                <w:rFonts w:asciiTheme="minorHAnsi" w:hAnsiTheme="minorHAnsi" w:cstheme="minorHAnsi"/>
                <w:spacing w:val="0"/>
                <w:sz w:val="20"/>
              </w:rPr>
            </w:pPr>
            <w:r w:rsidRPr="00C87A3C">
              <w:rPr>
                <w:rFonts w:asciiTheme="minorHAnsi" w:hAnsiTheme="minorHAnsi" w:cstheme="minorHAnsi"/>
                <w:spacing w:val="0"/>
                <w:sz w:val="20"/>
              </w:rPr>
              <w:t>Doet Inschrijver voor het referentieproject een beroep op een Derde?</w:t>
            </w:r>
          </w:p>
          <w:p w14:paraId="52379960" w14:textId="1EB9D431" w:rsidR="00C87A3C" w:rsidRPr="00C87A3C" w:rsidRDefault="00C87A3C" w:rsidP="00292B20">
            <w:pPr>
              <w:suppressAutoHyphens/>
              <w:ind w:left="0"/>
              <w:jc w:val="both"/>
              <w:rPr>
                <w:rFonts w:asciiTheme="minorHAnsi" w:hAnsiTheme="minorHAnsi" w:cstheme="minorHAnsi"/>
                <w:spacing w:val="0"/>
                <w:sz w:val="20"/>
              </w:rPr>
            </w:pPr>
          </w:p>
        </w:tc>
        <w:tc>
          <w:tcPr>
            <w:tcW w:w="6067" w:type="dxa"/>
          </w:tcPr>
          <w:p w14:paraId="3A03DA1B" w14:textId="77777777" w:rsidR="00292B20" w:rsidRPr="00C87A3C" w:rsidRDefault="00292B20" w:rsidP="00292B20">
            <w:pPr>
              <w:suppressAutoHyphens/>
              <w:ind w:left="0"/>
              <w:jc w:val="both"/>
              <w:rPr>
                <w:rFonts w:asciiTheme="minorHAnsi" w:hAnsiTheme="minorHAnsi" w:cstheme="minorHAnsi"/>
                <w:spacing w:val="0"/>
                <w:sz w:val="20"/>
              </w:rPr>
            </w:pPr>
            <w:r w:rsidRPr="00C87A3C">
              <w:rPr>
                <w:rFonts w:asciiTheme="minorHAnsi" w:hAnsiTheme="minorHAnsi" w:cstheme="minorHAnsi"/>
                <w:spacing w:val="0"/>
                <w:sz w:val="20"/>
              </w:rPr>
              <w:t>Ja / Nee</w:t>
            </w:r>
          </w:p>
          <w:p w14:paraId="40D31CAB" w14:textId="77777777" w:rsidR="00292B20" w:rsidRPr="00C87A3C" w:rsidRDefault="00292B20" w:rsidP="00292B20">
            <w:pPr>
              <w:suppressAutoHyphens/>
              <w:ind w:left="0"/>
              <w:jc w:val="both"/>
              <w:rPr>
                <w:rFonts w:asciiTheme="minorHAnsi" w:hAnsiTheme="minorHAnsi" w:cstheme="minorHAnsi"/>
                <w:spacing w:val="0"/>
                <w:sz w:val="20"/>
              </w:rPr>
            </w:pPr>
            <w:r w:rsidRPr="00C87A3C">
              <w:rPr>
                <w:rFonts w:asciiTheme="minorHAnsi" w:hAnsiTheme="minorHAnsi" w:cstheme="minorHAnsi"/>
                <w:spacing w:val="0"/>
                <w:sz w:val="20"/>
                <w:highlight w:val="green"/>
              </w:rPr>
              <w:t>[doorhalen wat niet van toepassing is]</w:t>
            </w:r>
          </w:p>
        </w:tc>
      </w:tr>
      <w:tr w:rsidR="00C87A3C" w:rsidRPr="001E56E5" w14:paraId="3B8C82AF" w14:textId="77777777" w:rsidTr="00FE5A42">
        <w:tc>
          <w:tcPr>
            <w:tcW w:w="9923" w:type="dxa"/>
            <w:gridSpan w:val="2"/>
          </w:tcPr>
          <w:p w14:paraId="6C329D02" w14:textId="77777777" w:rsidR="00C87A3C" w:rsidRDefault="00C87A3C" w:rsidP="00FE5A42">
            <w:pPr>
              <w:suppressAutoHyphens/>
              <w:ind w:left="0"/>
              <w:jc w:val="both"/>
              <w:rPr>
                <w:rFonts w:asciiTheme="minorHAnsi" w:hAnsiTheme="minorHAnsi" w:cstheme="minorHAnsi"/>
                <w:b/>
                <w:bCs/>
                <w:spacing w:val="0"/>
                <w:sz w:val="20"/>
              </w:rPr>
            </w:pPr>
            <w:r w:rsidRPr="00CC232D">
              <w:rPr>
                <w:rFonts w:asciiTheme="minorHAnsi" w:hAnsiTheme="minorHAnsi" w:cstheme="minorHAnsi"/>
                <w:b/>
                <w:bCs/>
                <w:spacing w:val="0"/>
                <w:sz w:val="20"/>
              </w:rPr>
              <w:t>Indien een beroep wordt gedaan op een Derde:</w:t>
            </w:r>
          </w:p>
          <w:p w14:paraId="45467893" w14:textId="68CBC432" w:rsidR="00C87A3C" w:rsidRPr="00CC232D" w:rsidRDefault="00C87A3C" w:rsidP="00FE5A42">
            <w:pPr>
              <w:suppressAutoHyphens/>
              <w:ind w:left="0"/>
              <w:jc w:val="both"/>
              <w:rPr>
                <w:rFonts w:asciiTheme="minorHAnsi" w:hAnsiTheme="minorHAnsi" w:cstheme="minorHAnsi"/>
                <w:spacing w:val="0"/>
                <w:sz w:val="20"/>
              </w:rPr>
            </w:pPr>
          </w:p>
        </w:tc>
      </w:tr>
      <w:tr w:rsidR="00C87A3C" w:rsidRPr="00292B20" w14:paraId="344D835C" w14:textId="77777777" w:rsidTr="00FE5A42">
        <w:tc>
          <w:tcPr>
            <w:tcW w:w="3856" w:type="dxa"/>
          </w:tcPr>
          <w:p w14:paraId="5D101BEA" w14:textId="77777777" w:rsidR="00C87A3C" w:rsidRDefault="00C87A3C" w:rsidP="00FE5A42">
            <w:pPr>
              <w:suppressAutoHyphens/>
              <w:ind w:left="0"/>
              <w:jc w:val="both"/>
              <w:rPr>
                <w:rFonts w:asciiTheme="minorHAnsi" w:hAnsiTheme="minorHAnsi" w:cstheme="minorHAnsi"/>
                <w:spacing w:val="0"/>
                <w:sz w:val="20"/>
              </w:rPr>
            </w:pPr>
            <w:r w:rsidRPr="00CC232D">
              <w:rPr>
                <w:rFonts w:asciiTheme="minorHAnsi" w:hAnsiTheme="minorHAnsi" w:cstheme="minorHAnsi"/>
                <w:spacing w:val="0"/>
                <w:sz w:val="20"/>
              </w:rPr>
              <w:t>Naam, adres, en vestigingsplaats van die Derde:</w:t>
            </w:r>
          </w:p>
          <w:p w14:paraId="187E40E7" w14:textId="6CBE56AD" w:rsidR="00C87A3C" w:rsidRPr="00CC232D" w:rsidRDefault="00C87A3C" w:rsidP="00FE5A42">
            <w:pPr>
              <w:suppressAutoHyphens/>
              <w:ind w:left="0"/>
              <w:jc w:val="both"/>
              <w:rPr>
                <w:rFonts w:asciiTheme="minorHAnsi" w:hAnsiTheme="minorHAnsi" w:cstheme="minorHAnsi"/>
                <w:spacing w:val="0"/>
                <w:sz w:val="20"/>
              </w:rPr>
            </w:pPr>
          </w:p>
        </w:tc>
        <w:tc>
          <w:tcPr>
            <w:tcW w:w="6067" w:type="dxa"/>
          </w:tcPr>
          <w:p w14:paraId="3E8CA2C7" w14:textId="77777777" w:rsidR="00C87A3C" w:rsidRPr="00292B20" w:rsidRDefault="00C87A3C" w:rsidP="00FE5A42">
            <w:pPr>
              <w:suppressAutoHyphens/>
              <w:ind w:left="0"/>
              <w:jc w:val="both"/>
              <w:rPr>
                <w:rFonts w:asciiTheme="minorHAnsi" w:hAnsiTheme="minorHAnsi" w:cstheme="minorHAnsi"/>
                <w:color w:val="FF0000"/>
                <w:spacing w:val="0"/>
                <w:sz w:val="20"/>
              </w:rPr>
            </w:pPr>
          </w:p>
        </w:tc>
      </w:tr>
      <w:tr w:rsidR="00292B20" w:rsidRPr="001E56E5" w14:paraId="0EC79B07" w14:textId="77777777" w:rsidTr="00FE5A42">
        <w:tc>
          <w:tcPr>
            <w:tcW w:w="9923" w:type="dxa"/>
            <w:gridSpan w:val="2"/>
          </w:tcPr>
          <w:p w14:paraId="3375450A" w14:textId="77777777" w:rsidR="00292B20" w:rsidRDefault="00C87A3C" w:rsidP="00FE5A42">
            <w:pPr>
              <w:suppressAutoHyphens/>
              <w:ind w:left="0"/>
              <w:jc w:val="both"/>
              <w:rPr>
                <w:rFonts w:asciiTheme="minorHAnsi" w:hAnsiTheme="minorHAnsi" w:cstheme="minorHAnsi"/>
                <w:b/>
                <w:bCs/>
                <w:spacing w:val="0"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pacing w:val="0"/>
                <w:sz w:val="20"/>
              </w:rPr>
              <w:t>Algemene kenmerken van het referentieproject:</w:t>
            </w:r>
          </w:p>
          <w:p w14:paraId="114492FC" w14:textId="4E0BBD98" w:rsidR="00C87A3C" w:rsidRPr="00CC232D" w:rsidRDefault="00C87A3C" w:rsidP="00FE5A42">
            <w:pPr>
              <w:suppressAutoHyphens/>
              <w:ind w:left="0"/>
              <w:jc w:val="both"/>
              <w:rPr>
                <w:rFonts w:asciiTheme="minorHAnsi" w:hAnsiTheme="minorHAnsi" w:cstheme="minorHAnsi"/>
                <w:spacing w:val="0"/>
                <w:sz w:val="20"/>
              </w:rPr>
            </w:pPr>
          </w:p>
        </w:tc>
      </w:tr>
      <w:tr w:rsidR="00292B20" w:rsidRPr="00292B20" w14:paraId="5F9A41CD" w14:textId="77777777" w:rsidTr="00FE5A42">
        <w:tc>
          <w:tcPr>
            <w:tcW w:w="3856" w:type="dxa"/>
          </w:tcPr>
          <w:p w14:paraId="045C0EFB" w14:textId="77777777" w:rsidR="00292B20" w:rsidRDefault="00C87A3C" w:rsidP="00292B20">
            <w:pPr>
              <w:suppressAutoHyphens/>
              <w:ind w:left="0"/>
              <w:jc w:val="both"/>
              <w:rPr>
                <w:rFonts w:asciiTheme="minorHAnsi" w:hAnsiTheme="minorHAnsi" w:cstheme="minorHAnsi"/>
                <w:spacing w:val="0"/>
                <w:sz w:val="20"/>
              </w:rPr>
            </w:pPr>
            <w:r>
              <w:rPr>
                <w:rFonts w:asciiTheme="minorHAnsi" w:hAnsiTheme="minorHAnsi" w:cstheme="minorHAnsi"/>
                <w:spacing w:val="0"/>
                <w:sz w:val="20"/>
              </w:rPr>
              <w:t>Aanduiding referentieproject:</w:t>
            </w:r>
          </w:p>
          <w:p w14:paraId="040747B4" w14:textId="34E65BC9" w:rsidR="00C87A3C" w:rsidRPr="00CC232D" w:rsidRDefault="00C87A3C" w:rsidP="00292B20">
            <w:pPr>
              <w:suppressAutoHyphens/>
              <w:ind w:left="0"/>
              <w:jc w:val="both"/>
              <w:rPr>
                <w:rFonts w:asciiTheme="minorHAnsi" w:hAnsiTheme="minorHAnsi" w:cstheme="minorHAnsi"/>
                <w:spacing w:val="0"/>
                <w:sz w:val="20"/>
              </w:rPr>
            </w:pPr>
          </w:p>
        </w:tc>
        <w:tc>
          <w:tcPr>
            <w:tcW w:w="6067" w:type="dxa"/>
          </w:tcPr>
          <w:p w14:paraId="265680DC" w14:textId="4776BE39" w:rsidR="00292B20" w:rsidRPr="00292B20" w:rsidRDefault="00292B20" w:rsidP="00292B20">
            <w:pPr>
              <w:suppressAutoHyphens/>
              <w:ind w:left="0"/>
              <w:jc w:val="both"/>
              <w:rPr>
                <w:rFonts w:asciiTheme="minorHAnsi" w:hAnsiTheme="minorHAnsi" w:cstheme="minorHAnsi"/>
                <w:color w:val="FF0000"/>
                <w:spacing w:val="0"/>
                <w:sz w:val="20"/>
              </w:rPr>
            </w:pPr>
          </w:p>
        </w:tc>
      </w:tr>
      <w:tr w:rsidR="00C87A3C" w:rsidRPr="001E56E5" w14:paraId="0FB835A9" w14:textId="77777777" w:rsidTr="00B258FE">
        <w:tc>
          <w:tcPr>
            <w:tcW w:w="3856" w:type="dxa"/>
          </w:tcPr>
          <w:p w14:paraId="49297039" w14:textId="77777777" w:rsidR="00C87A3C" w:rsidRDefault="00C87A3C" w:rsidP="00292B20">
            <w:pPr>
              <w:suppressAutoHyphens/>
              <w:ind w:left="0"/>
              <w:jc w:val="both"/>
              <w:rPr>
                <w:rFonts w:asciiTheme="minorHAnsi" w:hAnsiTheme="minorHAnsi" w:cstheme="minorHAnsi"/>
                <w:spacing w:val="0"/>
                <w:sz w:val="20"/>
              </w:rPr>
            </w:pPr>
            <w:r>
              <w:rPr>
                <w:rFonts w:asciiTheme="minorHAnsi" w:hAnsiTheme="minorHAnsi" w:cstheme="minorHAnsi"/>
                <w:spacing w:val="0"/>
                <w:sz w:val="20"/>
              </w:rPr>
              <w:t>Plaats van uitvoering van het referentieproject:</w:t>
            </w:r>
          </w:p>
          <w:p w14:paraId="232D3F36" w14:textId="5AB7684E" w:rsidR="00C87A3C" w:rsidRPr="00125098" w:rsidRDefault="00C87A3C" w:rsidP="00292B20">
            <w:pPr>
              <w:suppressAutoHyphens/>
              <w:ind w:left="0"/>
              <w:jc w:val="both"/>
              <w:rPr>
                <w:rFonts w:asciiTheme="minorHAnsi" w:hAnsiTheme="minorHAnsi" w:cstheme="minorHAnsi"/>
                <w:spacing w:val="0"/>
                <w:sz w:val="20"/>
              </w:rPr>
            </w:pPr>
          </w:p>
        </w:tc>
        <w:tc>
          <w:tcPr>
            <w:tcW w:w="6067" w:type="dxa"/>
          </w:tcPr>
          <w:p w14:paraId="19DEB451" w14:textId="77777777" w:rsidR="00C87A3C" w:rsidRPr="001E56E5" w:rsidRDefault="00C87A3C" w:rsidP="00292B20">
            <w:pPr>
              <w:suppressAutoHyphens/>
              <w:ind w:left="0"/>
              <w:jc w:val="both"/>
              <w:rPr>
                <w:rFonts w:asciiTheme="minorHAnsi" w:hAnsiTheme="minorHAnsi" w:cstheme="minorHAnsi"/>
                <w:spacing w:val="0"/>
                <w:sz w:val="20"/>
              </w:rPr>
            </w:pPr>
          </w:p>
        </w:tc>
      </w:tr>
      <w:tr w:rsidR="00292B20" w:rsidRPr="001E56E5" w14:paraId="24025474" w14:textId="77777777" w:rsidTr="00B258FE">
        <w:tc>
          <w:tcPr>
            <w:tcW w:w="3856" w:type="dxa"/>
          </w:tcPr>
          <w:p w14:paraId="35D0295D" w14:textId="77777777" w:rsidR="00292B20" w:rsidRDefault="00292B20" w:rsidP="00292B20">
            <w:pPr>
              <w:suppressAutoHyphens/>
              <w:ind w:left="0"/>
              <w:jc w:val="both"/>
              <w:rPr>
                <w:rFonts w:asciiTheme="minorHAnsi" w:hAnsiTheme="minorHAnsi" w:cstheme="minorHAnsi"/>
                <w:spacing w:val="0"/>
                <w:sz w:val="20"/>
              </w:rPr>
            </w:pPr>
            <w:r w:rsidRPr="00125098">
              <w:rPr>
                <w:rFonts w:asciiTheme="minorHAnsi" w:hAnsiTheme="minorHAnsi" w:cstheme="minorHAnsi"/>
                <w:spacing w:val="0"/>
                <w:sz w:val="20"/>
              </w:rPr>
              <w:t>Naam</w:t>
            </w:r>
            <w:r>
              <w:rPr>
                <w:rFonts w:asciiTheme="minorHAnsi" w:hAnsiTheme="minorHAnsi" w:cstheme="minorHAnsi"/>
                <w:spacing w:val="0"/>
                <w:sz w:val="20"/>
              </w:rPr>
              <w:t>, adres en vestigingsplaats</w:t>
            </w:r>
            <w:r w:rsidRPr="00125098">
              <w:rPr>
                <w:rFonts w:asciiTheme="minorHAnsi" w:hAnsiTheme="minorHAnsi" w:cstheme="minorHAnsi"/>
                <w:spacing w:val="0"/>
                <w:sz w:val="20"/>
              </w:rPr>
              <w:t xml:space="preserve"> van de Opdrachtgever</w:t>
            </w:r>
            <w:r w:rsidRPr="00125098">
              <w:rPr>
                <w:rFonts w:asciiTheme="minorHAnsi" w:hAnsiTheme="minorHAnsi" w:cstheme="minorHAnsi"/>
                <w:spacing w:val="0"/>
                <w:sz w:val="20"/>
                <w:vertAlign w:val="superscript"/>
              </w:rPr>
              <w:footnoteReference w:id="2"/>
            </w:r>
            <w:r w:rsidRPr="00125098">
              <w:rPr>
                <w:rFonts w:asciiTheme="minorHAnsi" w:hAnsiTheme="minorHAnsi" w:cstheme="minorHAnsi"/>
                <w:spacing w:val="0"/>
                <w:sz w:val="20"/>
              </w:rPr>
              <w:t xml:space="preserve"> van </w:t>
            </w:r>
            <w:r>
              <w:rPr>
                <w:rFonts w:asciiTheme="minorHAnsi" w:hAnsiTheme="minorHAnsi" w:cstheme="minorHAnsi"/>
                <w:spacing w:val="0"/>
                <w:sz w:val="20"/>
              </w:rPr>
              <w:t>de</w:t>
            </w:r>
            <w:r w:rsidRPr="00125098">
              <w:rPr>
                <w:rFonts w:asciiTheme="minorHAnsi" w:hAnsiTheme="minorHAnsi" w:cstheme="minorHAnsi"/>
                <w:spacing w:val="0"/>
                <w:sz w:val="20"/>
              </w:rPr>
              <w:t xml:space="preserve"> betreffende referentie</w:t>
            </w:r>
            <w:r>
              <w:rPr>
                <w:rFonts w:asciiTheme="minorHAnsi" w:hAnsiTheme="minorHAnsi" w:cstheme="minorHAnsi"/>
                <w:spacing w:val="0"/>
                <w:sz w:val="20"/>
              </w:rPr>
              <w:t>opdracht</w:t>
            </w:r>
            <w:r w:rsidRPr="00125098">
              <w:rPr>
                <w:rFonts w:asciiTheme="minorHAnsi" w:hAnsiTheme="minorHAnsi" w:cstheme="minorHAnsi"/>
                <w:spacing w:val="0"/>
                <w:sz w:val="20"/>
              </w:rPr>
              <w:t>:</w:t>
            </w:r>
          </w:p>
          <w:p w14:paraId="36B59427" w14:textId="55C30629" w:rsidR="00C87A3C" w:rsidRPr="001E56E5" w:rsidRDefault="00C87A3C" w:rsidP="00292B20">
            <w:pPr>
              <w:suppressAutoHyphens/>
              <w:ind w:left="0"/>
              <w:jc w:val="both"/>
              <w:rPr>
                <w:rFonts w:asciiTheme="minorHAnsi" w:hAnsiTheme="minorHAnsi" w:cstheme="minorHAnsi"/>
                <w:spacing w:val="0"/>
                <w:sz w:val="20"/>
              </w:rPr>
            </w:pPr>
          </w:p>
        </w:tc>
        <w:tc>
          <w:tcPr>
            <w:tcW w:w="6067" w:type="dxa"/>
          </w:tcPr>
          <w:p w14:paraId="6F016811" w14:textId="77777777" w:rsidR="00292B20" w:rsidRPr="001E56E5" w:rsidRDefault="00292B20" w:rsidP="00292B20">
            <w:pPr>
              <w:suppressAutoHyphens/>
              <w:ind w:left="0"/>
              <w:jc w:val="both"/>
              <w:rPr>
                <w:rFonts w:asciiTheme="minorHAnsi" w:hAnsiTheme="minorHAnsi" w:cstheme="minorHAnsi"/>
                <w:spacing w:val="0"/>
                <w:sz w:val="20"/>
              </w:rPr>
            </w:pPr>
          </w:p>
        </w:tc>
      </w:tr>
      <w:tr w:rsidR="00292B20" w:rsidRPr="001E56E5" w14:paraId="2FB7329A" w14:textId="77777777" w:rsidTr="00B258FE">
        <w:tc>
          <w:tcPr>
            <w:tcW w:w="3856" w:type="dxa"/>
          </w:tcPr>
          <w:p w14:paraId="7131DB67" w14:textId="77777777" w:rsidR="00292B20" w:rsidRDefault="00292B20" w:rsidP="00292B20">
            <w:pPr>
              <w:suppressAutoHyphens/>
              <w:ind w:left="0"/>
              <w:jc w:val="both"/>
              <w:rPr>
                <w:rFonts w:asciiTheme="minorHAnsi" w:hAnsiTheme="minorHAnsi" w:cstheme="minorHAnsi"/>
                <w:spacing w:val="0"/>
                <w:sz w:val="20"/>
              </w:rPr>
            </w:pPr>
            <w:r>
              <w:rPr>
                <w:rFonts w:asciiTheme="minorHAnsi" w:hAnsiTheme="minorHAnsi" w:cstheme="minorHAnsi"/>
                <w:spacing w:val="0"/>
                <w:sz w:val="20"/>
              </w:rPr>
              <w:t xml:space="preserve">Type organisatie van de Opdrachtgever </w:t>
            </w:r>
            <w:r w:rsidRPr="00125098">
              <w:rPr>
                <w:rFonts w:asciiTheme="minorHAnsi" w:hAnsiTheme="minorHAnsi" w:cstheme="minorHAnsi"/>
                <w:spacing w:val="0"/>
                <w:sz w:val="20"/>
              </w:rPr>
              <w:t xml:space="preserve">van </w:t>
            </w:r>
            <w:r>
              <w:rPr>
                <w:rFonts w:asciiTheme="minorHAnsi" w:hAnsiTheme="minorHAnsi" w:cstheme="minorHAnsi"/>
                <w:spacing w:val="0"/>
                <w:sz w:val="20"/>
              </w:rPr>
              <w:t>de</w:t>
            </w:r>
            <w:r w:rsidRPr="00125098">
              <w:rPr>
                <w:rFonts w:asciiTheme="minorHAnsi" w:hAnsiTheme="minorHAnsi" w:cstheme="minorHAnsi"/>
                <w:spacing w:val="0"/>
                <w:sz w:val="20"/>
              </w:rPr>
              <w:t xml:space="preserve"> betreffende referentie</w:t>
            </w:r>
            <w:r>
              <w:rPr>
                <w:rFonts w:asciiTheme="minorHAnsi" w:hAnsiTheme="minorHAnsi" w:cstheme="minorHAnsi"/>
                <w:spacing w:val="0"/>
                <w:sz w:val="20"/>
              </w:rPr>
              <w:t>opdracht</w:t>
            </w:r>
            <w:r w:rsidRPr="00125098">
              <w:rPr>
                <w:rFonts w:asciiTheme="minorHAnsi" w:hAnsiTheme="minorHAnsi" w:cstheme="minorHAnsi"/>
                <w:spacing w:val="0"/>
                <w:sz w:val="20"/>
              </w:rPr>
              <w:t>:</w:t>
            </w:r>
          </w:p>
          <w:p w14:paraId="0967ED56" w14:textId="0DCF9FCB" w:rsidR="00C87A3C" w:rsidRPr="001E56E5" w:rsidRDefault="00C87A3C" w:rsidP="00292B20">
            <w:pPr>
              <w:suppressAutoHyphens/>
              <w:ind w:left="0"/>
              <w:jc w:val="both"/>
              <w:rPr>
                <w:rFonts w:asciiTheme="minorHAnsi" w:hAnsiTheme="minorHAnsi" w:cstheme="minorHAnsi"/>
                <w:spacing w:val="0"/>
                <w:sz w:val="20"/>
              </w:rPr>
            </w:pPr>
          </w:p>
        </w:tc>
        <w:tc>
          <w:tcPr>
            <w:tcW w:w="6067" w:type="dxa"/>
          </w:tcPr>
          <w:p w14:paraId="7308B290" w14:textId="77777777" w:rsidR="00292B20" w:rsidRPr="001E56E5" w:rsidRDefault="00292B20" w:rsidP="00292B20">
            <w:pPr>
              <w:suppressAutoHyphens/>
              <w:ind w:left="0"/>
              <w:jc w:val="both"/>
              <w:rPr>
                <w:rFonts w:asciiTheme="minorHAnsi" w:hAnsiTheme="minorHAnsi" w:cstheme="minorHAnsi"/>
                <w:spacing w:val="0"/>
                <w:sz w:val="20"/>
              </w:rPr>
            </w:pPr>
          </w:p>
        </w:tc>
      </w:tr>
      <w:tr w:rsidR="00292B20" w:rsidRPr="001E56E5" w14:paraId="7BEAD389" w14:textId="77777777" w:rsidTr="00B258FE">
        <w:tc>
          <w:tcPr>
            <w:tcW w:w="3856" w:type="dxa"/>
          </w:tcPr>
          <w:p w14:paraId="3C829CA7" w14:textId="77777777" w:rsidR="00292B20" w:rsidRDefault="00292B20" w:rsidP="00292B20">
            <w:pPr>
              <w:suppressAutoHyphens/>
              <w:ind w:left="0"/>
              <w:jc w:val="both"/>
              <w:rPr>
                <w:rFonts w:asciiTheme="minorHAnsi" w:hAnsiTheme="minorHAnsi" w:cstheme="minorHAnsi"/>
                <w:spacing w:val="0"/>
                <w:sz w:val="20"/>
              </w:rPr>
            </w:pPr>
            <w:r>
              <w:rPr>
                <w:rFonts w:asciiTheme="minorHAnsi" w:hAnsiTheme="minorHAnsi" w:cstheme="minorHAnsi"/>
                <w:spacing w:val="0"/>
                <w:sz w:val="20"/>
              </w:rPr>
              <w:t xml:space="preserve">Naam </w:t>
            </w:r>
            <w:r w:rsidRPr="001E56E5">
              <w:rPr>
                <w:rFonts w:asciiTheme="minorHAnsi" w:hAnsiTheme="minorHAnsi" w:cstheme="minorHAnsi"/>
                <w:spacing w:val="0"/>
                <w:sz w:val="20"/>
              </w:rPr>
              <w:t>contractpersoon</w:t>
            </w:r>
            <w:r>
              <w:rPr>
                <w:rFonts w:asciiTheme="minorHAnsi" w:hAnsiTheme="minorHAnsi" w:cstheme="minorHAnsi"/>
                <w:spacing w:val="0"/>
                <w:sz w:val="20"/>
              </w:rPr>
              <w:t xml:space="preserve"> van de Opdrachtgever </w:t>
            </w:r>
            <w:r w:rsidRPr="00125098">
              <w:rPr>
                <w:rFonts w:asciiTheme="minorHAnsi" w:hAnsiTheme="minorHAnsi" w:cstheme="minorHAnsi"/>
                <w:spacing w:val="0"/>
                <w:sz w:val="20"/>
              </w:rPr>
              <w:t xml:space="preserve">van </w:t>
            </w:r>
            <w:r>
              <w:rPr>
                <w:rFonts w:asciiTheme="minorHAnsi" w:hAnsiTheme="minorHAnsi" w:cstheme="minorHAnsi"/>
                <w:spacing w:val="0"/>
                <w:sz w:val="20"/>
              </w:rPr>
              <w:t>de</w:t>
            </w:r>
            <w:r w:rsidRPr="00125098">
              <w:rPr>
                <w:rFonts w:asciiTheme="minorHAnsi" w:hAnsiTheme="minorHAnsi" w:cstheme="minorHAnsi"/>
                <w:spacing w:val="0"/>
                <w:sz w:val="20"/>
              </w:rPr>
              <w:t xml:space="preserve"> betreffende referentie</w:t>
            </w:r>
            <w:r>
              <w:rPr>
                <w:rFonts w:asciiTheme="minorHAnsi" w:hAnsiTheme="minorHAnsi" w:cstheme="minorHAnsi"/>
                <w:spacing w:val="0"/>
                <w:sz w:val="20"/>
              </w:rPr>
              <w:t>opdracht</w:t>
            </w:r>
            <w:r w:rsidRPr="00125098">
              <w:rPr>
                <w:rFonts w:asciiTheme="minorHAnsi" w:hAnsiTheme="minorHAnsi" w:cstheme="minorHAnsi"/>
                <w:spacing w:val="0"/>
                <w:sz w:val="20"/>
              </w:rPr>
              <w:t>:</w:t>
            </w:r>
          </w:p>
          <w:p w14:paraId="6A616D53" w14:textId="20BAE226" w:rsidR="00C87A3C" w:rsidRPr="001E56E5" w:rsidRDefault="00C87A3C" w:rsidP="00292B20">
            <w:pPr>
              <w:suppressAutoHyphens/>
              <w:ind w:left="0"/>
              <w:jc w:val="both"/>
              <w:rPr>
                <w:rFonts w:asciiTheme="minorHAnsi" w:hAnsiTheme="minorHAnsi" w:cstheme="minorHAnsi"/>
                <w:spacing w:val="0"/>
                <w:sz w:val="20"/>
              </w:rPr>
            </w:pPr>
          </w:p>
        </w:tc>
        <w:tc>
          <w:tcPr>
            <w:tcW w:w="6067" w:type="dxa"/>
          </w:tcPr>
          <w:p w14:paraId="36ABE7DD" w14:textId="77777777" w:rsidR="00292B20" w:rsidRPr="001E56E5" w:rsidRDefault="00292B20" w:rsidP="00292B20">
            <w:pPr>
              <w:suppressAutoHyphens/>
              <w:ind w:left="0"/>
              <w:jc w:val="both"/>
              <w:rPr>
                <w:rFonts w:asciiTheme="minorHAnsi" w:hAnsiTheme="minorHAnsi" w:cstheme="minorHAnsi"/>
                <w:spacing w:val="0"/>
                <w:sz w:val="20"/>
              </w:rPr>
            </w:pPr>
          </w:p>
        </w:tc>
      </w:tr>
      <w:tr w:rsidR="00292B20" w:rsidRPr="001E56E5" w14:paraId="516F1042" w14:textId="77777777" w:rsidTr="00B258FE">
        <w:tc>
          <w:tcPr>
            <w:tcW w:w="3856" w:type="dxa"/>
          </w:tcPr>
          <w:p w14:paraId="6ACCC98B" w14:textId="77777777" w:rsidR="00292B20" w:rsidRDefault="00292B20" w:rsidP="00292B20">
            <w:pPr>
              <w:suppressAutoHyphens/>
              <w:ind w:left="0"/>
              <w:jc w:val="both"/>
              <w:rPr>
                <w:rFonts w:asciiTheme="minorHAnsi" w:hAnsiTheme="minorHAnsi" w:cstheme="minorHAnsi"/>
                <w:spacing w:val="0"/>
                <w:sz w:val="20"/>
              </w:rPr>
            </w:pPr>
            <w:r w:rsidRPr="001E56E5">
              <w:rPr>
                <w:rFonts w:asciiTheme="minorHAnsi" w:hAnsiTheme="minorHAnsi" w:cstheme="minorHAnsi"/>
                <w:spacing w:val="0"/>
                <w:sz w:val="20"/>
              </w:rPr>
              <w:t>Telefoonnummer contractpersoon</w:t>
            </w:r>
            <w:r>
              <w:rPr>
                <w:rFonts w:asciiTheme="minorHAnsi" w:hAnsiTheme="minorHAnsi" w:cstheme="minorHAnsi"/>
                <w:spacing w:val="0"/>
                <w:sz w:val="20"/>
              </w:rPr>
              <w:t>:</w:t>
            </w:r>
          </w:p>
          <w:p w14:paraId="1B99D3ED" w14:textId="79C08C21" w:rsidR="00C87A3C" w:rsidRPr="001E56E5" w:rsidRDefault="00C87A3C" w:rsidP="00292B20">
            <w:pPr>
              <w:suppressAutoHyphens/>
              <w:ind w:left="0"/>
              <w:jc w:val="both"/>
              <w:rPr>
                <w:rFonts w:asciiTheme="minorHAnsi" w:hAnsiTheme="minorHAnsi" w:cstheme="minorHAnsi"/>
                <w:spacing w:val="0"/>
                <w:sz w:val="20"/>
              </w:rPr>
            </w:pPr>
          </w:p>
        </w:tc>
        <w:tc>
          <w:tcPr>
            <w:tcW w:w="6067" w:type="dxa"/>
          </w:tcPr>
          <w:p w14:paraId="7763F9B2" w14:textId="77777777" w:rsidR="00292B20" w:rsidRPr="001E56E5" w:rsidRDefault="00292B20" w:rsidP="00292B20">
            <w:pPr>
              <w:suppressAutoHyphens/>
              <w:ind w:left="0"/>
              <w:jc w:val="both"/>
              <w:rPr>
                <w:rFonts w:asciiTheme="minorHAnsi" w:hAnsiTheme="minorHAnsi" w:cstheme="minorHAnsi"/>
                <w:spacing w:val="0"/>
                <w:sz w:val="20"/>
              </w:rPr>
            </w:pPr>
          </w:p>
        </w:tc>
      </w:tr>
      <w:tr w:rsidR="00292B20" w:rsidRPr="001E56E5" w14:paraId="429FD859" w14:textId="77777777" w:rsidTr="00B258FE">
        <w:tc>
          <w:tcPr>
            <w:tcW w:w="3856" w:type="dxa"/>
          </w:tcPr>
          <w:p w14:paraId="7B60D911" w14:textId="77777777" w:rsidR="00292B20" w:rsidRDefault="00292B20" w:rsidP="00292B20">
            <w:pPr>
              <w:suppressAutoHyphens/>
              <w:ind w:left="0"/>
              <w:jc w:val="both"/>
              <w:rPr>
                <w:rFonts w:asciiTheme="minorHAnsi" w:hAnsiTheme="minorHAnsi" w:cstheme="minorHAnsi"/>
                <w:spacing w:val="0"/>
                <w:sz w:val="20"/>
              </w:rPr>
            </w:pPr>
            <w:r w:rsidRPr="001E56E5">
              <w:rPr>
                <w:rFonts w:asciiTheme="minorHAnsi" w:hAnsiTheme="minorHAnsi" w:cstheme="minorHAnsi"/>
                <w:spacing w:val="0"/>
                <w:sz w:val="20"/>
              </w:rPr>
              <w:t xml:space="preserve">Datum van </w:t>
            </w:r>
            <w:r>
              <w:rPr>
                <w:rFonts w:asciiTheme="minorHAnsi" w:hAnsiTheme="minorHAnsi" w:cstheme="minorHAnsi"/>
                <w:spacing w:val="0"/>
                <w:sz w:val="20"/>
              </w:rPr>
              <w:t>aanvang en looptijd contract van de betreffende referentie</w:t>
            </w:r>
            <w:r w:rsidRPr="001E56E5">
              <w:rPr>
                <w:rFonts w:asciiTheme="minorHAnsi" w:hAnsiTheme="minorHAnsi" w:cstheme="minorHAnsi"/>
                <w:spacing w:val="0"/>
                <w:sz w:val="20"/>
              </w:rPr>
              <w:t>opdracht:</w:t>
            </w:r>
          </w:p>
          <w:p w14:paraId="05ADAE42" w14:textId="4D5CC791" w:rsidR="00C87A3C" w:rsidRPr="001E56E5" w:rsidRDefault="00C87A3C" w:rsidP="00292B20">
            <w:pPr>
              <w:suppressAutoHyphens/>
              <w:ind w:left="0"/>
              <w:jc w:val="both"/>
              <w:rPr>
                <w:rFonts w:asciiTheme="minorHAnsi" w:hAnsiTheme="minorHAnsi" w:cstheme="minorHAnsi"/>
                <w:spacing w:val="0"/>
                <w:sz w:val="20"/>
              </w:rPr>
            </w:pPr>
          </w:p>
        </w:tc>
        <w:tc>
          <w:tcPr>
            <w:tcW w:w="6067" w:type="dxa"/>
          </w:tcPr>
          <w:p w14:paraId="7302BED7" w14:textId="77777777" w:rsidR="00292B20" w:rsidRPr="001E56E5" w:rsidRDefault="00292B20" w:rsidP="00292B20">
            <w:pPr>
              <w:suppressAutoHyphens/>
              <w:ind w:left="0"/>
              <w:jc w:val="both"/>
              <w:rPr>
                <w:rFonts w:asciiTheme="minorHAnsi" w:hAnsiTheme="minorHAnsi" w:cstheme="minorHAnsi"/>
                <w:spacing w:val="0"/>
                <w:sz w:val="20"/>
              </w:rPr>
            </w:pPr>
          </w:p>
          <w:p w14:paraId="4B602608" w14:textId="77777777" w:rsidR="00292B20" w:rsidRPr="001E56E5" w:rsidRDefault="00292B20" w:rsidP="00292B20">
            <w:pPr>
              <w:suppressAutoHyphens/>
              <w:ind w:left="0"/>
              <w:jc w:val="both"/>
              <w:rPr>
                <w:rFonts w:asciiTheme="minorHAnsi" w:hAnsiTheme="minorHAnsi" w:cstheme="minorHAnsi"/>
                <w:spacing w:val="0"/>
                <w:sz w:val="20"/>
              </w:rPr>
            </w:pPr>
          </w:p>
        </w:tc>
      </w:tr>
      <w:tr w:rsidR="00292B20" w:rsidRPr="001E56E5" w14:paraId="211DD1D3" w14:textId="77777777" w:rsidTr="00B258FE">
        <w:tc>
          <w:tcPr>
            <w:tcW w:w="3856" w:type="dxa"/>
          </w:tcPr>
          <w:p w14:paraId="05BCECEC" w14:textId="77777777" w:rsidR="00292B20" w:rsidRPr="003B0651" w:rsidRDefault="00292B20" w:rsidP="00292B20">
            <w:pPr>
              <w:suppressAutoHyphens/>
              <w:ind w:left="0"/>
              <w:jc w:val="both"/>
              <w:rPr>
                <w:rFonts w:asciiTheme="minorHAnsi" w:hAnsiTheme="minorHAnsi" w:cstheme="minorHAnsi"/>
                <w:spacing w:val="0"/>
                <w:sz w:val="20"/>
              </w:rPr>
            </w:pPr>
            <w:r w:rsidRPr="003B0651">
              <w:rPr>
                <w:rFonts w:asciiTheme="minorHAnsi" w:hAnsiTheme="minorHAnsi" w:cstheme="minorHAnsi"/>
                <w:spacing w:val="0"/>
                <w:sz w:val="20"/>
              </w:rPr>
              <w:t>Datum van oplevering van de betreffende referentieopdracht:</w:t>
            </w:r>
          </w:p>
          <w:p w14:paraId="093BA733" w14:textId="4D7467BF" w:rsidR="00C87A3C" w:rsidRPr="003B0651" w:rsidRDefault="00C87A3C" w:rsidP="00292B20">
            <w:pPr>
              <w:suppressAutoHyphens/>
              <w:ind w:left="0"/>
              <w:jc w:val="both"/>
              <w:rPr>
                <w:rFonts w:asciiTheme="minorHAnsi" w:hAnsiTheme="minorHAnsi" w:cstheme="minorHAnsi"/>
                <w:spacing w:val="0"/>
                <w:sz w:val="20"/>
              </w:rPr>
            </w:pPr>
          </w:p>
        </w:tc>
        <w:tc>
          <w:tcPr>
            <w:tcW w:w="6067" w:type="dxa"/>
          </w:tcPr>
          <w:p w14:paraId="508A1356" w14:textId="77777777" w:rsidR="00292B20" w:rsidRPr="001E56E5" w:rsidRDefault="00292B20" w:rsidP="00292B20">
            <w:pPr>
              <w:suppressAutoHyphens/>
              <w:ind w:left="0"/>
              <w:jc w:val="both"/>
              <w:rPr>
                <w:rFonts w:asciiTheme="minorHAnsi" w:hAnsiTheme="minorHAnsi" w:cstheme="minorHAnsi"/>
                <w:spacing w:val="0"/>
                <w:sz w:val="20"/>
              </w:rPr>
            </w:pPr>
          </w:p>
          <w:p w14:paraId="5C14B2D7" w14:textId="77777777" w:rsidR="00292B20" w:rsidRPr="001E56E5" w:rsidRDefault="00292B20" w:rsidP="00292B20">
            <w:pPr>
              <w:suppressAutoHyphens/>
              <w:ind w:left="0"/>
              <w:jc w:val="both"/>
              <w:rPr>
                <w:rFonts w:asciiTheme="minorHAnsi" w:hAnsiTheme="minorHAnsi" w:cstheme="minorHAnsi"/>
                <w:spacing w:val="0"/>
                <w:sz w:val="20"/>
              </w:rPr>
            </w:pPr>
          </w:p>
        </w:tc>
      </w:tr>
      <w:tr w:rsidR="00292B20" w:rsidRPr="001E56E5" w14:paraId="37C9933A" w14:textId="77777777" w:rsidTr="00B258FE">
        <w:tc>
          <w:tcPr>
            <w:tcW w:w="3856" w:type="dxa"/>
          </w:tcPr>
          <w:p w14:paraId="2CD08BBB" w14:textId="77777777" w:rsidR="00292B20" w:rsidRPr="003B0651" w:rsidRDefault="00292B20" w:rsidP="00292B20">
            <w:pPr>
              <w:suppressAutoHyphens/>
              <w:ind w:left="0"/>
              <w:jc w:val="both"/>
              <w:rPr>
                <w:rFonts w:asciiTheme="minorHAnsi" w:hAnsiTheme="minorHAnsi" w:cstheme="minorHAnsi"/>
                <w:spacing w:val="0"/>
                <w:sz w:val="20"/>
              </w:rPr>
            </w:pPr>
            <w:r w:rsidRPr="003B0651">
              <w:rPr>
                <w:rFonts w:asciiTheme="minorHAnsi" w:hAnsiTheme="minorHAnsi" w:cstheme="minorHAnsi"/>
                <w:spacing w:val="0"/>
                <w:sz w:val="20"/>
              </w:rPr>
              <w:t>Contractwaarde (per jaar) in € (exclusief btw):</w:t>
            </w:r>
          </w:p>
          <w:p w14:paraId="2CCF91B7" w14:textId="3BD9C7BE" w:rsidR="00C87A3C" w:rsidRPr="003B0651" w:rsidRDefault="00C87A3C" w:rsidP="00292B20">
            <w:pPr>
              <w:suppressAutoHyphens/>
              <w:ind w:left="0"/>
              <w:jc w:val="both"/>
              <w:rPr>
                <w:rFonts w:asciiTheme="minorHAnsi" w:hAnsiTheme="minorHAnsi" w:cstheme="minorHAnsi"/>
                <w:spacing w:val="0"/>
                <w:sz w:val="20"/>
              </w:rPr>
            </w:pPr>
          </w:p>
        </w:tc>
        <w:tc>
          <w:tcPr>
            <w:tcW w:w="6067" w:type="dxa"/>
          </w:tcPr>
          <w:p w14:paraId="3215D5E0" w14:textId="77777777" w:rsidR="00292B20" w:rsidRPr="001E56E5" w:rsidRDefault="00292B20" w:rsidP="00292B20">
            <w:pPr>
              <w:suppressAutoHyphens/>
              <w:ind w:left="0"/>
              <w:jc w:val="both"/>
              <w:rPr>
                <w:rFonts w:asciiTheme="minorHAnsi" w:hAnsiTheme="minorHAnsi" w:cstheme="minorHAnsi"/>
                <w:spacing w:val="0"/>
                <w:sz w:val="20"/>
              </w:rPr>
            </w:pPr>
          </w:p>
          <w:p w14:paraId="0ABAB54A" w14:textId="77777777" w:rsidR="00292B20" w:rsidRPr="001E56E5" w:rsidRDefault="00292B20" w:rsidP="00292B20">
            <w:pPr>
              <w:suppressAutoHyphens/>
              <w:ind w:left="0"/>
              <w:jc w:val="both"/>
              <w:rPr>
                <w:rFonts w:asciiTheme="minorHAnsi" w:hAnsiTheme="minorHAnsi" w:cstheme="minorHAnsi"/>
                <w:spacing w:val="0"/>
                <w:sz w:val="20"/>
              </w:rPr>
            </w:pPr>
          </w:p>
        </w:tc>
      </w:tr>
    </w:tbl>
    <w:p w14:paraId="02056FCB" w14:textId="77777777" w:rsidR="00E65700" w:rsidRDefault="00E65700" w:rsidP="0034315D">
      <w:pPr>
        <w:spacing w:after="200" w:line="276" w:lineRule="auto"/>
        <w:ind w:left="0"/>
        <w:rPr>
          <w:rFonts w:asciiTheme="minorHAnsi" w:hAnsiTheme="minorHAnsi" w:cstheme="minorHAnsi"/>
          <w:b/>
          <w:bCs/>
          <w:spacing w:val="0"/>
          <w:sz w:val="20"/>
          <w:u w:val="single"/>
        </w:rPr>
      </w:pPr>
    </w:p>
    <w:p w14:paraId="1D7AFEAC" w14:textId="3F2C9835" w:rsidR="00FA371B" w:rsidRPr="001E56E5" w:rsidRDefault="00125098" w:rsidP="00E65700">
      <w:pPr>
        <w:spacing w:after="200" w:line="276" w:lineRule="auto"/>
        <w:ind w:left="0"/>
        <w:rPr>
          <w:rFonts w:asciiTheme="minorHAnsi" w:hAnsiTheme="minorHAnsi" w:cstheme="minorHAnsi"/>
          <w:spacing w:val="0"/>
          <w:szCs w:val="17"/>
        </w:rPr>
      </w:pPr>
      <w:r w:rsidRPr="00105C19">
        <w:rPr>
          <w:rFonts w:asciiTheme="minorHAnsi" w:hAnsiTheme="minorHAnsi" w:cstheme="minorHAnsi"/>
          <w:b/>
          <w:bCs/>
          <w:spacing w:val="0"/>
          <w:sz w:val="20"/>
          <w:u w:val="single"/>
        </w:rPr>
        <w:lastRenderedPageBreak/>
        <w:t>ONDERTEKENING DOOR DE INSCHRIJVER: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56"/>
        <w:gridCol w:w="6067"/>
      </w:tblGrid>
      <w:tr w:rsidR="00FA371B" w:rsidRPr="001E56E5" w14:paraId="4933D625" w14:textId="77777777" w:rsidTr="00B258FE">
        <w:tc>
          <w:tcPr>
            <w:tcW w:w="3856" w:type="dxa"/>
            <w:shd w:val="clear" w:color="auto" w:fill="auto"/>
          </w:tcPr>
          <w:p w14:paraId="226AABB9" w14:textId="77777777" w:rsidR="00FA371B" w:rsidRDefault="00FA371B" w:rsidP="00B258FE">
            <w:pPr>
              <w:tabs>
                <w:tab w:val="left" w:pos="2552"/>
              </w:tabs>
              <w:suppressAutoHyphens/>
              <w:ind w:left="34"/>
              <w:rPr>
                <w:rFonts w:asciiTheme="minorHAnsi" w:hAnsiTheme="minorHAnsi" w:cstheme="minorHAnsi"/>
                <w:spacing w:val="0"/>
                <w:sz w:val="20"/>
              </w:rPr>
            </w:pPr>
            <w:r w:rsidRPr="001E56E5">
              <w:rPr>
                <w:rFonts w:asciiTheme="minorHAnsi" w:hAnsiTheme="minorHAnsi" w:cstheme="minorHAnsi"/>
                <w:spacing w:val="0"/>
                <w:sz w:val="20"/>
              </w:rPr>
              <w:t>Naam Inschrijver</w:t>
            </w:r>
            <w:r w:rsidR="00105C19">
              <w:rPr>
                <w:rFonts w:asciiTheme="minorHAnsi" w:hAnsiTheme="minorHAnsi" w:cstheme="minorHAnsi"/>
                <w:spacing w:val="0"/>
                <w:sz w:val="20"/>
              </w:rPr>
              <w:t>:</w:t>
            </w:r>
          </w:p>
          <w:p w14:paraId="1288D7DE" w14:textId="2DF17037" w:rsidR="00105C19" w:rsidRPr="001E56E5" w:rsidRDefault="00105C19" w:rsidP="00B258FE">
            <w:pPr>
              <w:tabs>
                <w:tab w:val="left" w:pos="2552"/>
              </w:tabs>
              <w:suppressAutoHyphens/>
              <w:ind w:left="34"/>
              <w:rPr>
                <w:rFonts w:asciiTheme="minorHAnsi" w:hAnsiTheme="minorHAnsi" w:cstheme="minorHAnsi"/>
                <w:spacing w:val="0"/>
                <w:sz w:val="20"/>
              </w:rPr>
            </w:pPr>
          </w:p>
        </w:tc>
        <w:tc>
          <w:tcPr>
            <w:tcW w:w="6067" w:type="dxa"/>
            <w:shd w:val="clear" w:color="auto" w:fill="auto"/>
          </w:tcPr>
          <w:p w14:paraId="26CE08C9" w14:textId="77777777" w:rsidR="00FA371B" w:rsidRPr="001E56E5" w:rsidRDefault="00FA371B" w:rsidP="00B258FE">
            <w:pPr>
              <w:tabs>
                <w:tab w:val="left" w:pos="2552"/>
              </w:tabs>
              <w:suppressAutoHyphens/>
              <w:ind w:left="0"/>
              <w:rPr>
                <w:rFonts w:asciiTheme="minorHAnsi" w:hAnsiTheme="minorHAnsi" w:cstheme="minorHAnsi"/>
                <w:spacing w:val="0"/>
                <w:sz w:val="20"/>
              </w:rPr>
            </w:pPr>
          </w:p>
        </w:tc>
      </w:tr>
      <w:tr w:rsidR="00FA371B" w:rsidRPr="001E56E5" w14:paraId="198FB2E7" w14:textId="77777777" w:rsidTr="00B258FE">
        <w:tc>
          <w:tcPr>
            <w:tcW w:w="3856" w:type="dxa"/>
            <w:shd w:val="clear" w:color="auto" w:fill="auto"/>
          </w:tcPr>
          <w:p w14:paraId="23ABB6D1" w14:textId="77777777" w:rsidR="00FA371B" w:rsidRDefault="00FA371B" w:rsidP="00B258FE">
            <w:pPr>
              <w:tabs>
                <w:tab w:val="left" w:pos="2552"/>
              </w:tabs>
              <w:suppressAutoHyphens/>
              <w:ind w:left="34"/>
              <w:rPr>
                <w:rFonts w:asciiTheme="minorHAnsi" w:hAnsiTheme="minorHAnsi" w:cstheme="minorHAnsi"/>
                <w:spacing w:val="0"/>
                <w:sz w:val="20"/>
              </w:rPr>
            </w:pPr>
            <w:r w:rsidRPr="001E56E5">
              <w:rPr>
                <w:rFonts w:asciiTheme="minorHAnsi" w:hAnsiTheme="minorHAnsi" w:cstheme="minorHAnsi"/>
                <w:spacing w:val="0"/>
                <w:sz w:val="20"/>
              </w:rPr>
              <w:t>Naam en functie van degene die het inschrijvingsbiljet ondertekent</w:t>
            </w:r>
            <w:r w:rsidR="00105C19">
              <w:rPr>
                <w:rFonts w:asciiTheme="minorHAnsi" w:hAnsiTheme="minorHAnsi" w:cstheme="minorHAnsi"/>
                <w:spacing w:val="0"/>
                <w:sz w:val="20"/>
              </w:rPr>
              <w:t>:</w:t>
            </w:r>
          </w:p>
          <w:p w14:paraId="64AB1C16" w14:textId="57BA5DC2" w:rsidR="00105C19" w:rsidRPr="001E56E5" w:rsidRDefault="00105C19" w:rsidP="00B258FE">
            <w:pPr>
              <w:tabs>
                <w:tab w:val="left" w:pos="2552"/>
              </w:tabs>
              <w:suppressAutoHyphens/>
              <w:ind w:left="34"/>
              <w:rPr>
                <w:rFonts w:asciiTheme="minorHAnsi" w:hAnsiTheme="minorHAnsi" w:cstheme="minorHAnsi"/>
                <w:spacing w:val="0"/>
                <w:sz w:val="20"/>
              </w:rPr>
            </w:pPr>
          </w:p>
        </w:tc>
        <w:tc>
          <w:tcPr>
            <w:tcW w:w="6067" w:type="dxa"/>
            <w:shd w:val="clear" w:color="auto" w:fill="auto"/>
          </w:tcPr>
          <w:p w14:paraId="13615F3F" w14:textId="77777777" w:rsidR="00FA371B" w:rsidRPr="001E56E5" w:rsidRDefault="00FA371B" w:rsidP="00B258FE">
            <w:pPr>
              <w:tabs>
                <w:tab w:val="left" w:pos="2552"/>
              </w:tabs>
              <w:suppressAutoHyphens/>
              <w:ind w:left="0"/>
              <w:rPr>
                <w:rFonts w:asciiTheme="minorHAnsi" w:hAnsiTheme="minorHAnsi" w:cstheme="minorHAnsi"/>
                <w:spacing w:val="0"/>
                <w:sz w:val="20"/>
              </w:rPr>
            </w:pPr>
          </w:p>
        </w:tc>
      </w:tr>
      <w:tr w:rsidR="00FA371B" w:rsidRPr="001E56E5" w14:paraId="5A4B67A4" w14:textId="77777777" w:rsidTr="00B258FE">
        <w:tc>
          <w:tcPr>
            <w:tcW w:w="3856" w:type="dxa"/>
            <w:shd w:val="clear" w:color="auto" w:fill="auto"/>
          </w:tcPr>
          <w:p w14:paraId="2DE8523D" w14:textId="77777777" w:rsidR="00FA371B" w:rsidRDefault="00FA371B" w:rsidP="00B258FE">
            <w:pPr>
              <w:tabs>
                <w:tab w:val="left" w:pos="2552"/>
              </w:tabs>
              <w:suppressAutoHyphens/>
              <w:ind w:left="34"/>
              <w:rPr>
                <w:rFonts w:asciiTheme="minorHAnsi" w:hAnsiTheme="minorHAnsi" w:cstheme="minorHAnsi"/>
                <w:spacing w:val="0"/>
                <w:sz w:val="20"/>
              </w:rPr>
            </w:pPr>
            <w:r w:rsidRPr="001E56E5">
              <w:rPr>
                <w:rFonts w:asciiTheme="minorHAnsi" w:hAnsiTheme="minorHAnsi" w:cstheme="minorHAnsi"/>
                <w:spacing w:val="0"/>
                <w:sz w:val="20"/>
              </w:rPr>
              <w:t>Plaats</w:t>
            </w:r>
            <w:r w:rsidR="00105C19">
              <w:rPr>
                <w:rFonts w:asciiTheme="minorHAnsi" w:hAnsiTheme="minorHAnsi" w:cstheme="minorHAnsi"/>
                <w:spacing w:val="0"/>
                <w:sz w:val="20"/>
              </w:rPr>
              <w:t>:</w:t>
            </w:r>
          </w:p>
          <w:p w14:paraId="38CF188B" w14:textId="1671FC4A" w:rsidR="00105C19" w:rsidRPr="001E56E5" w:rsidRDefault="00105C19" w:rsidP="00B258FE">
            <w:pPr>
              <w:tabs>
                <w:tab w:val="left" w:pos="2552"/>
              </w:tabs>
              <w:suppressAutoHyphens/>
              <w:ind w:left="34"/>
              <w:rPr>
                <w:rFonts w:asciiTheme="minorHAnsi" w:hAnsiTheme="minorHAnsi" w:cstheme="minorHAnsi"/>
                <w:spacing w:val="0"/>
                <w:sz w:val="20"/>
              </w:rPr>
            </w:pPr>
          </w:p>
        </w:tc>
        <w:tc>
          <w:tcPr>
            <w:tcW w:w="6067" w:type="dxa"/>
            <w:shd w:val="clear" w:color="auto" w:fill="auto"/>
          </w:tcPr>
          <w:p w14:paraId="7BED510D" w14:textId="77777777" w:rsidR="00FA371B" w:rsidRPr="001E56E5" w:rsidRDefault="00FA371B" w:rsidP="00B258FE">
            <w:pPr>
              <w:tabs>
                <w:tab w:val="left" w:pos="2552"/>
              </w:tabs>
              <w:suppressAutoHyphens/>
              <w:ind w:left="0"/>
              <w:rPr>
                <w:rFonts w:asciiTheme="minorHAnsi" w:hAnsiTheme="minorHAnsi" w:cstheme="minorHAnsi"/>
                <w:spacing w:val="0"/>
                <w:sz w:val="20"/>
              </w:rPr>
            </w:pPr>
          </w:p>
        </w:tc>
      </w:tr>
      <w:tr w:rsidR="00FA371B" w:rsidRPr="001E56E5" w14:paraId="592F5BE5" w14:textId="77777777" w:rsidTr="00B258FE">
        <w:tc>
          <w:tcPr>
            <w:tcW w:w="3856" w:type="dxa"/>
            <w:shd w:val="clear" w:color="auto" w:fill="auto"/>
          </w:tcPr>
          <w:p w14:paraId="079D9040" w14:textId="77777777" w:rsidR="00FA371B" w:rsidRDefault="00FA371B" w:rsidP="00B258FE">
            <w:pPr>
              <w:tabs>
                <w:tab w:val="left" w:pos="2552"/>
              </w:tabs>
              <w:suppressAutoHyphens/>
              <w:ind w:left="34"/>
              <w:rPr>
                <w:rFonts w:asciiTheme="minorHAnsi" w:hAnsiTheme="minorHAnsi" w:cstheme="minorHAnsi"/>
                <w:spacing w:val="0"/>
                <w:sz w:val="20"/>
              </w:rPr>
            </w:pPr>
            <w:r w:rsidRPr="001E56E5">
              <w:rPr>
                <w:rFonts w:asciiTheme="minorHAnsi" w:hAnsiTheme="minorHAnsi" w:cstheme="minorHAnsi"/>
                <w:spacing w:val="0"/>
                <w:sz w:val="20"/>
              </w:rPr>
              <w:t>Datum</w:t>
            </w:r>
            <w:r w:rsidR="00105C19">
              <w:rPr>
                <w:rFonts w:asciiTheme="minorHAnsi" w:hAnsiTheme="minorHAnsi" w:cstheme="minorHAnsi"/>
                <w:spacing w:val="0"/>
                <w:sz w:val="20"/>
              </w:rPr>
              <w:t>:</w:t>
            </w:r>
          </w:p>
          <w:p w14:paraId="19D3EB9A" w14:textId="7285871E" w:rsidR="00105C19" w:rsidRPr="001E56E5" w:rsidRDefault="00105C19" w:rsidP="00B258FE">
            <w:pPr>
              <w:tabs>
                <w:tab w:val="left" w:pos="2552"/>
              </w:tabs>
              <w:suppressAutoHyphens/>
              <w:ind w:left="34"/>
              <w:rPr>
                <w:rFonts w:asciiTheme="minorHAnsi" w:hAnsiTheme="minorHAnsi" w:cstheme="minorHAnsi"/>
                <w:spacing w:val="0"/>
                <w:sz w:val="20"/>
              </w:rPr>
            </w:pPr>
          </w:p>
        </w:tc>
        <w:tc>
          <w:tcPr>
            <w:tcW w:w="6067" w:type="dxa"/>
            <w:shd w:val="clear" w:color="auto" w:fill="auto"/>
          </w:tcPr>
          <w:p w14:paraId="7202316F" w14:textId="77777777" w:rsidR="00FA371B" w:rsidRPr="001E56E5" w:rsidRDefault="00FA371B" w:rsidP="00B258FE">
            <w:pPr>
              <w:tabs>
                <w:tab w:val="left" w:pos="2552"/>
              </w:tabs>
              <w:suppressAutoHyphens/>
              <w:ind w:left="0"/>
              <w:rPr>
                <w:rFonts w:asciiTheme="minorHAnsi" w:hAnsiTheme="minorHAnsi" w:cstheme="minorHAnsi"/>
                <w:b/>
                <w:i/>
                <w:vanish/>
                <w:color w:val="3366FF"/>
                <w:spacing w:val="0"/>
                <w:sz w:val="20"/>
              </w:rPr>
            </w:pPr>
          </w:p>
        </w:tc>
      </w:tr>
      <w:tr w:rsidR="00FA371B" w:rsidRPr="001E56E5" w14:paraId="0C7DEEA1" w14:textId="77777777" w:rsidTr="00B258FE">
        <w:tc>
          <w:tcPr>
            <w:tcW w:w="3856" w:type="dxa"/>
            <w:shd w:val="clear" w:color="auto" w:fill="auto"/>
          </w:tcPr>
          <w:p w14:paraId="1CFD9271" w14:textId="3D03359D" w:rsidR="00FA371B" w:rsidRPr="001E56E5" w:rsidRDefault="00FA371B" w:rsidP="00B258FE">
            <w:pPr>
              <w:tabs>
                <w:tab w:val="left" w:pos="2552"/>
              </w:tabs>
              <w:suppressAutoHyphens/>
              <w:ind w:left="34"/>
              <w:rPr>
                <w:rFonts w:asciiTheme="minorHAnsi" w:hAnsiTheme="minorHAnsi" w:cstheme="minorHAnsi"/>
                <w:spacing w:val="0"/>
                <w:sz w:val="20"/>
              </w:rPr>
            </w:pPr>
            <w:r w:rsidRPr="001E56E5">
              <w:rPr>
                <w:rFonts w:asciiTheme="minorHAnsi" w:hAnsiTheme="minorHAnsi" w:cstheme="minorHAnsi"/>
                <w:spacing w:val="0"/>
                <w:sz w:val="20"/>
              </w:rPr>
              <w:t>Handtekening</w:t>
            </w:r>
            <w:r w:rsidR="00105C19">
              <w:rPr>
                <w:rFonts w:asciiTheme="minorHAnsi" w:hAnsiTheme="minorHAnsi" w:cstheme="minorHAnsi"/>
                <w:spacing w:val="0"/>
                <w:sz w:val="20"/>
              </w:rPr>
              <w:t>:</w:t>
            </w:r>
          </w:p>
          <w:p w14:paraId="46E7B704" w14:textId="77777777" w:rsidR="00FA371B" w:rsidRPr="001E56E5" w:rsidRDefault="00FA371B" w:rsidP="00B258FE">
            <w:pPr>
              <w:tabs>
                <w:tab w:val="left" w:pos="2552"/>
              </w:tabs>
              <w:suppressAutoHyphens/>
              <w:ind w:left="34"/>
              <w:rPr>
                <w:rFonts w:asciiTheme="minorHAnsi" w:hAnsiTheme="minorHAnsi" w:cstheme="minorHAnsi"/>
                <w:spacing w:val="0"/>
                <w:sz w:val="20"/>
              </w:rPr>
            </w:pPr>
          </w:p>
          <w:p w14:paraId="4264F69C" w14:textId="77777777" w:rsidR="00FA371B" w:rsidRPr="001E56E5" w:rsidRDefault="00FA371B" w:rsidP="00B258FE">
            <w:pPr>
              <w:tabs>
                <w:tab w:val="left" w:pos="2552"/>
              </w:tabs>
              <w:suppressAutoHyphens/>
              <w:ind w:left="34"/>
              <w:rPr>
                <w:rFonts w:asciiTheme="minorHAnsi" w:hAnsiTheme="minorHAnsi" w:cstheme="minorHAnsi"/>
                <w:spacing w:val="0"/>
                <w:sz w:val="20"/>
              </w:rPr>
            </w:pPr>
          </w:p>
        </w:tc>
        <w:tc>
          <w:tcPr>
            <w:tcW w:w="6067" w:type="dxa"/>
            <w:shd w:val="clear" w:color="auto" w:fill="auto"/>
          </w:tcPr>
          <w:p w14:paraId="36559690" w14:textId="77777777" w:rsidR="00FA371B" w:rsidRPr="001E56E5" w:rsidRDefault="00FA371B" w:rsidP="00B258FE">
            <w:pPr>
              <w:tabs>
                <w:tab w:val="left" w:pos="2552"/>
              </w:tabs>
              <w:suppressAutoHyphens/>
              <w:ind w:left="0"/>
              <w:rPr>
                <w:rFonts w:asciiTheme="minorHAnsi" w:hAnsiTheme="minorHAnsi" w:cstheme="minorHAnsi"/>
                <w:spacing w:val="0"/>
                <w:sz w:val="20"/>
              </w:rPr>
            </w:pPr>
          </w:p>
        </w:tc>
      </w:tr>
    </w:tbl>
    <w:p w14:paraId="56384192" w14:textId="42E2CAFC" w:rsidR="006F4AA0" w:rsidRDefault="006F4AA0" w:rsidP="003B0651">
      <w:pPr>
        <w:spacing w:line="240" w:lineRule="auto"/>
        <w:ind w:left="0"/>
        <w:rPr>
          <w:rFonts w:asciiTheme="minorHAnsi" w:hAnsiTheme="minorHAnsi" w:cstheme="minorHAnsi"/>
          <w:b/>
          <w:bCs/>
          <w:color w:val="000000"/>
          <w:spacing w:val="0"/>
          <w:sz w:val="28"/>
          <w:szCs w:val="28"/>
          <w:lang w:eastAsia="en-US"/>
        </w:rPr>
      </w:pPr>
    </w:p>
    <w:p w14:paraId="7C903233" w14:textId="69834AC6" w:rsidR="003A18E8" w:rsidRDefault="003A18E8">
      <w:pPr>
        <w:spacing w:after="200" w:line="276" w:lineRule="auto"/>
        <w:ind w:left="0"/>
        <w:rPr>
          <w:rFonts w:asciiTheme="minorHAnsi" w:hAnsiTheme="minorHAnsi" w:cstheme="minorHAnsi"/>
          <w:b/>
          <w:bCs/>
          <w:color w:val="000000"/>
          <w:spacing w:val="0"/>
          <w:sz w:val="28"/>
          <w:szCs w:val="28"/>
          <w:lang w:eastAsia="en-US"/>
        </w:rPr>
      </w:pPr>
    </w:p>
    <w:sectPr w:rsidR="003A18E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CF34D8" w14:textId="77777777" w:rsidR="009279D7" w:rsidRDefault="009279D7" w:rsidP="00F91A8A">
      <w:pPr>
        <w:spacing w:line="240" w:lineRule="auto"/>
      </w:pPr>
      <w:r>
        <w:separator/>
      </w:r>
    </w:p>
  </w:endnote>
  <w:endnote w:type="continuationSeparator" w:id="0">
    <w:p w14:paraId="34C39C81" w14:textId="77777777" w:rsidR="009279D7" w:rsidRDefault="009279D7" w:rsidP="00F91A8A">
      <w:pPr>
        <w:spacing w:line="240" w:lineRule="auto"/>
      </w:pPr>
      <w:r>
        <w:continuationSeparator/>
      </w:r>
    </w:p>
  </w:endnote>
  <w:endnote w:type="continuationNotice" w:id="1">
    <w:p w14:paraId="7606D8BC" w14:textId="77777777" w:rsidR="009279D7" w:rsidRDefault="009279D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utiger Light">
    <w:altName w:val="Corbel"/>
    <w:charset w:val="00"/>
    <w:family w:val="auto"/>
    <w:pitch w:val="variable"/>
    <w:sig w:usb0="80000027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Til Sans VL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T14E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116FD" w14:textId="77777777" w:rsidR="00F91A8A" w:rsidRDefault="00F91A8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F2471" w14:textId="77777777" w:rsidR="00F91A8A" w:rsidRDefault="00F91A8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A4A0B" w14:textId="77777777" w:rsidR="00F91A8A" w:rsidRDefault="00F91A8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F499CD" w14:textId="77777777" w:rsidR="009279D7" w:rsidRDefault="009279D7" w:rsidP="00F91A8A">
      <w:pPr>
        <w:spacing w:line="240" w:lineRule="auto"/>
      </w:pPr>
      <w:r>
        <w:separator/>
      </w:r>
    </w:p>
  </w:footnote>
  <w:footnote w:type="continuationSeparator" w:id="0">
    <w:p w14:paraId="627F416C" w14:textId="77777777" w:rsidR="009279D7" w:rsidRDefault="009279D7" w:rsidP="00F91A8A">
      <w:pPr>
        <w:spacing w:line="240" w:lineRule="auto"/>
      </w:pPr>
      <w:r>
        <w:continuationSeparator/>
      </w:r>
    </w:p>
  </w:footnote>
  <w:footnote w:type="continuationNotice" w:id="1">
    <w:p w14:paraId="0DC76255" w14:textId="77777777" w:rsidR="009279D7" w:rsidRDefault="009279D7">
      <w:pPr>
        <w:spacing w:line="240" w:lineRule="auto"/>
      </w:pPr>
    </w:p>
  </w:footnote>
  <w:footnote w:id="2">
    <w:p w14:paraId="5A1CA70D" w14:textId="77777777" w:rsidR="00292B20" w:rsidRPr="001F4373" w:rsidRDefault="00292B20" w:rsidP="00FA371B">
      <w:pPr>
        <w:pStyle w:val="Voetnoottekst"/>
        <w:rPr>
          <w:sz w:val="16"/>
        </w:rPr>
      </w:pPr>
      <w:r w:rsidRPr="001F4373">
        <w:rPr>
          <w:rStyle w:val="Voetnootmarkering"/>
          <w:sz w:val="16"/>
        </w:rPr>
        <w:footnoteRef/>
      </w:r>
      <w:r w:rsidRPr="001F4373">
        <w:rPr>
          <w:sz w:val="16"/>
        </w:rPr>
        <w:t xml:space="preserve"> Voor eventuele verificatie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495A55" w14:textId="77777777" w:rsidR="00F91A8A" w:rsidRDefault="00F91A8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EACA4" w14:textId="77777777" w:rsidR="00F91A8A" w:rsidRDefault="00F91A8A" w:rsidP="00F91A8A">
    <w:pPr>
      <w:pStyle w:val="Voet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E3F94" w14:textId="77777777" w:rsidR="00F91A8A" w:rsidRDefault="00F91A8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46F8A"/>
    <w:multiLevelType w:val="hybridMultilevel"/>
    <w:tmpl w:val="ED56875C"/>
    <w:lvl w:ilvl="0" w:tplc="04130017">
      <w:start w:val="1"/>
      <w:numFmt w:val="lowerLetter"/>
      <w:lvlText w:val="%1)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>
      <w:start w:val="1"/>
      <w:numFmt w:val="lowerRoman"/>
      <w:lvlText w:val="%6."/>
      <w:lvlJc w:val="right"/>
      <w:pPr>
        <w:ind w:left="3960" w:hanging="180"/>
      </w:pPr>
    </w:lvl>
    <w:lvl w:ilvl="6" w:tplc="0413000F">
      <w:start w:val="1"/>
      <w:numFmt w:val="decimal"/>
      <w:lvlText w:val="%7."/>
      <w:lvlJc w:val="left"/>
      <w:pPr>
        <w:ind w:left="4680" w:hanging="360"/>
      </w:pPr>
    </w:lvl>
    <w:lvl w:ilvl="7" w:tplc="04130019">
      <w:start w:val="1"/>
      <w:numFmt w:val="lowerLetter"/>
      <w:lvlText w:val="%8."/>
      <w:lvlJc w:val="left"/>
      <w:pPr>
        <w:ind w:left="5400" w:hanging="360"/>
      </w:pPr>
    </w:lvl>
    <w:lvl w:ilvl="8" w:tplc="0413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6DB1749"/>
    <w:multiLevelType w:val="multilevel"/>
    <w:tmpl w:val="6E9A8B64"/>
    <w:lvl w:ilvl="0">
      <w:start w:val="1"/>
      <w:numFmt w:val="decimal"/>
      <w:lvlText w:val="%1"/>
      <w:lvlJc w:val="right"/>
      <w:pPr>
        <w:tabs>
          <w:tab w:val="num" w:pos="1985"/>
        </w:tabs>
        <w:ind w:left="360" w:firstLine="1341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1418"/>
        </w:tabs>
        <w:ind w:left="225" w:firstLine="909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1985"/>
        </w:tabs>
        <w:ind w:left="1224" w:firstLine="477"/>
      </w:pPr>
      <w:rPr>
        <w:rFonts w:hint="default"/>
      </w:rPr>
    </w:lvl>
    <w:lvl w:ilvl="3">
      <w:start w:val="1"/>
      <w:numFmt w:val="decimal"/>
      <w:lvlText w:val="%1.%2.%3.%4."/>
      <w:lvlJc w:val="right"/>
      <w:pPr>
        <w:tabs>
          <w:tab w:val="num" w:pos="1985"/>
        </w:tabs>
        <w:ind w:left="1985" w:hanging="28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none"/>
      <w:lvlText w:val="COLOFON"/>
      <w:lvlJc w:val="left"/>
      <w:pPr>
        <w:tabs>
          <w:tab w:val="num" w:pos="0"/>
        </w:tabs>
        <w:ind w:left="0" w:hanging="2268"/>
      </w:pPr>
      <w:rPr>
        <w:rFonts w:ascii="Frutiger Light" w:hAnsi="Frutiger Light" w:hint="default"/>
        <w:b w:val="0"/>
        <w:i w:val="0"/>
        <w:color w:val="BE8214"/>
        <w:sz w:val="28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" w15:restartNumberingAfterBreak="0">
    <w:nsid w:val="244C309F"/>
    <w:multiLevelType w:val="hybridMultilevel"/>
    <w:tmpl w:val="129EB5BE"/>
    <w:lvl w:ilvl="0" w:tplc="04130001">
      <w:start w:val="1"/>
      <w:numFmt w:val="bullet"/>
      <w:lvlText w:val=""/>
      <w:lvlJc w:val="left"/>
      <w:pPr>
        <w:ind w:left="270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3" w15:restartNumberingAfterBreak="0">
    <w:nsid w:val="2E7F005D"/>
    <w:multiLevelType w:val="hybridMultilevel"/>
    <w:tmpl w:val="54D618F8"/>
    <w:lvl w:ilvl="0" w:tplc="0D48F826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065" w:hanging="360"/>
      </w:pPr>
    </w:lvl>
    <w:lvl w:ilvl="2" w:tplc="0413001B" w:tentative="1">
      <w:start w:val="1"/>
      <w:numFmt w:val="lowerRoman"/>
      <w:lvlText w:val="%3."/>
      <w:lvlJc w:val="right"/>
      <w:pPr>
        <w:ind w:left="3785" w:hanging="180"/>
      </w:pPr>
    </w:lvl>
    <w:lvl w:ilvl="3" w:tplc="0413000F" w:tentative="1">
      <w:start w:val="1"/>
      <w:numFmt w:val="decimal"/>
      <w:lvlText w:val="%4."/>
      <w:lvlJc w:val="left"/>
      <w:pPr>
        <w:ind w:left="4505" w:hanging="360"/>
      </w:pPr>
    </w:lvl>
    <w:lvl w:ilvl="4" w:tplc="04130019" w:tentative="1">
      <w:start w:val="1"/>
      <w:numFmt w:val="lowerLetter"/>
      <w:lvlText w:val="%5."/>
      <w:lvlJc w:val="left"/>
      <w:pPr>
        <w:ind w:left="5225" w:hanging="360"/>
      </w:pPr>
    </w:lvl>
    <w:lvl w:ilvl="5" w:tplc="0413001B" w:tentative="1">
      <w:start w:val="1"/>
      <w:numFmt w:val="lowerRoman"/>
      <w:lvlText w:val="%6."/>
      <w:lvlJc w:val="right"/>
      <w:pPr>
        <w:ind w:left="5945" w:hanging="180"/>
      </w:pPr>
    </w:lvl>
    <w:lvl w:ilvl="6" w:tplc="0413000F" w:tentative="1">
      <w:start w:val="1"/>
      <w:numFmt w:val="decimal"/>
      <w:lvlText w:val="%7."/>
      <w:lvlJc w:val="left"/>
      <w:pPr>
        <w:ind w:left="6665" w:hanging="360"/>
      </w:pPr>
    </w:lvl>
    <w:lvl w:ilvl="7" w:tplc="04130019" w:tentative="1">
      <w:start w:val="1"/>
      <w:numFmt w:val="lowerLetter"/>
      <w:lvlText w:val="%8."/>
      <w:lvlJc w:val="left"/>
      <w:pPr>
        <w:ind w:left="7385" w:hanging="360"/>
      </w:pPr>
    </w:lvl>
    <w:lvl w:ilvl="8" w:tplc="0413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4" w15:restartNumberingAfterBreak="0">
    <w:nsid w:val="44B91CFF"/>
    <w:multiLevelType w:val="multilevel"/>
    <w:tmpl w:val="20A26706"/>
    <w:lvl w:ilvl="0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B583EAC"/>
    <w:multiLevelType w:val="hybridMultilevel"/>
    <w:tmpl w:val="404ABAC0"/>
    <w:lvl w:ilvl="0" w:tplc="A782A4F8">
      <w:numFmt w:val="bullet"/>
      <w:lvlText w:val="•"/>
      <w:lvlJc w:val="left"/>
      <w:pPr>
        <w:ind w:left="2345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6" w15:restartNumberingAfterBreak="0">
    <w:nsid w:val="4D101102"/>
    <w:multiLevelType w:val="hybridMultilevel"/>
    <w:tmpl w:val="63AE85F8"/>
    <w:lvl w:ilvl="0" w:tplc="04130001">
      <w:start w:val="1"/>
      <w:numFmt w:val="bullet"/>
      <w:lvlText w:val=""/>
      <w:lvlJc w:val="left"/>
      <w:pPr>
        <w:ind w:left="270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7" w15:restartNumberingAfterBreak="0">
    <w:nsid w:val="4E36445E"/>
    <w:multiLevelType w:val="hybridMultilevel"/>
    <w:tmpl w:val="28FA6136"/>
    <w:lvl w:ilvl="0" w:tplc="C17AEDE0">
      <w:start w:val="4"/>
      <w:numFmt w:val="bullet"/>
      <w:lvlText w:val="-"/>
      <w:lvlJc w:val="left"/>
      <w:pPr>
        <w:ind w:left="2705" w:hanging="360"/>
      </w:pPr>
      <w:rPr>
        <w:rFonts w:ascii="Calibri" w:eastAsia="Times New Roman" w:hAnsi="Calibri" w:cs="Calibri" w:hint="default"/>
      </w:rPr>
    </w:lvl>
    <w:lvl w:ilvl="1" w:tplc="04130003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8" w15:restartNumberingAfterBreak="0">
    <w:nsid w:val="53F5378D"/>
    <w:multiLevelType w:val="hybridMultilevel"/>
    <w:tmpl w:val="B93EFA1C"/>
    <w:lvl w:ilvl="0" w:tplc="FB2207CE">
      <w:numFmt w:val="bullet"/>
      <w:lvlText w:val="•"/>
      <w:lvlJc w:val="left"/>
      <w:pPr>
        <w:ind w:left="2345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9" w15:restartNumberingAfterBreak="0">
    <w:nsid w:val="58B3089E"/>
    <w:multiLevelType w:val="hybridMultilevel"/>
    <w:tmpl w:val="9B4AD940"/>
    <w:lvl w:ilvl="0" w:tplc="04130001">
      <w:start w:val="1"/>
      <w:numFmt w:val="bullet"/>
      <w:lvlText w:val=""/>
      <w:lvlJc w:val="left"/>
      <w:pPr>
        <w:ind w:left="270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10" w15:restartNumberingAfterBreak="0">
    <w:nsid w:val="63B6039E"/>
    <w:multiLevelType w:val="hybridMultilevel"/>
    <w:tmpl w:val="D59E8FBE"/>
    <w:lvl w:ilvl="0" w:tplc="04130001">
      <w:start w:val="1"/>
      <w:numFmt w:val="bullet"/>
      <w:lvlText w:val=""/>
      <w:lvlJc w:val="left"/>
      <w:pPr>
        <w:ind w:left="2705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11" w15:restartNumberingAfterBreak="0">
    <w:nsid w:val="670328B7"/>
    <w:multiLevelType w:val="hybridMultilevel"/>
    <w:tmpl w:val="4A4A54D6"/>
    <w:lvl w:ilvl="0" w:tplc="D3223798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FB7EC1"/>
    <w:multiLevelType w:val="hybridMultilevel"/>
    <w:tmpl w:val="E2FC9636"/>
    <w:lvl w:ilvl="0" w:tplc="E2F203E6">
      <w:start w:val="22"/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7DC1203"/>
    <w:multiLevelType w:val="hybridMultilevel"/>
    <w:tmpl w:val="B734DB5A"/>
    <w:lvl w:ilvl="0" w:tplc="CE74DC66">
      <w:numFmt w:val="bullet"/>
      <w:lvlText w:val="•"/>
      <w:lvlJc w:val="left"/>
      <w:pPr>
        <w:ind w:left="2345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14" w15:restartNumberingAfterBreak="0">
    <w:nsid w:val="78CD2B1F"/>
    <w:multiLevelType w:val="multilevel"/>
    <w:tmpl w:val="1A429570"/>
    <w:lvl w:ilvl="0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92A05F7"/>
    <w:multiLevelType w:val="hybridMultilevel"/>
    <w:tmpl w:val="CDE8C202"/>
    <w:lvl w:ilvl="0" w:tplc="6BDE8F4C">
      <w:start w:val="1"/>
      <w:numFmt w:val="lowerLetter"/>
      <w:lvlText w:val="%1.)"/>
      <w:lvlJc w:val="left"/>
      <w:pPr>
        <w:ind w:left="3065" w:hanging="360"/>
      </w:pPr>
      <w:rPr>
        <w:rFonts w:asciiTheme="minorHAnsi" w:eastAsia="Times New Roman" w:hAnsiTheme="minorHAnsi" w:cstheme="minorHAnsi"/>
      </w:rPr>
    </w:lvl>
    <w:lvl w:ilvl="1" w:tplc="04130019" w:tentative="1">
      <w:start w:val="1"/>
      <w:numFmt w:val="lowerLetter"/>
      <w:lvlText w:val="%2."/>
      <w:lvlJc w:val="left"/>
      <w:pPr>
        <w:ind w:left="3785" w:hanging="360"/>
      </w:pPr>
    </w:lvl>
    <w:lvl w:ilvl="2" w:tplc="0413001B" w:tentative="1">
      <w:start w:val="1"/>
      <w:numFmt w:val="lowerRoman"/>
      <w:lvlText w:val="%3."/>
      <w:lvlJc w:val="right"/>
      <w:pPr>
        <w:ind w:left="4505" w:hanging="180"/>
      </w:pPr>
    </w:lvl>
    <w:lvl w:ilvl="3" w:tplc="0413000F" w:tentative="1">
      <w:start w:val="1"/>
      <w:numFmt w:val="decimal"/>
      <w:lvlText w:val="%4."/>
      <w:lvlJc w:val="left"/>
      <w:pPr>
        <w:ind w:left="5225" w:hanging="360"/>
      </w:pPr>
    </w:lvl>
    <w:lvl w:ilvl="4" w:tplc="04130019" w:tentative="1">
      <w:start w:val="1"/>
      <w:numFmt w:val="lowerLetter"/>
      <w:lvlText w:val="%5."/>
      <w:lvlJc w:val="left"/>
      <w:pPr>
        <w:ind w:left="5945" w:hanging="360"/>
      </w:pPr>
    </w:lvl>
    <w:lvl w:ilvl="5" w:tplc="0413001B" w:tentative="1">
      <w:start w:val="1"/>
      <w:numFmt w:val="lowerRoman"/>
      <w:lvlText w:val="%6."/>
      <w:lvlJc w:val="right"/>
      <w:pPr>
        <w:ind w:left="6665" w:hanging="180"/>
      </w:pPr>
    </w:lvl>
    <w:lvl w:ilvl="6" w:tplc="0413000F" w:tentative="1">
      <w:start w:val="1"/>
      <w:numFmt w:val="decimal"/>
      <w:lvlText w:val="%7."/>
      <w:lvlJc w:val="left"/>
      <w:pPr>
        <w:ind w:left="7385" w:hanging="360"/>
      </w:pPr>
    </w:lvl>
    <w:lvl w:ilvl="7" w:tplc="04130019" w:tentative="1">
      <w:start w:val="1"/>
      <w:numFmt w:val="lowerLetter"/>
      <w:lvlText w:val="%8."/>
      <w:lvlJc w:val="left"/>
      <w:pPr>
        <w:ind w:left="8105" w:hanging="360"/>
      </w:pPr>
    </w:lvl>
    <w:lvl w:ilvl="8" w:tplc="0413001B" w:tentative="1">
      <w:start w:val="1"/>
      <w:numFmt w:val="lowerRoman"/>
      <w:lvlText w:val="%9."/>
      <w:lvlJc w:val="right"/>
      <w:pPr>
        <w:ind w:left="8825" w:hanging="180"/>
      </w:pPr>
    </w:lvl>
  </w:abstractNum>
  <w:num w:numId="1" w16cid:durableId="471990311">
    <w:abstractNumId w:val="1"/>
  </w:num>
  <w:num w:numId="2" w16cid:durableId="1196768202">
    <w:abstractNumId w:val="7"/>
  </w:num>
  <w:num w:numId="3" w16cid:durableId="1143231900">
    <w:abstractNumId w:val="15"/>
  </w:num>
  <w:num w:numId="4" w16cid:durableId="1818650267">
    <w:abstractNumId w:val="2"/>
  </w:num>
  <w:num w:numId="5" w16cid:durableId="149516741">
    <w:abstractNumId w:val="8"/>
  </w:num>
  <w:num w:numId="6" w16cid:durableId="1638100295">
    <w:abstractNumId w:val="9"/>
  </w:num>
  <w:num w:numId="7" w16cid:durableId="1093474461">
    <w:abstractNumId w:val="13"/>
  </w:num>
  <w:num w:numId="8" w16cid:durableId="719864277">
    <w:abstractNumId w:val="10"/>
  </w:num>
  <w:num w:numId="9" w16cid:durableId="1286547080">
    <w:abstractNumId w:val="6"/>
  </w:num>
  <w:num w:numId="10" w16cid:durableId="1756197787">
    <w:abstractNumId w:val="5"/>
  </w:num>
  <w:num w:numId="11" w16cid:durableId="1323004526">
    <w:abstractNumId w:val="3"/>
  </w:num>
  <w:num w:numId="12" w16cid:durableId="544288">
    <w:abstractNumId w:val="11"/>
  </w:num>
  <w:num w:numId="13" w16cid:durableId="1661884719">
    <w:abstractNumId w:val="4"/>
  </w:num>
  <w:num w:numId="14" w16cid:durableId="988704981">
    <w:abstractNumId w:val="14"/>
  </w:num>
  <w:num w:numId="15" w16cid:durableId="13250883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4509345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71B"/>
    <w:rsid w:val="000644AB"/>
    <w:rsid w:val="00084967"/>
    <w:rsid w:val="0008677B"/>
    <w:rsid w:val="000D7831"/>
    <w:rsid w:val="000E17A4"/>
    <w:rsid w:val="000E27D1"/>
    <w:rsid w:val="00105C19"/>
    <w:rsid w:val="00106096"/>
    <w:rsid w:val="00106C38"/>
    <w:rsid w:val="00125098"/>
    <w:rsid w:val="001413FF"/>
    <w:rsid w:val="00141940"/>
    <w:rsid w:val="00171326"/>
    <w:rsid w:val="00183BFF"/>
    <w:rsid w:val="00186254"/>
    <w:rsid w:val="001A4B13"/>
    <w:rsid w:val="001C293D"/>
    <w:rsid w:val="001E354C"/>
    <w:rsid w:val="001F7833"/>
    <w:rsid w:val="00204B55"/>
    <w:rsid w:val="00215B9A"/>
    <w:rsid w:val="002524A5"/>
    <w:rsid w:val="002533C5"/>
    <w:rsid w:val="00255C91"/>
    <w:rsid w:val="00292B20"/>
    <w:rsid w:val="002A1C78"/>
    <w:rsid w:val="002A2D73"/>
    <w:rsid w:val="002B3E3C"/>
    <w:rsid w:val="002E1DED"/>
    <w:rsid w:val="002E69DA"/>
    <w:rsid w:val="0030783C"/>
    <w:rsid w:val="00323267"/>
    <w:rsid w:val="003253B8"/>
    <w:rsid w:val="00337BD6"/>
    <w:rsid w:val="0034315D"/>
    <w:rsid w:val="00360310"/>
    <w:rsid w:val="003A18E8"/>
    <w:rsid w:val="003B0651"/>
    <w:rsid w:val="003B7F1E"/>
    <w:rsid w:val="003C3A50"/>
    <w:rsid w:val="003D4E2D"/>
    <w:rsid w:val="003E6EAF"/>
    <w:rsid w:val="003E7E53"/>
    <w:rsid w:val="004630AA"/>
    <w:rsid w:val="00491BA0"/>
    <w:rsid w:val="004C11B2"/>
    <w:rsid w:val="004C12D8"/>
    <w:rsid w:val="004D2C2D"/>
    <w:rsid w:val="004E2744"/>
    <w:rsid w:val="005004F1"/>
    <w:rsid w:val="005355A5"/>
    <w:rsid w:val="005874DD"/>
    <w:rsid w:val="00595978"/>
    <w:rsid w:val="005A2A85"/>
    <w:rsid w:val="005C5688"/>
    <w:rsid w:val="005D5600"/>
    <w:rsid w:val="006004DA"/>
    <w:rsid w:val="006069F3"/>
    <w:rsid w:val="0063599E"/>
    <w:rsid w:val="00667687"/>
    <w:rsid w:val="00671D49"/>
    <w:rsid w:val="006737C9"/>
    <w:rsid w:val="00676A6C"/>
    <w:rsid w:val="0069249D"/>
    <w:rsid w:val="006949C8"/>
    <w:rsid w:val="006951EA"/>
    <w:rsid w:val="006A6FC1"/>
    <w:rsid w:val="006C2758"/>
    <w:rsid w:val="006D2A94"/>
    <w:rsid w:val="006F4AA0"/>
    <w:rsid w:val="007234FE"/>
    <w:rsid w:val="0072753A"/>
    <w:rsid w:val="007473C8"/>
    <w:rsid w:val="00747D8B"/>
    <w:rsid w:val="007A0054"/>
    <w:rsid w:val="007A347C"/>
    <w:rsid w:val="007C1525"/>
    <w:rsid w:val="007D034A"/>
    <w:rsid w:val="00815064"/>
    <w:rsid w:val="00820E8D"/>
    <w:rsid w:val="00827DF3"/>
    <w:rsid w:val="00835B33"/>
    <w:rsid w:val="00895E1C"/>
    <w:rsid w:val="008E76F6"/>
    <w:rsid w:val="009018E5"/>
    <w:rsid w:val="0090323E"/>
    <w:rsid w:val="0092631F"/>
    <w:rsid w:val="009279D7"/>
    <w:rsid w:val="009435BD"/>
    <w:rsid w:val="0097547B"/>
    <w:rsid w:val="009838D6"/>
    <w:rsid w:val="009A6897"/>
    <w:rsid w:val="009B1135"/>
    <w:rsid w:val="009B4617"/>
    <w:rsid w:val="009B635F"/>
    <w:rsid w:val="00A03233"/>
    <w:rsid w:val="00A109D4"/>
    <w:rsid w:val="00A27850"/>
    <w:rsid w:val="00A378C9"/>
    <w:rsid w:val="00A80237"/>
    <w:rsid w:val="00A9425F"/>
    <w:rsid w:val="00AC1599"/>
    <w:rsid w:val="00B667BF"/>
    <w:rsid w:val="00B74440"/>
    <w:rsid w:val="00BA1B56"/>
    <w:rsid w:val="00BC321C"/>
    <w:rsid w:val="00BC50A3"/>
    <w:rsid w:val="00BC699C"/>
    <w:rsid w:val="00BF4F51"/>
    <w:rsid w:val="00C00B6A"/>
    <w:rsid w:val="00C4694D"/>
    <w:rsid w:val="00C862D2"/>
    <w:rsid w:val="00C86F8A"/>
    <w:rsid w:val="00C87A3C"/>
    <w:rsid w:val="00C96588"/>
    <w:rsid w:val="00CC232D"/>
    <w:rsid w:val="00D13B21"/>
    <w:rsid w:val="00D6201F"/>
    <w:rsid w:val="00D63EC5"/>
    <w:rsid w:val="00D6728E"/>
    <w:rsid w:val="00D72DE0"/>
    <w:rsid w:val="00D840BD"/>
    <w:rsid w:val="00DA7A87"/>
    <w:rsid w:val="00DB50FD"/>
    <w:rsid w:val="00DC12C5"/>
    <w:rsid w:val="00DE1AA4"/>
    <w:rsid w:val="00DF5D10"/>
    <w:rsid w:val="00E14BD6"/>
    <w:rsid w:val="00E17095"/>
    <w:rsid w:val="00E24D15"/>
    <w:rsid w:val="00E57D7C"/>
    <w:rsid w:val="00E65700"/>
    <w:rsid w:val="00E7377F"/>
    <w:rsid w:val="00E73FAC"/>
    <w:rsid w:val="00EB2BB6"/>
    <w:rsid w:val="00EC5D65"/>
    <w:rsid w:val="00EF3263"/>
    <w:rsid w:val="00F04798"/>
    <w:rsid w:val="00F071B0"/>
    <w:rsid w:val="00F14A01"/>
    <w:rsid w:val="00F17C89"/>
    <w:rsid w:val="00F20A9D"/>
    <w:rsid w:val="00F916D0"/>
    <w:rsid w:val="00F91A8A"/>
    <w:rsid w:val="00FA371B"/>
    <w:rsid w:val="00FB1113"/>
    <w:rsid w:val="00FB4C8D"/>
    <w:rsid w:val="00FC319D"/>
    <w:rsid w:val="00FD0327"/>
    <w:rsid w:val="05BA1DEA"/>
    <w:rsid w:val="5CF99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F43CD"/>
  <w15:chartTrackingRefBased/>
  <w15:docId w15:val="{5F8B63BE-CE1D-4231-B0F2-3E331DCC2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A371B"/>
    <w:pPr>
      <w:spacing w:after="0" w:line="240" w:lineRule="atLeast"/>
      <w:ind w:left="1985"/>
    </w:pPr>
    <w:rPr>
      <w:rFonts w:ascii="Lucida Til Sans VL" w:eastAsia="Times New Roman" w:hAnsi="Lucida Til Sans VL" w:cs="Times New Roman"/>
      <w:spacing w:val="4"/>
      <w:sz w:val="17"/>
      <w:szCs w:val="20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91A8A"/>
    <w:pPr>
      <w:keepNext/>
      <w:keepLines/>
      <w:spacing w:after="240"/>
      <w:outlineLvl w:val="0"/>
    </w:pPr>
    <w:rPr>
      <w:rFonts w:eastAsiaTheme="majorEastAsia" w:cstheme="majorBidi"/>
      <w:b/>
      <w:bCs/>
      <w:sz w:val="30"/>
      <w:szCs w:val="28"/>
    </w:rPr>
  </w:style>
  <w:style w:type="paragraph" w:styleId="Kop2">
    <w:name w:val="heading 2"/>
    <w:basedOn w:val="Standaard"/>
    <w:next w:val="Standaard"/>
    <w:link w:val="Kop2Char"/>
    <w:unhideWhenUsed/>
    <w:qFormat/>
    <w:rsid w:val="00F91A8A"/>
    <w:pPr>
      <w:keepNext/>
      <w:keepLines/>
      <w:spacing w:before="240" w:after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91A8A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91A8A"/>
    <w:pPr>
      <w:keepNext/>
      <w:keepLines/>
      <w:outlineLvl w:val="3"/>
    </w:pPr>
    <w:rPr>
      <w:rFonts w:eastAsiaTheme="majorEastAsia" w:cstheme="majorBidi"/>
      <w:b/>
      <w:bCs/>
      <w:iCs/>
    </w:rPr>
  </w:style>
  <w:style w:type="paragraph" w:styleId="Kop6">
    <w:name w:val="heading 6"/>
    <w:basedOn w:val="Standaard"/>
    <w:next w:val="Standaard"/>
    <w:link w:val="Kop6Char"/>
    <w:qFormat/>
    <w:rsid w:val="00FA371B"/>
    <w:pPr>
      <w:tabs>
        <w:tab w:val="num" w:pos="0"/>
      </w:tabs>
      <w:spacing w:before="240" w:after="60"/>
      <w:ind w:left="0" w:hanging="2268"/>
      <w:outlineLvl w:val="5"/>
    </w:pPr>
    <w:rPr>
      <w:b/>
      <w:bCs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91A8A"/>
    <w:rPr>
      <w:rFonts w:eastAsiaTheme="majorEastAsia" w:cstheme="majorBidi"/>
      <w:b/>
      <w:bCs/>
      <w:sz w:val="3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91A8A"/>
    <w:rPr>
      <w:rFonts w:eastAsiaTheme="majorEastAsia" w:cstheme="majorBidi"/>
      <w:b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91A8A"/>
    <w:rPr>
      <w:rFonts w:eastAsiaTheme="majorEastAsia" w:cstheme="majorBidi"/>
      <w:bCs/>
      <w:i/>
      <w:sz w:val="20"/>
    </w:rPr>
  </w:style>
  <w:style w:type="character" w:customStyle="1" w:styleId="Kop4Char">
    <w:name w:val="Kop 4 Char"/>
    <w:basedOn w:val="Standaardalinea-lettertype"/>
    <w:link w:val="Kop4"/>
    <w:uiPriority w:val="9"/>
    <w:rsid w:val="00F91A8A"/>
    <w:rPr>
      <w:rFonts w:eastAsiaTheme="majorEastAsia" w:cstheme="majorBidi"/>
      <w:b/>
      <w:bCs/>
      <w:iCs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F91A8A"/>
    <w:pPr>
      <w:tabs>
        <w:tab w:val="right" w:pos="9072"/>
      </w:tabs>
    </w:pPr>
    <w:rPr>
      <w:i/>
      <w:sz w:val="16"/>
    </w:rPr>
  </w:style>
  <w:style w:type="character" w:customStyle="1" w:styleId="KoptekstChar">
    <w:name w:val="Koptekst Char"/>
    <w:basedOn w:val="Standaardalinea-lettertype"/>
    <w:link w:val="Koptekst"/>
    <w:uiPriority w:val="99"/>
    <w:rsid w:val="00F91A8A"/>
    <w:rPr>
      <w:i/>
      <w:sz w:val="16"/>
    </w:rPr>
  </w:style>
  <w:style w:type="paragraph" w:styleId="Voettekst">
    <w:name w:val="footer"/>
    <w:basedOn w:val="Standaard"/>
    <w:link w:val="VoettekstChar"/>
    <w:uiPriority w:val="99"/>
    <w:unhideWhenUsed/>
    <w:rsid w:val="00F91A8A"/>
    <w:pPr>
      <w:tabs>
        <w:tab w:val="right" w:pos="9072"/>
      </w:tabs>
    </w:pPr>
    <w:rPr>
      <w:i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F91A8A"/>
    <w:rPr>
      <w:i/>
      <w:sz w:val="16"/>
    </w:rPr>
  </w:style>
  <w:style w:type="character" w:customStyle="1" w:styleId="Kop6Char">
    <w:name w:val="Kop 6 Char"/>
    <w:basedOn w:val="Standaardalinea-lettertype"/>
    <w:link w:val="Kop6"/>
    <w:rsid w:val="00FA371B"/>
    <w:rPr>
      <w:rFonts w:ascii="Lucida Til Sans VL" w:eastAsia="Times New Roman" w:hAnsi="Lucida Til Sans VL" w:cs="Times New Roman"/>
      <w:b/>
      <w:bCs/>
      <w:spacing w:val="4"/>
      <w:lang w:eastAsia="nl-NL"/>
    </w:rPr>
  </w:style>
  <w:style w:type="paragraph" w:styleId="Voetnoottekst">
    <w:name w:val="footnote text"/>
    <w:basedOn w:val="Standaard"/>
    <w:link w:val="VoetnoottekstChar"/>
    <w:semiHidden/>
    <w:rsid w:val="00FA371B"/>
    <w:rPr>
      <w:sz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FA371B"/>
    <w:rPr>
      <w:rFonts w:ascii="Lucida Til Sans VL" w:eastAsia="Times New Roman" w:hAnsi="Lucida Til Sans VL" w:cs="Times New Roman"/>
      <w:spacing w:val="4"/>
      <w:sz w:val="20"/>
      <w:szCs w:val="20"/>
      <w:lang w:eastAsia="nl-NL"/>
    </w:rPr>
  </w:style>
  <w:style w:type="character" w:styleId="Voetnootmarkering">
    <w:name w:val="footnote reference"/>
    <w:semiHidden/>
    <w:rsid w:val="00FA371B"/>
    <w:rPr>
      <w:vertAlign w:val="superscript"/>
    </w:rPr>
  </w:style>
  <w:style w:type="paragraph" w:styleId="Lijstalinea">
    <w:name w:val="List Paragraph"/>
    <w:aliases w:val="Reference List,DVT lijst,3 *-,opsomming 1,2,Opsomming,-_BOMW"/>
    <w:basedOn w:val="Standaard"/>
    <w:link w:val="LijstalineaChar"/>
    <w:uiPriority w:val="34"/>
    <w:qFormat/>
    <w:rsid w:val="002A1C78"/>
    <w:pPr>
      <w:spacing w:line="240" w:lineRule="auto"/>
      <w:ind w:left="708"/>
    </w:pPr>
  </w:style>
  <w:style w:type="character" w:customStyle="1" w:styleId="LijstalineaChar">
    <w:name w:val="Lijstalinea Char"/>
    <w:aliases w:val="Reference List Char,DVT lijst Char,3 *- Char,opsomming 1 Char,2 Char,Opsomming Char,-_BOMW Char"/>
    <w:link w:val="Lijstalinea"/>
    <w:uiPriority w:val="34"/>
    <w:rsid w:val="002A1C78"/>
    <w:rPr>
      <w:rFonts w:ascii="Lucida Til Sans VL" w:eastAsia="Times New Roman" w:hAnsi="Lucida Til Sans VL" w:cs="Times New Roman"/>
      <w:spacing w:val="4"/>
      <w:sz w:val="17"/>
      <w:szCs w:val="20"/>
      <w:lang w:eastAsia="nl-NL"/>
    </w:rPr>
  </w:style>
  <w:style w:type="paragraph" w:customStyle="1" w:styleId="paragraph">
    <w:name w:val="paragraph"/>
    <w:basedOn w:val="Standaard"/>
    <w:rsid w:val="000644AB"/>
    <w:pPr>
      <w:spacing w:before="100" w:beforeAutospacing="1" w:after="100" w:afterAutospacing="1" w:line="240" w:lineRule="auto"/>
      <w:ind w:left="0"/>
    </w:pPr>
    <w:rPr>
      <w:rFonts w:ascii="Times New Roman" w:hAnsi="Times New Roman"/>
      <w:spacing w:val="0"/>
      <w:sz w:val="24"/>
      <w:szCs w:val="24"/>
    </w:rPr>
  </w:style>
  <w:style w:type="character" w:customStyle="1" w:styleId="normaltextrun">
    <w:name w:val="normaltextrun"/>
    <w:basedOn w:val="Standaardalinea-lettertype"/>
    <w:rsid w:val="000644AB"/>
  </w:style>
  <w:style w:type="character" w:customStyle="1" w:styleId="eop">
    <w:name w:val="eop"/>
    <w:basedOn w:val="Standaardalinea-lettertype"/>
    <w:rsid w:val="000644AB"/>
  </w:style>
  <w:style w:type="paragraph" w:styleId="Tekstopmerking">
    <w:name w:val="annotation text"/>
    <w:basedOn w:val="Standaard"/>
    <w:link w:val="TekstopmerkingChar"/>
    <w:rsid w:val="008E76F6"/>
    <w:pPr>
      <w:spacing w:line="240" w:lineRule="auto"/>
      <w:ind w:left="0"/>
    </w:pPr>
    <w:rPr>
      <w:rFonts w:ascii="Arial" w:hAnsi="Arial"/>
      <w:spacing w:val="0"/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8E76F6"/>
    <w:rPr>
      <w:rFonts w:ascii="Arial" w:eastAsia="Times New Roman" w:hAnsi="Arial" w:cs="Times New Roman"/>
      <w:sz w:val="20"/>
      <w:szCs w:val="20"/>
      <w:lang w:eastAsia="nl-NL"/>
    </w:rPr>
  </w:style>
  <w:style w:type="character" w:styleId="Verwijzingopmerking">
    <w:name w:val="annotation reference"/>
    <w:rsid w:val="008E76F6"/>
    <w:rPr>
      <w:sz w:val="16"/>
      <w:szCs w:val="16"/>
    </w:rPr>
  </w:style>
  <w:style w:type="character" w:customStyle="1" w:styleId="cf01">
    <w:name w:val="cf01"/>
    <w:basedOn w:val="Standaardalinea-lettertype"/>
    <w:rsid w:val="002533C5"/>
    <w:rPr>
      <w:rFonts w:ascii="Segoe UI" w:hAnsi="Segoe UI" w:cs="Segoe UI" w:hint="default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74440"/>
    <w:pPr>
      <w:ind w:left="1985"/>
    </w:pPr>
    <w:rPr>
      <w:rFonts w:ascii="Lucida Til Sans VL" w:hAnsi="Lucida Til Sans VL"/>
      <w:b/>
      <w:bCs/>
      <w:spacing w:val="4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74440"/>
    <w:rPr>
      <w:rFonts w:ascii="Lucida Til Sans VL" w:eastAsia="Times New Roman" w:hAnsi="Lucida Til Sans VL" w:cs="Times New Roman"/>
      <w:b/>
      <w:bCs/>
      <w:spacing w:val="4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7f8b349-3925-43c0-afb0-a9f218744f17">
      <Terms xmlns="http://schemas.microsoft.com/office/infopath/2007/PartnerControls"/>
    </lcf76f155ced4ddcb4097134ff3c332f>
    <TaxCatchAll xmlns="968092ac-094d-4b25-8875-bf4b9d8d8c13">
      <Value>2</Value>
    </TaxCatchAll>
    <SharedWithUsers xmlns="a0cf0202-a5c5-484a-8f56-a5c31f00845a">
      <UserInfo>
        <DisplayName/>
        <AccountId xsi:nil="true"/>
        <AccountType/>
      </UserInfo>
    </SharedWithUsers>
    <MediaLengthInSeconds xmlns="f7f8b349-3925-43c0-afb0-a9f218744f17" xsi:nil="true"/>
    <a0df825399604963aac3cebdc647a116 xmlns="f7f8b349-3925-43c0-afb0-a9f218744f17">
      <Terms xmlns="http://schemas.microsoft.com/office/infopath/2007/PartnerControls">
        <TermInfo xmlns="http://schemas.microsoft.com/office/infopath/2007/PartnerControls">
          <TermName xmlns="http://schemas.microsoft.com/office/infopath/2007/PartnerControls">JUR</TermName>
          <TermId xmlns="http://schemas.microsoft.com/office/infopath/2007/PartnerControls">c13dae60-aece-4cd4-a722-d80de7d0f43c</TermId>
        </TermInfo>
      </Terms>
    </a0df825399604963aac3cebdc647a116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5D5A9AE3DF6246BD386C33CB842FE4" ma:contentTypeVersion="19" ma:contentTypeDescription="Een nieuw document maken." ma:contentTypeScope="" ma:versionID="c771039c93eb2d767863b35665a7033b">
  <xsd:schema xmlns:xsd="http://www.w3.org/2001/XMLSchema" xmlns:xs="http://www.w3.org/2001/XMLSchema" xmlns:p="http://schemas.microsoft.com/office/2006/metadata/properties" xmlns:ns2="968092ac-094d-4b25-8875-bf4b9d8d8c13" xmlns:ns3="a0cf0202-a5c5-484a-8f56-a5c31f00845a" xmlns:ns4="f7f8b349-3925-43c0-afb0-a9f218744f17" targetNamespace="http://schemas.microsoft.com/office/2006/metadata/properties" ma:root="true" ma:fieldsID="f507cac403ad7e1160795b5b2f474689" ns2:_="" ns3:_="" ns4:_="">
    <xsd:import namespace="968092ac-094d-4b25-8875-bf4b9d8d8c13"/>
    <xsd:import namespace="a0cf0202-a5c5-484a-8f56-a5c31f00845a"/>
    <xsd:import namespace="f7f8b349-3925-43c0-afb0-a9f218744f17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3:SharedWithUsers" minOccurs="0"/>
                <xsd:element ref="ns3:SharedWithDetails" minOccurs="0"/>
                <xsd:element ref="ns4:a0df825399604963aac3cebdc647a116" minOccurs="0"/>
                <xsd:element ref="ns4:MediaServiceMetadata" minOccurs="0"/>
                <xsd:element ref="ns4:MediaServiceFastMetadata" minOccurs="0"/>
                <xsd:element ref="ns4:MediaServiceObjectDetectorVersions" minOccurs="0"/>
                <xsd:element ref="ns4:lcf76f155ced4ddcb4097134ff3c332f" minOccurs="0"/>
                <xsd:element ref="ns4:MediaServiceDateTake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Location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8092ac-094d-4b25-8875-bf4b9d8d8c13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c637dd32-25ea-40d5-98fd-2b53c1c00bcd}" ma:internalName="TaxCatchAll" ma:showField="CatchAllData" ma:web="968092ac-094d-4b25-8875-bf4b9d8d8c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f0202-a5c5-484a-8f56-a5c31f00845a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f8b349-3925-43c0-afb0-a9f218744f17" elementFormDefault="qualified">
    <xsd:import namespace="http://schemas.microsoft.com/office/2006/documentManagement/types"/>
    <xsd:import namespace="http://schemas.microsoft.com/office/infopath/2007/PartnerControls"/>
    <xsd:element name="a0df825399604963aac3cebdc647a116" ma:index="12" nillable="true" ma:taxonomy="true" ma:internalName="a0df825399604963aac3cebdc647a116" ma:taxonomyFieldName="Afdeling" ma:displayName="Afdeling" ma:default="1;#JUR|c13dae60-aece-4cd4-a722-d80de7d0f43c" ma:fieldId="{a0df8253-9960-4963-aac3-cebdc647a116}" ma:sspId="2da67cf7-fe4b-4a66-9a0d-a2326cc296fa" ma:termSetId="da2320e2-c0d2-4cdf-b90e-811ed6c5114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2da67cf7-fe4b-4a66-9a0d-a2326cc296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7E6234C-0432-4A64-B310-485912CB28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D69B89-3BD2-4B48-B4B0-476C483D09B6}">
  <ds:schemaRefs>
    <ds:schemaRef ds:uri="http://schemas.microsoft.com/office/2006/documentManagement/types"/>
    <ds:schemaRef ds:uri="http://purl.org/dc/terms/"/>
    <ds:schemaRef ds:uri="968092ac-094d-4b25-8875-bf4b9d8d8c13"/>
    <ds:schemaRef ds:uri="http://purl.org/dc/dcmitype/"/>
    <ds:schemaRef ds:uri="a0cf0202-a5c5-484a-8f56-a5c31f00845a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f7f8b349-3925-43c0-afb0-a9f218744f17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4B869B3C-67EB-414B-A093-BC7F4367D7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8092ac-094d-4b25-8875-bf4b9d8d8c13"/>
    <ds:schemaRef ds:uri="a0cf0202-a5c5-484a-8f56-a5c31f00845a"/>
    <ds:schemaRef ds:uri="f7f8b349-3925-43c0-afb0-a9f218744f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5afceaf-645f-4533-9e57-d04c96d1a4b2}" enabled="1" method="Privileged" siteId="{bbc3bd55-2812-4652-96ae-ce7932a2e8b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646</Words>
  <Characters>3557</Characters>
  <Application>Microsoft Office Word</Application>
  <DocSecurity>0</DocSecurity>
  <Lines>29</Lines>
  <Paragraphs>8</Paragraphs>
  <ScaleCrop>false</ScaleCrop>
  <Company/>
  <LinksUpToDate>false</LinksUpToDate>
  <CharactersWithSpaces>4195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Leeuwen, Lourian van</dc:creator>
  <cp:keywords/>
  <dc:description/>
  <cp:lastModifiedBy>Beek, Jim</cp:lastModifiedBy>
  <cp:revision>102</cp:revision>
  <dcterms:created xsi:type="dcterms:W3CDTF">2023-10-06T09:11:00Z</dcterms:created>
  <dcterms:modified xsi:type="dcterms:W3CDTF">2024-04-18T07:08:00Z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0x010100615D5A9AE3DF6246BD386C33CB842FE4</vt:lpwstr>
  </property>
  <property fmtid="{D5CDD505-2E9C-101B-9397-08002B2CF9AE}" pid="3" name="Afdeling">
    <vt:lpwstr>2;#JUR|c13dae60-aece-4cd4-a722-d80de7d0f43c</vt:lpwstr>
  </property>
  <property fmtid="{D5CDD505-2E9C-101B-9397-08002B2CF9AE}" pid="4" name="MediaServiceImageTags">
    <vt:lpwstr/>
  </property>
  <property fmtid="{D5CDD505-2E9C-101B-9397-08002B2CF9AE}" pid="5" name="Order">
    <vt:r8>5089200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h2344027f68a4e9eb4a04d2b019ff848">
    <vt:lpwstr>JUR|c13dae60-aece-4cd4-a722-d80de7d0f43c</vt:lpwstr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a0df825399604963aac3cebdc647a116">
    <vt:lpwstr>JUR|c13dae60-aece-4cd4-a722-d80de7d0f43c</vt:lpwstr>
  </property>
</Properties>
</file>