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2AD7" w14:textId="595D3467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4D3205">
        <w:rPr>
          <w:rFonts w:cstheme="minorHAnsi"/>
          <w:b/>
          <w:bCs/>
          <w:sz w:val="32"/>
          <w:szCs w:val="32"/>
        </w:rPr>
        <w:t>5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4D3205">
        <w:rPr>
          <w:rFonts w:cstheme="minorHAnsi"/>
          <w:b/>
          <w:bCs/>
          <w:sz w:val="32"/>
          <w:szCs w:val="32"/>
        </w:rPr>
        <w:t>‘</w:t>
      </w:r>
      <w:r w:rsidR="00320528">
        <w:rPr>
          <w:rFonts w:cstheme="minorHAnsi"/>
          <w:b/>
          <w:bCs/>
          <w:sz w:val="32"/>
          <w:szCs w:val="32"/>
        </w:rPr>
        <w:t>Tradepark Noord, inrichting groen</w:t>
      </w:r>
      <w:r w:rsidR="004D3205">
        <w:rPr>
          <w:rFonts w:cstheme="minorHAnsi"/>
          <w:b/>
          <w:bCs/>
          <w:sz w:val="32"/>
          <w:szCs w:val="32"/>
        </w:rPr>
        <w:t>’</w:t>
      </w:r>
    </w:p>
    <w:p w14:paraId="1FDB7BA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4223B81E" w14:textId="10ED3591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>de drempels van artikel 5 duodecies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6F5B39C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9C564B0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44B4671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57E49FB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78CF598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45AACFDC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4F504C3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06C47E8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3B3640F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2B67AB69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27A6E6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633A9188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8EDEF4A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3B01BE67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4CF24B0F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06366FE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716F57D0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788CC88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361B74EB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6612A58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68A25D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37D8382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7CEE084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2BF7D47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1735FAB7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0CE003DE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5775" w14:textId="77777777" w:rsidR="00AE5195" w:rsidRDefault="00AE5195" w:rsidP="00F91A8A">
      <w:pPr>
        <w:spacing w:line="240" w:lineRule="auto"/>
      </w:pPr>
      <w:r>
        <w:separator/>
      </w:r>
    </w:p>
  </w:endnote>
  <w:endnote w:type="continuationSeparator" w:id="0">
    <w:p w14:paraId="4F1C1220" w14:textId="77777777" w:rsidR="00AE5195" w:rsidRDefault="00AE5195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497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49AAF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DB6C8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116C5" w14:textId="77777777" w:rsidR="00AE5195" w:rsidRDefault="00AE5195" w:rsidP="00F91A8A">
      <w:pPr>
        <w:spacing w:line="240" w:lineRule="auto"/>
      </w:pPr>
      <w:r>
        <w:separator/>
      </w:r>
    </w:p>
  </w:footnote>
  <w:footnote w:type="continuationSeparator" w:id="0">
    <w:p w14:paraId="08C23DDA" w14:textId="77777777" w:rsidR="00AE5195" w:rsidRDefault="00AE5195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D6E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36C9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2F823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95"/>
    <w:rsid w:val="000E089A"/>
    <w:rsid w:val="000E27D1"/>
    <w:rsid w:val="0016436D"/>
    <w:rsid w:val="00183BFF"/>
    <w:rsid w:val="00186254"/>
    <w:rsid w:val="002143A2"/>
    <w:rsid w:val="00320528"/>
    <w:rsid w:val="003747B2"/>
    <w:rsid w:val="00396DD0"/>
    <w:rsid w:val="00404F25"/>
    <w:rsid w:val="0040782B"/>
    <w:rsid w:val="00420759"/>
    <w:rsid w:val="004B58CA"/>
    <w:rsid w:val="004D0177"/>
    <w:rsid w:val="004D3205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F309FC"/>
    <w:rsid w:val="00F325E2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3166"/>
  <w15:chartTrackingRefBased/>
  <w15:docId w15:val="{92409918-C3FA-42FB-B588-CC78DB52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c771039c93eb2d767863b35665a7033b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f507cac403ad7e1160795b5b2f474689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1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ED81E-F895-40C1-9953-27684623CB59}">
  <ds:schemaRefs>
    <ds:schemaRef ds:uri="http://schemas.microsoft.com/office/2006/documentManagement/types"/>
    <ds:schemaRef ds:uri="a0cf0202-a5c5-484a-8f56-a5c31f00845a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68092ac-094d-4b25-8875-bf4b9d8d8c13"/>
    <ds:schemaRef ds:uri="f7f8b349-3925-43c0-afb0-a9f218744f1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A5F2EC-A0AA-4690-984B-745FC4D96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dc:description/>
  <cp:lastModifiedBy>Beek, Jim</cp:lastModifiedBy>
  <cp:revision>4</cp:revision>
  <dcterms:created xsi:type="dcterms:W3CDTF">2024-03-25T08:37:00Z</dcterms:created>
  <dcterms:modified xsi:type="dcterms:W3CDTF">2024-04-15T11:55:00Z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