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0D41C" w14:textId="77777777" w:rsidR="00BA6733" w:rsidRPr="007D4FA4" w:rsidRDefault="00BA6733" w:rsidP="00BA6733">
      <w:pPr>
        <w:rPr>
          <w:rFonts w:cs="Arial"/>
        </w:rPr>
      </w:pPr>
    </w:p>
    <w:p w14:paraId="2496279E" w14:textId="77777777" w:rsidR="00BA6733" w:rsidRPr="007D4FA4" w:rsidRDefault="00BA6733" w:rsidP="00BA6733">
      <w:pPr>
        <w:rPr>
          <w:rFonts w:cs="Arial"/>
        </w:rPr>
      </w:pPr>
    </w:p>
    <w:p w14:paraId="2F7A8C2D" w14:textId="77777777" w:rsidR="00BA6733" w:rsidRPr="007D4FA4" w:rsidRDefault="00BA6733" w:rsidP="00BA6733">
      <w:pPr>
        <w:rPr>
          <w:rFonts w:cs="Arial"/>
        </w:rPr>
      </w:pPr>
    </w:p>
    <w:p w14:paraId="0B606188" w14:textId="77777777" w:rsidR="00BA6733" w:rsidRPr="007D4FA4" w:rsidRDefault="00BA6733" w:rsidP="00BA6733">
      <w:pPr>
        <w:rPr>
          <w:rFonts w:cs="Arial"/>
        </w:rPr>
      </w:pPr>
    </w:p>
    <w:p w14:paraId="0B8A6751" w14:textId="77777777" w:rsidR="00BA6733" w:rsidRPr="007D4FA4" w:rsidRDefault="00BA6733" w:rsidP="00BA6733">
      <w:pPr>
        <w:rPr>
          <w:rFonts w:cs="Arial"/>
        </w:rPr>
      </w:pPr>
    </w:p>
    <w:p w14:paraId="57AA37C9" w14:textId="77777777" w:rsidR="00BA6733" w:rsidRPr="007D4FA4" w:rsidRDefault="00BA6733" w:rsidP="00BA6733">
      <w:pPr>
        <w:rPr>
          <w:rFonts w:cs="Arial"/>
        </w:rPr>
      </w:pPr>
    </w:p>
    <w:p w14:paraId="382AFE0D" w14:textId="77777777" w:rsidR="00BA6733" w:rsidRPr="007D4FA4" w:rsidRDefault="00BA6733" w:rsidP="00BA6733">
      <w:pPr>
        <w:rPr>
          <w:rFonts w:cs="Arial"/>
        </w:rPr>
      </w:pPr>
    </w:p>
    <w:p w14:paraId="6460FF01" w14:textId="77777777" w:rsidR="00BA6733" w:rsidRPr="007D4FA4" w:rsidRDefault="00BA6733" w:rsidP="00BA6733">
      <w:pPr>
        <w:rPr>
          <w:rFonts w:cs="Arial"/>
        </w:rPr>
      </w:pPr>
    </w:p>
    <w:p w14:paraId="245D12B0" w14:textId="77777777" w:rsidR="00BA6733" w:rsidRPr="007D4FA4" w:rsidRDefault="00BA6733" w:rsidP="00BA6733">
      <w:pPr>
        <w:rPr>
          <w:rFonts w:cs="Arial"/>
        </w:rPr>
      </w:pPr>
    </w:p>
    <w:p w14:paraId="21A29D1E" w14:textId="77777777" w:rsidR="00BA6733" w:rsidRPr="007D4FA4" w:rsidRDefault="00BA6733" w:rsidP="00BA6733">
      <w:pPr>
        <w:rPr>
          <w:rFonts w:cs="Arial"/>
        </w:rPr>
      </w:pPr>
    </w:p>
    <w:p w14:paraId="76723DB2" w14:textId="77777777" w:rsidR="00BA6733" w:rsidRPr="007D4FA4" w:rsidRDefault="00BA6733" w:rsidP="00BA6733">
      <w:pPr>
        <w:rPr>
          <w:rFonts w:cs="Arial"/>
        </w:rPr>
      </w:pPr>
    </w:p>
    <w:p w14:paraId="0495968A" w14:textId="77777777" w:rsidR="00F97128" w:rsidRPr="00E54254" w:rsidRDefault="00F44E1E" w:rsidP="00F97128">
      <w:pPr>
        <w:pStyle w:val="Default"/>
        <w:jc w:val="center"/>
        <w:rPr>
          <w:b/>
          <w:bCs/>
          <w:sz w:val="20"/>
          <w:szCs w:val="20"/>
          <w:lang w:eastAsia="en-US"/>
        </w:rPr>
      </w:pPr>
      <w:r w:rsidRPr="00E54254">
        <w:rPr>
          <w:b/>
          <w:bCs/>
          <w:sz w:val="28"/>
          <w:szCs w:val="20"/>
        </w:rPr>
        <w:t xml:space="preserve">Intekenlijst tijdsblokken </w:t>
      </w:r>
      <w:r w:rsidR="00F97128" w:rsidRPr="00E54254">
        <w:rPr>
          <w:b/>
          <w:bCs/>
          <w:sz w:val="28"/>
          <w:szCs w:val="20"/>
        </w:rPr>
        <w:t>presentatie</w:t>
      </w:r>
      <w:r w:rsidR="00BB35BC" w:rsidRPr="00E54254">
        <w:rPr>
          <w:b/>
          <w:bCs/>
          <w:sz w:val="28"/>
          <w:szCs w:val="20"/>
        </w:rPr>
        <w:t xml:space="preserve"> </w:t>
      </w:r>
      <w:r w:rsidR="00BB35BC" w:rsidRPr="00E54254">
        <w:rPr>
          <w:b/>
          <w:bCs/>
          <w:sz w:val="28"/>
          <w:szCs w:val="20"/>
        </w:rPr>
        <w:br/>
      </w:r>
      <w:r w:rsidR="00BB35BC" w:rsidRPr="00E54254">
        <w:rPr>
          <w:b/>
          <w:bCs/>
          <w:sz w:val="20"/>
          <w:szCs w:val="20"/>
          <w:lang w:eastAsia="en-US"/>
        </w:rPr>
        <w:br/>
      </w:r>
    </w:p>
    <w:p w14:paraId="79BCD843" w14:textId="264FEB99" w:rsidR="00F97128" w:rsidRPr="00F97128" w:rsidRDefault="00F97128" w:rsidP="00F97128">
      <w:pPr>
        <w:autoSpaceDE w:val="0"/>
        <w:autoSpaceDN w:val="0"/>
        <w:adjustRightInd w:val="0"/>
        <w:jc w:val="center"/>
        <w:rPr>
          <w:rFonts w:cs="Arial"/>
          <w:color w:val="000000"/>
          <w:lang w:eastAsia="en-US"/>
        </w:rPr>
      </w:pPr>
      <w:r w:rsidRPr="00F97128">
        <w:rPr>
          <w:rFonts w:cs="Arial"/>
          <w:b/>
          <w:bCs/>
          <w:color w:val="000000"/>
          <w:lang w:eastAsia="en-US"/>
        </w:rPr>
        <w:t>Europese openbare aanbesteding</w:t>
      </w:r>
    </w:p>
    <w:p w14:paraId="445FE57E" w14:textId="5CC18204" w:rsidR="00E957DE" w:rsidRPr="007D4FA4" w:rsidRDefault="00F97128" w:rsidP="00F97128">
      <w:pPr>
        <w:spacing w:line="276" w:lineRule="auto"/>
        <w:jc w:val="center"/>
        <w:rPr>
          <w:rFonts w:cs="Arial"/>
          <w:b/>
          <w:bCs/>
        </w:rPr>
      </w:pPr>
      <w:r w:rsidRPr="007D4FA4">
        <w:rPr>
          <w:rFonts w:cs="Arial"/>
          <w:b/>
          <w:bCs/>
          <w:color w:val="000000"/>
          <w:lang w:eastAsia="en-US"/>
        </w:rPr>
        <w:t>Opstellen zeven Wijkmobiliteitsplannen</w:t>
      </w:r>
    </w:p>
    <w:p w14:paraId="64B669FB" w14:textId="77777777" w:rsidR="00F97128" w:rsidRPr="007D4FA4" w:rsidRDefault="00F97128" w:rsidP="00F97128">
      <w:pPr>
        <w:spacing w:line="276" w:lineRule="auto"/>
        <w:jc w:val="center"/>
        <w:rPr>
          <w:rFonts w:cs="Arial"/>
          <w:b/>
          <w:bCs/>
        </w:rPr>
      </w:pPr>
    </w:p>
    <w:p w14:paraId="2DF3EAF7" w14:textId="3EE14F92" w:rsidR="00E957DE" w:rsidRPr="00E54254" w:rsidRDefault="00E957DE" w:rsidP="00E54254">
      <w:pPr>
        <w:pStyle w:val="Default"/>
        <w:jc w:val="center"/>
        <w:rPr>
          <w:b/>
          <w:bCs/>
          <w:sz w:val="28"/>
          <w:szCs w:val="20"/>
        </w:rPr>
      </w:pPr>
      <w:r w:rsidRPr="00E54254">
        <w:rPr>
          <w:b/>
          <w:bCs/>
          <w:sz w:val="28"/>
          <w:szCs w:val="20"/>
        </w:rPr>
        <w:t>Gemeente Gouda</w:t>
      </w:r>
    </w:p>
    <w:p w14:paraId="17B5BF8A" w14:textId="77777777" w:rsidR="00BA6733" w:rsidRPr="007D4FA4" w:rsidRDefault="00BA6733" w:rsidP="00BA6733">
      <w:pPr>
        <w:rPr>
          <w:rFonts w:cs="Arial"/>
        </w:rPr>
      </w:pPr>
    </w:p>
    <w:p w14:paraId="3281DDEF" w14:textId="77777777" w:rsidR="00BA6733" w:rsidRPr="007D4FA4" w:rsidRDefault="00BA6733" w:rsidP="00BA6733">
      <w:pPr>
        <w:rPr>
          <w:rFonts w:cs="Arial"/>
        </w:rPr>
      </w:pPr>
    </w:p>
    <w:p w14:paraId="3B2BFAA2" w14:textId="77777777" w:rsidR="00BA6733" w:rsidRPr="007D4FA4" w:rsidRDefault="00BA6733" w:rsidP="00BA6733">
      <w:pPr>
        <w:rPr>
          <w:rFonts w:cs="Arial"/>
        </w:rPr>
      </w:pPr>
    </w:p>
    <w:p w14:paraId="213AE668" w14:textId="77777777" w:rsidR="00BA6733" w:rsidRPr="007D4FA4" w:rsidRDefault="00BA6733" w:rsidP="00BA6733">
      <w:pPr>
        <w:rPr>
          <w:rFonts w:cs="Arial"/>
        </w:rPr>
      </w:pPr>
    </w:p>
    <w:p w14:paraId="6BA5D72E" w14:textId="77777777" w:rsidR="00BA6733" w:rsidRPr="007D4FA4" w:rsidRDefault="00BA6733" w:rsidP="00BA6733">
      <w:pPr>
        <w:rPr>
          <w:rFonts w:cs="Arial"/>
        </w:rPr>
      </w:pPr>
    </w:p>
    <w:p w14:paraId="5CC5C147" w14:textId="33E70FF6" w:rsidR="00E957DE" w:rsidRDefault="00983778" w:rsidP="00E957DE">
      <w:pPr>
        <w:spacing w:line="276" w:lineRule="auto"/>
        <w:rPr>
          <w:rFonts w:cs="Arial"/>
        </w:rPr>
      </w:pPr>
      <w:r w:rsidRPr="00E54254">
        <w:rPr>
          <w:rFonts w:cs="Arial"/>
          <w:b/>
        </w:rPr>
        <w:t xml:space="preserve"> </w:t>
      </w:r>
      <w:r w:rsidR="00F97128" w:rsidRPr="00E54254">
        <w:rPr>
          <w:rFonts w:cs="Arial"/>
          <w:b/>
        </w:rPr>
        <w:t>Inschrijver</w:t>
      </w:r>
      <w:r w:rsidRPr="00E54254">
        <w:rPr>
          <w:rFonts w:cs="Arial"/>
          <w:b/>
        </w:rPr>
        <w:t>:</w:t>
      </w:r>
      <w:r w:rsidRPr="007D4FA4">
        <w:rPr>
          <w:rFonts w:cs="Arial"/>
        </w:rPr>
        <w:t xml:space="preserve"> _____________________________________________</w:t>
      </w:r>
    </w:p>
    <w:p w14:paraId="425C26D6" w14:textId="644AAABE" w:rsidR="00E54254" w:rsidRDefault="00E54254" w:rsidP="00E957DE">
      <w:pPr>
        <w:spacing w:line="276" w:lineRule="auto"/>
        <w:rPr>
          <w:rFonts w:cs="Arial"/>
        </w:rPr>
      </w:pPr>
    </w:p>
    <w:p w14:paraId="1F853469" w14:textId="77777777" w:rsidR="00E54254" w:rsidRPr="007D4FA4" w:rsidRDefault="00E54254" w:rsidP="00E957DE">
      <w:pPr>
        <w:spacing w:line="276" w:lineRule="auto"/>
        <w:rPr>
          <w:rFonts w:cs="Arial"/>
        </w:rPr>
      </w:pPr>
    </w:p>
    <w:p w14:paraId="0C429C55" w14:textId="365358B4" w:rsidR="00983778" w:rsidRDefault="00E54254" w:rsidP="00E957DE">
      <w:pPr>
        <w:spacing w:line="276" w:lineRule="auto"/>
        <w:rPr>
          <w:rFonts w:cs="Arial"/>
        </w:rPr>
      </w:pPr>
      <w:r>
        <w:rPr>
          <w:rFonts w:cs="Arial"/>
        </w:rPr>
        <w:t xml:space="preserve">De presentaties voor de aanbesteding Opstellen zeven Wijkmobiliteitsplannen vinden plaats op woensdag 19 of donderdag 20 juni. Aanbestedende dienst verzoekt inschrijver bij inschrijving dit document toe te voegen en een </w:t>
      </w:r>
      <w:r w:rsidR="001430C9">
        <w:rPr>
          <w:rFonts w:cs="Arial"/>
        </w:rPr>
        <w:t>‘</w:t>
      </w:r>
      <w:r>
        <w:rPr>
          <w:rFonts w:cs="Arial"/>
        </w:rPr>
        <w:t>X</w:t>
      </w:r>
      <w:r w:rsidR="001430C9">
        <w:rPr>
          <w:rFonts w:cs="Arial"/>
        </w:rPr>
        <w:t>’</w:t>
      </w:r>
      <w:r>
        <w:rPr>
          <w:rFonts w:cs="Arial"/>
        </w:rPr>
        <w:t xml:space="preserve"> aan te geven op </w:t>
      </w:r>
      <w:r w:rsidR="001430C9">
        <w:rPr>
          <w:rFonts w:cs="Arial"/>
        </w:rPr>
        <w:t xml:space="preserve">de </w:t>
      </w:r>
      <w:r>
        <w:rPr>
          <w:rFonts w:cs="Arial"/>
        </w:rPr>
        <w:t xml:space="preserve">tijdsblokken wanneer inschrijver niet beschikbaar is. Inschrijver wordt geacht de overige tijdstippen </w:t>
      </w:r>
      <w:r w:rsidRPr="00E54254">
        <w:rPr>
          <w:rFonts w:cs="Arial"/>
        </w:rPr>
        <w:t>beschikbaar te blijven voor de presentatie.</w:t>
      </w:r>
      <w:r>
        <w:rPr>
          <w:rFonts w:cs="Arial"/>
        </w:rPr>
        <w:t xml:space="preserve"> </w:t>
      </w:r>
      <w:r w:rsidRPr="00E54254">
        <w:rPr>
          <w:rFonts w:cs="Arial"/>
        </w:rPr>
        <w:t xml:space="preserve">Bij ontvangst inschrijvingen op 24 mei ontvangen de inschrijvers </w:t>
      </w:r>
      <w:r w:rsidR="00641CBD">
        <w:rPr>
          <w:rFonts w:cs="Arial"/>
        </w:rPr>
        <w:t xml:space="preserve">op 24 mei of 27 mei </w:t>
      </w:r>
      <w:bookmarkStart w:id="0" w:name="_GoBack"/>
      <w:bookmarkEnd w:id="0"/>
      <w:r w:rsidRPr="00E54254">
        <w:rPr>
          <w:rFonts w:cs="Arial"/>
        </w:rPr>
        <w:t>de datum en het tijdstip voor de presentatie.</w:t>
      </w:r>
    </w:p>
    <w:p w14:paraId="4D7806C6" w14:textId="77777777" w:rsidR="00F57B46" w:rsidRDefault="00F57B46" w:rsidP="00E957DE">
      <w:pPr>
        <w:spacing w:line="276" w:lineRule="auto"/>
        <w:rPr>
          <w:rFonts w:cs="Arial"/>
        </w:rPr>
      </w:pPr>
    </w:p>
    <w:p w14:paraId="39B34A56" w14:textId="77777777" w:rsidR="00E54254" w:rsidRPr="007D4FA4" w:rsidRDefault="00E54254" w:rsidP="00E957DE">
      <w:pPr>
        <w:spacing w:line="276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E54254" w:rsidRPr="007D4FA4" w14:paraId="18D7E5B8" w14:textId="77777777" w:rsidTr="007D4FA4">
        <w:tc>
          <w:tcPr>
            <w:tcW w:w="2972" w:type="dxa"/>
          </w:tcPr>
          <w:p w14:paraId="05E4B97B" w14:textId="6DB75C8C" w:rsidR="00E54254" w:rsidRPr="007D4FA4" w:rsidRDefault="00E54254" w:rsidP="00E54254">
            <w:pPr>
              <w:spacing w:line="276" w:lineRule="auto"/>
              <w:rPr>
                <w:rFonts w:cs="Arial"/>
                <w:b/>
                <w:sz w:val="18"/>
              </w:rPr>
            </w:pPr>
            <w:r w:rsidRPr="007D4FA4">
              <w:rPr>
                <w:rFonts w:cs="Arial"/>
                <w:b/>
                <w:sz w:val="18"/>
              </w:rPr>
              <w:t xml:space="preserve">Presentatie: woensdag </w:t>
            </w:r>
            <w:r>
              <w:rPr>
                <w:rFonts w:cs="Arial"/>
                <w:b/>
                <w:sz w:val="18"/>
              </w:rPr>
              <w:t>19</w:t>
            </w:r>
            <w:r w:rsidRPr="007D4FA4">
              <w:rPr>
                <w:rFonts w:cs="Arial"/>
                <w:b/>
                <w:sz w:val="18"/>
              </w:rPr>
              <w:t xml:space="preserve"> juni</w:t>
            </w:r>
          </w:p>
        </w:tc>
        <w:tc>
          <w:tcPr>
            <w:tcW w:w="6373" w:type="dxa"/>
            <w:vMerge w:val="restart"/>
          </w:tcPr>
          <w:p w14:paraId="32AC58D0" w14:textId="7E416B6C" w:rsidR="00E54254" w:rsidRPr="007D4FA4" w:rsidRDefault="00E54254" w:rsidP="00E54254">
            <w:pPr>
              <w:spacing w:line="276" w:lineRule="auto"/>
              <w:rPr>
                <w:rFonts w:cs="Arial"/>
                <w:sz w:val="18"/>
              </w:rPr>
            </w:pPr>
            <w:r w:rsidRPr="007D4FA4">
              <w:rPr>
                <w:rFonts w:cs="Arial"/>
                <w:b/>
                <w:sz w:val="18"/>
              </w:rPr>
              <w:t>Niet beschikbaar (graag een X wanneer inschrijver niet beschikbaar is</w:t>
            </w:r>
            <w:r>
              <w:rPr>
                <w:rFonts w:cs="Arial"/>
                <w:b/>
                <w:sz w:val="18"/>
              </w:rPr>
              <w:t xml:space="preserve"> in het betreffende tijdsblok</w:t>
            </w:r>
            <w:r w:rsidRPr="007D4FA4">
              <w:rPr>
                <w:rFonts w:cs="Arial"/>
                <w:b/>
                <w:sz w:val="18"/>
              </w:rPr>
              <w:t>)</w:t>
            </w:r>
          </w:p>
        </w:tc>
      </w:tr>
      <w:tr w:rsidR="007D4FA4" w:rsidRPr="007D4FA4" w14:paraId="6B6EE9BF" w14:textId="77777777" w:rsidTr="007D4FA4">
        <w:tc>
          <w:tcPr>
            <w:tcW w:w="2972" w:type="dxa"/>
          </w:tcPr>
          <w:p w14:paraId="2D9476FC" w14:textId="730BA6FC" w:rsidR="007D4FA4" w:rsidRPr="007D4FA4" w:rsidRDefault="007D4FA4" w:rsidP="00E957DE">
            <w:pPr>
              <w:spacing w:line="276" w:lineRule="auto"/>
              <w:rPr>
                <w:rFonts w:cs="Arial"/>
                <w:b/>
                <w:sz w:val="18"/>
              </w:rPr>
            </w:pPr>
            <w:r w:rsidRPr="007D4FA4">
              <w:rPr>
                <w:rFonts w:cs="Arial"/>
                <w:b/>
                <w:sz w:val="18"/>
              </w:rPr>
              <w:t>Tijdsblokken</w:t>
            </w:r>
          </w:p>
        </w:tc>
        <w:tc>
          <w:tcPr>
            <w:tcW w:w="6373" w:type="dxa"/>
            <w:vMerge/>
          </w:tcPr>
          <w:p w14:paraId="33A5670B" w14:textId="3948F4EE" w:rsidR="007D4FA4" w:rsidRPr="007D4FA4" w:rsidRDefault="007D4FA4" w:rsidP="00E957DE">
            <w:pPr>
              <w:spacing w:line="276" w:lineRule="auto"/>
              <w:rPr>
                <w:rFonts w:cs="Arial"/>
                <w:b/>
                <w:sz w:val="18"/>
              </w:rPr>
            </w:pPr>
          </w:p>
        </w:tc>
      </w:tr>
      <w:tr w:rsidR="00F97128" w:rsidRPr="007D4FA4" w14:paraId="3D5FE6C7" w14:textId="77777777" w:rsidTr="007D4FA4">
        <w:tc>
          <w:tcPr>
            <w:tcW w:w="2972" w:type="dxa"/>
          </w:tcPr>
          <w:p w14:paraId="190A374B" w14:textId="72823592" w:rsidR="00F97128" w:rsidRPr="007D4FA4" w:rsidRDefault="00F97128" w:rsidP="00E957DE">
            <w:pPr>
              <w:spacing w:line="276" w:lineRule="auto"/>
              <w:rPr>
                <w:rFonts w:cs="Arial"/>
                <w:sz w:val="18"/>
              </w:rPr>
            </w:pPr>
            <w:r w:rsidRPr="007D4FA4">
              <w:rPr>
                <w:rFonts w:cs="Arial"/>
                <w:sz w:val="18"/>
              </w:rPr>
              <w:t>08.45-09.30 uur</w:t>
            </w:r>
          </w:p>
        </w:tc>
        <w:tc>
          <w:tcPr>
            <w:tcW w:w="6373" w:type="dxa"/>
          </w:tcPr>
          <w:p w14:paraId="37F7ED85" w14:textId="77777777" w:rsidR="00F97128" w:rsidRPr="007D4FA4" w:rsidRDefault="00F97128" w:rsidP="00E957DE">
            <w:pPr>
              <w:spacing w:line="276" w:lineRule="auto"/>
              <w:rPr>
                <w:rFonts w:cs="Arial"/>
                <w:sz w:val="18"/>
              </w:rPr>
            </w:pPr>
          </w:p>
        </w:tc>
      </w:tr>
      <w:tr w:rsidR="00F97128" w:rsidRPr="007D4FA4" w14:paraId="5C476096" w14:textId="77777777" w:rsidTr="007D4FA4">
        <w:tc>
          <w:tcPr>
            <w:tcW w:w="2972" w:type="dxa"/>
          </w:tcPr>
          <w:p w14:paraId="23252381" w14:textId="60AA6E57" w:rsidR="00F97128" w:rsidRPr="007D4FA4" w:rsidRDefault="00F97128" w:rsidP="00E957DE">
            <w:pPr>
              <w:spacing w:line="276" w:lineRule="auto"/>
              <w:rPr>
                <w:rFonts w:cs="Arial"/>
                <w:sz w:val="18"/>
              </w:rPr>
            </w:pPr>
            <w:r w:rsidRPr="007D4FA4">
              <w:rPr>
                <w:rFonts w:cs="Arial"/>
                <w:sz w:val="18"/>
              </w:rPr>
              <w:t>10.15-11.00 uur</w:t>
            </w:r>
          </w:p>
        </w:tc>
        <w:tc>
          <w:tcPr>
            <w:tcW w:w="6373" w:type="dxa"/>
          </w:tcPr>
          <w:p w14:paraId="62CFE314" w14:textId="77777777" w:rsidR="00F97128" w:rsidRPr="007D4FA4" w:rsidRDefault="00F97128" w:rsidP="00E957DE">
            <w:pPr>
              <w:spacing w:line="276" w:lineRule="auto"/>
              <w:rPr>
                <w:rFonts w:cs="Arial"/>
                <w:sz w:val="18"/>
              </w:rPr>
            </w:pPr>
          </w:p>
        </w:tc>
      </w:tr>
      <w:tr w:rsidR="00F97128" w:rsidRPr="007D4FA4" w14:paraId="79FCD0BC" w14:textId="77777777" w:rsidTr="007D4FA4">
        <w:tc>
          <w:tcPr>
            <w:tcW w:w="2972" w:type="dxa"/>
          </w:tcPr>
          <w:p w14:paraId="39515108" w14:textId="0C58C258" w:rsidR="00F97128" w:rsidRPr="007D4FA4" w:rsidRDefault="00F97128" w:rsidP="00E957DE">
            <w:pPr>
              <w:spacing w:line="276" w:lineRule="auto"/>
              <w:rPr>
                <w:rFonts w:cs="Arial"/>
                <w:sz w:val="18"/>
              </w:rPr>
            </w:pPr>
            <w:r w:rsidRPr="007D4FA4">
              <w:rPr>
                <w:rFonts w:cs="Arial"/>
                <w:sz w:val="18"/>
              </w:rPr>
              <w:t>11.45-12.30 uur</w:t>
            </w:r>
          </w:p>
        </w:tc>
        <w:tc>
          <w:tcPr>
            <w:tcW w:w="6373" w:type="dxa"/>
          </w:tcPr>
          <w:p w14:paraId="7F9E6104" w14:textId="77777777" w:rsidR="00F97128" w:rsidRPr="007D4FA4" w:rsidRDefault="00F97128" w:rsidP="00E957DE">
            <w:pPr>
              <w:spacing w:line="276" w:lineRule="auto"/>
              <w:rPr>
                <w:rFonts w:cs="Arial"/>
                <w:sz w:val="18"/>
              </w:rPr>
            </w:pPr>
          </w:p>
        </w:tc>
      </w:tr>
      <w:tr w:rsidR="00F97128" w:rsidRPr="007D4FA4" w14:paraId="73CBD3FF" w14:textId="77777777" w:rsidTr="007D4FA4">
        <w:tc>
          <w:tcPr>
            <w:tcW w:w="2972" w:type="dxa"/>
          </w:tcPr>
          <w:p w14:paraId="3732ADD5" w14:textId="30708F1B" w:rsidR="00F97128" w:rsidRPr="007D4FA4" w:rsidRDefault="007D4FA4" w:rsidP="00E957DE">
            <w:pPr>
              <w:spacing w:line="276" w:lineRule="auto"/>
              <w:rPr>
                <w:rFonts w:cs="Arial"/>
                <w:sz w:val="18"/>
              </w:rPr>
            </w:pPr>
            <w:r w:rsidRPr="007D4FA4">
              <w:rPr>
                <w:rFonts w:cs="Arial"/>
                <w:sz w:val="18"/>
              </w:rPr>
              <w:t>13.15-14.00 uur</w:t>
            </w:r>
          </w:p>
        </w:tc>
        <w:tc>
          <w:tcPr>
            <w:tcW w:w="6373" w:type="dxa"/>
          </w:tcPr>
          <w:p w14:paraId="2E43A2DD" w14:textId="77777777" w:rsidR="00F97128" w:rsidRPr="007D4FA4" w:rsidRDefault="00F97128" w:rsidP="00E957DE">
            <w:pPr>
              <w:spacing w:line="276" w:lineRule="auto"/>
              <w:rPr>
                <w:rFonts w:cs="Arial"/>
                <w:sz w:val="18"/>
              </w:rPr>
            </w:pPr>
          </w:p>
        </w:tc>
      </w:tr>
      <w:tr w:rsidR="007D4FA4" w:rsidRPr="007D4FA4" w14:paraId="4026B9AC" w14:textId="77777777" w:rsidTr="007D4FA4">
        <w:tc>
          <w:tcPr>
            <w:tcW w:w="2972" w:type="dxa"/>
          </w:tcPr>
          <w:p w14:paraId="233071D2" w14:textId="7D9FE44F" w:rsidR="007D4FA4" w:rsidRPr="007D4FA4" w:rsidRDefault="007D4FA4" w:rsidP="00E957DE">
            <w:pPr>
              <w:spacing w:line="276" w:lineRule="auto"/>
              <w:rPr>
                <w:rFonts w:cs="Arial"/>
                <w:sz w:val="18"/>
              </w:rPr>
            </w:pPr>
            <w:r w:rsidRPr="007D4FA4">
              <w:rPr>
                <w:rFonts w:cs="Arial"/>
                <w:sz w:val="18"/>
              </w:rPr>
              <w:t>14.45-15.30 uur</w:t>
            </w:r>
          </w:p>
        </w:tc>
        <w:tc>
          <w:tcPr>
            <w:tcW w:w="6373" w:type="dxa"/>
          </w:tcPr>
          <w:p w14:paraId="148B541E" w14:textId="77777777" w:rsidR="007D4FA4" w:rsidRPr="007D4FA4" w:rsidRDefault="007D4FA4" w:rsidP="00E957DE">
            <w:pPr>
              <w:spacing w:line="276" w:lineRule="auto"/>
              <w:rPr>
                <w:rFonts w:cs="Arial"/>
                <w:sz w:val="18"/>
              </w:rPr>
            </w:pPr>
          </w:p>
        </w:tc>
      </w:tr>
      <w:tr w:rsidR="007D4FA4" w:rsidRPr="007D4FA4" w14:paraId="22960E80" w14:textId="77777777" w:rsidTr="007D4FA4">
        <w:tc>
          <w:tcPr>
            <w:tcW w:w="2972" w:type="dxa"/>
          </w:tcPr>
          <w:p w14:paraId="2C7DDCC0" w14:textId="4F5802E9" w:rsidR="007D4FA4" w:rsidRPr="007D4FA4" w:rsidRDefault="007D4FA4" w:rsidP="00E957DE">
            <w:pPr>
              <w:spacing w:line="276" w:lineRule="auto"/>
              <w:rPr>
                <w:rFonts w:cs="Arial"/>
                <w:sz w:val="18"/>
              </w:rPr>
            </w:pPr>
            <w:r w:rsidRPr="007D4FA4">
              <w:rPr>
                <w:rFonts w:cs="Arial"/>
                <w:sz w:val="18"/>
              </w:rPr>
              <w:t>16.15-17.00 uur</w:t>
            </w:r>
          </w:p>
        </w:tc>
        <w:tc>
          <w:tcPr>
            <w:tcW w:w="6373" w:type="dxa"/>
          </w:tcPr>
          <w:p w14:paraId="738A7ACD" w14:textId="77777777" w:rsidR="007D4FA4" w:rsidRPr="007D4FA4" w:rsidRDefault="007D4FA4" w:rsidP="00E957DE">
            <w:pPr>
              <w:spacing w:line="276" w:lineRule="auto"/>
              <w:rPr>
                <w:rFonts w:cs="Arial"/>
                <w:sz w:val="18"/>
              </w:rPr>
            </w:pPr>
          </w:p>
        </w:tc>
      </w:tr>
    </w:tbl>
    <w:p w14:paraId="72425BE0" w14:textId="638D8D6C" w:rsidR="00983778" w:rsidRDefault="00983778" w:rsidP="00E957DE">
      <w:pPr>
        <w:spacing w:line="276" w:lineRule="auto"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7D4FA4" w:rsidRPr="007D4FA4" w14:paraId="14439492" w14:textId="77777777" w:rsidTr="007D4FA4">
        <w:tc>
          <w:tcPr>
            <w:tcW w:w="2972" w:type="dxa"/>
          </w:tcPr>
          <w:p w14:paraId="25E37319" w14:textId="7FA1CE42" w:rsidR="007D4FA4" w:rsidRPr="007D4FA4" w:rsidRDefault="007D4FA4" w:rsidP="00E54254">
            <w:pPr>
              <w:spacing w:line="276" w:lineRule="auto"/>
              <w:rPr>
                <w:rFonts w:cs="Arial"/>
                <w:b/>
                <w:sz w:val="18"/>
              </w:rPr>
            </w:pPr>
            <w:r w:rsidRPr="007D4FA4">
              <w:rPr>
                <w:rFonts w:cs="Arial"/>
                <w:b/>
                <w:sz w:val="18"/>
              </w:rPr>
              <w:t xml:space="preserve">Presentatie: </w:t>
            </w:r>
            <w:r>
              <w:rPr>
                <w:rFonts w:cs="Arial"/>
                <w:b/>
                <w:sz w:val="18"/>
              </w:rPr>
              <w:t>donderdag</w:t>
            </w:r>
            <w:r w:rsidRPr="007D4FA4">
              <w:rPr>
                <w:rFonts w:cs="Arial"/>
                <w:b/>
                <w:sz w:val="18"/>
              </w:rPr>
              <w:t xml:space="preserve"> </w:t>
            </w:r>
            <w:r w:rsidR="00E54254">
              <w:rPr>
                <w:rFonts w:cs="Arial"/>
                <w:b/>
                <w:sz w:val="18"/>
              </w:rPr>
              <w:t>20</w:t>
            </w:r>
            <w:r w:rsidRPr="007D4FA4">
              <w:rPr>
                <w:rFonts w:cs="Arial"/>
                <w:b/>
                <w:sz w:val="18"/>
              </w:rPr>
              <w:t xml:space="preserve"> juni</w:t>
            </w:r>
          </w:p>
        </w:tc>
        <w:tc>
          <w:tcPr>
            <w:tcW w:w="6373" w:type="dxa"/>
            <w:vMerge w:val="restart"/>
          </w:tcPr>
          <w:p w14:paraId="5CDC8E15" w14:textId="2E978FCD" w:rsidR="007D4FA4" w:rsidRPr="007D4FA4" w:rsidRDefault="007D4FA4" w:rsidP="00E651A7">
            <w:pPr>
              <w:spacing w:line="276" w:lineRule="auto"/>
              <w:rPr>
                <w:rFonts w:cs="Arial"/>
                <w:sz w:val="18"/>
              </w:rPr>
            </w:pPr>
            <w:r w:rsidRPr="007D4FA4">
              <w:rPr>
                <w:rFonts w:cs="Arial"/>
                <w:b/>
                <w:sz w:val="18"/>
              </w:rPr>
              <w:t>Niet beschikbaar (graag een X wanneer inschrijver niet beschikbaar is</w:t>
            </w:r>
            <w:r w:rsidR="00E54254">
              <w:rPr>
                <w:rFonts w:cs="Arial"/>
                <w:b/>
                <w:sz w:val="18"/>
              </w:rPr>
              <w:t xml:space="preserve"> in het betreffende tijdsblok</w:t>
            </w:r>
            <w:r w:rsidRPr="007D4FA4">
              <w:rPr>
                <w:rFonts w:cs="Arial"/>
                <w:b/>
                <w:sz w:val="18"/>
              </w:rPr>
              <w:t>)</w:t>
            </w:r>
          </w:p>
        </w:tc>
      </w:tr>
      <w:tr w:rsidR="007D4FA4" w:rsidRPr="007D4FA4" w14:paraId="32992496" w14:textId="77777777" w:rsidTr="007D4FA4">
        <w:tc>
          <w:tcPr>
            <w:tcW w:w="2972" w:type="dxa"/>
          </w:tcPr>
          <w:p w14:paraId="7FA76FD0" w14:textId="77777777" w:rsidR="007D4FA4" w:rsidRPr="007D4FA4" w:rsidRDefault="007D4FA4" w:rsidP="00E651A7">
            <w:pPr>
              <w:spacing w:line="276" w:lineRule="auto"/>
              <w:rPr>
                <w:rFonts w:cs="Arial"/>
                <w:b/>
                <w:sz w:val="18"/>
              </w:rPr>
            </w:pPr>
            <w:r w:rsidRPr="007D4FA4">
              <w:rPr>
                <w:rFonts w:cs="Arial"/>
                <w:b/>
                <w:sz w:val="18"/>
              </w:rPr>
              <w:t>Tijdsblokken</w:t>
            </w:r>
          </w:p>
        </w:tc>
        <w:tc>
          <w:tcPr>
            <w:tcW w:w="6373" w:type="dxa"/>
            <w:vMerge/>
          </w:tcPr>
          <w:p w14:paraId="55798967" w14:textId="77777777" w:rsidR="007D4FA4" w:rsidRPr="007D4FA4" w:rsidRDefault="007D4FA4" w:rsidP="00E651A7">
            <w:pPr>
              <w:spacing w:line="276" w:lineRule="auto"/>
              <w:rPr>
                <w:rFonts w:cs="Arial"/>
                <w:b/>
                <w:sz w:val="18"/>
              </w:rPr>
            </w:pPr>
          </w:p>
        </w:tc>
      </w:tr>
      <w:tr w:rsidR="007D4FA4" w:rsidRPr="007D4FA4" w14:paraId="15896F51" w14:textId="77777777" w:rsidTr="007D4FA4">
        <w:tc>
          <w:tcPr>
            <w:tcW w:w="2972" w:type="dxa"/>
          </w:tcPr>
          <w:p w14:paraId="381D651C" w14:textId="77777777" w:rsidR="007D4FA4" w:rsidRPr="007D4FA4" w:rsidRDefault="007D4FA4" w:rsidP="00E651A7">
            <w:pPr>
              <w:spacing w:line="276" w:lineRule="auto"/>
              <w:rPr>
                <w:rFonts w:cs="Arial"/>
                <w:sz w:val="18"/>
              </w:rPr>
            </w:pPr>
            <w:r w:rsidRPr="007D4FA4">
              <w:rPr>
                <w:rFonts w:cs="Arial"/>
                <w:sz w:val="18"/>
              </w:rPr>
              <w:t>08.45-09.30 uur</w:t>
            </w:r>
          </w:p>
        </w:tc>
        <w:tc>
          <w:tcPr>
            <w:tcW w:w="6373" w:type="dxa"/>
          </w:tcPr>
          <w:p w14:paraId="5ABCBC1C" w14:textId="77777777" w:rsidR="007D4FA4" w:rsidRPr="007D4FA4" w:rsidRDefault="007D4FA4" w:rsidP="00E651A7">
            <w:pPr>
              <w:spacing w:line="276" w:lineRule="auto"/>
              <w:rPr>
                <w:rFonts w:cs="Arial"/>
                <w:sz w:val="18"/>
              </w:rPr>
            </w:pPr>
          </w:p>
        </w:tc>
      </w:tr>
      <w:tr w:rsidR="007D4FA4" w:rsidRPr="007D4FA4" w14:paraId="3ECCBAB8" w14:textId="77777777" w:rsidTr="007D4FA4">
        <w:tc>
          <w:tcPr>
            <w:tcW w:w="2972" w:type="dxa"/>
          </w:tcPr>
          <w:p w14:paraId="5480348A" w14:textId="77777777" w:rsidR="007D4FA4" w:rsidRPr="007D4FA4" w:rsidRDefault="007D4FA4" w:rsidP="00E651A7">
            <w:pPr>
              <w:spacing w:line="276" w:lineRule="auto"/>
              <w:rPr>
                <w:rFonts w:cs="Arial"/>
                <w:sz w:val="18"/>
              </w:rPr>
            </w:pPr>
            <w:r w:rsidRPr="007D4FA4">
              <w:rPr>
                <w:rFonts w:cs="Arial"/>
                <w:sz w:val="18"/>
              </w:rPr>
              <w:t>10.15-11.00 uur</w:t>
            </w:r>
          </w:p>
        </w:tc>
        <w:tc>
          <w:tcPr>
            <w:tcW w:w="6373" w:type="dxa"/>
          </w:tcPr>
          <w:p w14:paraId="556C8239" w14:textId="77777777" w:rsidR="007D4FA4" w:rsidRPr="007D4FA4" w:rsidRDefault="007D4FA4" w:rsidP="00E651A7">
            <w:pPr>
              <w:spacing w:line="276" w:lineRule="auto"/>
              <w:rPr>
                <w:rFonts w:cs="Arial"/>
                <w:sz w:val="18"/>
              </w:rPr>
            </w:pPr>
          </w:p>
        </w:tc>
      </w:tr>
      <w:tr w:rsidR="007D4FA4" w:rsidRPr="007D4FA4" w14:paraId="01838094" w14:textId="77777777" w:rsidTr="007D4FA4">
        <w:tc>
          <w:tcPr>
            <w:tcW w:w="2972" w:type="dxa"/>
          </w:tcPr>
          <w:p w14:paraId="4F2401E7" w14:textId="77777777" w:rsidR="007D4FA4" w:rsidRPr="007D4FA4" w:rsidRDefault="007D4FA4" w:rsidP="00E651A7">
            <w:pPr>
              <w:spacing w:line="276" w:lineRule="auto"/>
              <w:rPr>
                <w:rFonts w:cs="Arial"/>
                <w:sz w:val="18"/>
              </w:rPr>
            </w:pPr>
            <w:r w:rsidRPr="007D4FA4">
              <w:rPr>
                <w:rFonts w:cs="Arial"/>
                <w:sz w:val="18"/>
              </w:rPr>
              <w:t>11.45-12.30 uur</w:t>
            </w:r>
          </w:p>
        </w:tc>
        <w:tc>
          <w:tcPr>
            <w:tcW w:w="6373" w:type="dxa"/>
          </w:tcPr>
          <w:p w14:paraId="3369EBB0" w14:textId="77777777" w:rsidR="007D4FA4" w:rsidRPr="007D4FA4" w:rsidRDefault="007D4FA4" w:rsidP="00E651A7">
            <w:pPr>
              <w:spacing w:line="276" w:lineRule="auto"/>
              <w:rPr>
                <w:rFonts w:cs="Arial"/>
                <w:sz w:val="18"/>
              </w:rPr>
            </w:pPr>
          </w:p>
        </w:tc>
      </w:tr>
      <w:tr w:rsidR="007D4FA4" w:rsidRPr="007D4FA4" w14:paraId="43D6897F" w14:textId="77777777" w:rsidTr="007D4FA4">
        <w:tc>
          <w:tcPr>
            <w:tcW w:w="2972" w:type="dxa"/>
          </w:tcPr>
          <w:p w14:paraId="2CE865BD" w14:textId="77777777" w:rsidR="007D4FA4" w:rsidRPr="007D4FA4" w:rsidRDefault="007D4FA4" w:rsidP="00E651A7">
            <w:pPr>
              <w:spacing w:line="276" w:lineRule="auto"/>
              <w:rPr>
                <w:rFonts w:cs="Arial"/>
                <w:sz w:val="18"/>
              </w:rPr>
            </w:pPr>
            <w:r w:rsidRPr="007D4FA4">
              <w:rPr>
                <w:rFonts w:cs="Arial"/>
                <w:sz w:val="18"/>
              </w:rPr>
              <w:t>13.15-14.00 uur</w:t>
            </w:r>
          </w:p>
        </w:tc>
        <w:tc>
          <w:tcPr>
            <w:tcW w:w="6373" w:type="dxa"/>
          </w:tcPr>
          <w:p w14:paraId="6A93D16F" w14:textId="77777777" w:rsidR="007D4FA4" w:rsidRPr="007D4FA4" w:rsidRDefault="007D4FA4" w:rsidP="00E651A7">
            <w:pPr>
              <w:spacing w:line="276" w:lineRule="auto"/>
              <w:rPr>
                <w:rFonts w:cs="Arial"/>
                <w:sz w:val="18"/>
              </w:rPr>
            </w:pPr>
          </w:p>
        </w:tc>
      </w:tr>
      <w:tr w:rsidR="007D4FA4" w:rsidRPr="007D4FA4" w14:paraId="57687DDC" w14:textId="77777777" w:rsidTr="007D4FA4">
        <w:tc>
          <w:tcPr>
            <w:tcW w:w="2972" w:type="dxa"/>
          </w:tcPr>
          <w:p w14:paraId="18659A2A" w14:textId="77777777" w:rsidR="007D4FA4" w:rsidRPr="007D4FA4" w:rsidRDefault="007D4FA4" w:rsidP="00E651A7">
            <w:pPr>
              <w:spacing w:line="276" w:lineRule="auto"/>
              <w:rPr>
                <w:rFonts w:cs="Arial"/>
                <w:sz w:val="18"/>
              </w:rPr>
            </w:pPr>
            <w:r w:rsidRPr="007D4FA4">
              <w:rPr>
                <w:rFonts w:cs="Arial"/>
                <w:sz w:val="18"/>
              </w:rPr>
              <w:t>14.45-15.30 uur</w:t>
            </w:r>
          </w:p>
        </w:tc>
        <w:tc>
          <w:tcPr>
            <w:tcW w:w="6373" w:type="dxa"/>
          </w:tcPr>
          <w:p w14:paraId="0CD80C9C" w14:textId="77777777" w:rsidR="007D4FA4" w:rsidRPr="007D4FA4" w:rsidRDefault="007D4FA4" w:rsidP="00E651A7">
            <w:pPr>
              <w:spacing w:line="276" w:lineRule="auto"/>
              <w:rPr>
                <w:rFonts w:cs="Arial"/>
                <w:sz w:val="18"/>
              </w:rPr>
            </w:pPr>
          </w:p>
        </w:tc>
      </w:tr>
      <w:tr w:rsidR="007D4FA4" w:rsidRPr="007D4FA4" w14:paraId="35B47173" w14:textId="77777777" w:rsidTr="007D4FA4">
        <w:tc>
          <w:tcPr>
            <w:tcW w:w="2972" w:type="dxa"/>
          </w:tcPr>
          <w:p w14:paraId="5EB13BCF" w14:textId="77777777" w:rsidR="007D4FA4" w:rsidRPr="007D4FA4" w:rsidRDefault="007D4FA4" w:rsidP="00E651A7">
            <w:pPr>
              <w:spacing w:line="276" w:lineRule="auto"/>
              <w:rPr>
                <w:rFonts w:cs="Arial"/>
                <w:sz w:val="18"/>
              </w:rPr>
            </w:pPr>
            <w:r w:rsidRPr="007D4FA4">
              <w:rPr>
                <w:rFonts w:cs="Arial"/>
                <w:sz w:val="18"/>
              </w:rPr>
              <w:t>16.15-17.00 uur</w:t>
            </w:r>
          </w:p>
        </w:tc>
        <w:tc>
          <w:tcPr>
            <w:tcW w:w="6373" w:type="dxa"/>
          </w:tcPr>
          <w:p w14:paraId="50505AB3" w14:textId="77777777" w:rsidR="007D4FA4" w:rsidRPr="007D4FA4" w:rsidRDefault="007D4FA4" w:rsidP="00E651A7">
            <w:pPr>
              <w:spacing w:line="276" w:lineRule="auto"/>
              <w:rPr>
                <w:rFonts w:cs="Arial"/>
                <w:sz w:val="18"/>
              </w:rPr>
            </w:pPr>
          </w:p>
        </w:tc>
      </w:tr>
    </w:tbl>
    <w:p w14:paraId="487755B4" w14:textId="5814C8B7" w:rsidR="007D4FA4" w:rsidRDefault="007D4FA4" w:rsidP="00E957DE">
      <w:pPr>
        <w:spacing w:line="276" w:lineRule="auto"/>
        <w:rPr>
          <w:rFonts w:asciiTheme="minorHAnsi" w:hAnsiTheme="minorHAnsi" w:cstheme="minorHAnsi"/>
        </w:rPr>
      </w:pPr>
    </w:p>
    <w:p w14:paraId="2230E103" w14:textId="77777777" w:rsidR="007D4FA4" w:rsidRPr="00772E7C" w:rsidRDefault="007D4FA4" w:rsidP="0007569C">
      <w:pPr>
        <w:spacing w:line="276" w:lineRule="auto"/>
        <w:rPr>
          <w:rFonts w:asciiTheme="minorHAnsi" w:hAnsiTheme="minorHAnsi" w:cs="Arial"/>
          <w:highlight w:val="yellow"/>
        </w:rPr>
      </w:pPr>
    </w:p>
    <w:p w14:paraId="17661D46" w14:textId="77777777" w:rsidR="0007569C" w:rsidRPr="00772E7C" w:rsidRDefault="0007569C" w:rsidP="0007569C">
      <w:pPr>
        <w:spacing w:line="276" w:lineRule="auto"/>
        <w:rPr>
          <w:rFonts w:asciiTheme="minorHAnsi" w:hAnsiTheme="minorHAnsi" w:cs="Arial"/>
        </w:rPr>
      </w:pPr>
    </w:p>
    <w:p w14:paraId="437DB87B" w14:textId="77777777" w:rsidR="0007569C" w:rsidRPr="00772E7C" w:rsidRDefault="0007569C" w:rsidP="0007569C">
      <w:pPr>
        <w:spacing w:line="276" w:lineRule="auto"/>
        <w:rPr>
          <w:rFonts w:asciiTheme="minorHAnsi" w:hAnsiTheme="minorHAnsi" w:cs="Arial"/>
        </w:rPr>
      </w:pPr>
    </w:p>
    <w:p w14:paraId="61998969" w14:textId="77777777" w:rsidR="00F44E1E" w:rsidRPr="00C92D74" w:rsidRDefault="00F44E1E" w:rsidP="00E957DE">
      <w:pPr>
        <w:spacing w:after="200" w:line="276" w:lineRule="auto"/>
        <w:rPr>
          <w:rFonts w:asciiTheme="minorHAnsi" w:hAnsiTheme="minorHAnsi" w:cstheme="minorHAnsi"/>
        </w:rPr>
      </w:pPr>
    </w:p>
    <w:sectPr w:rsidR="00F44E1E" w:rsidRPr="00C92D74" w:rsidSect="001C2D43">
      <w:footerReference w:type="default" r:id="rId8"/>
      <w:headerReference w:type="first" r:id="rId9"/>
      <w:footerReference w:type="first" r:id="rId10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152F4" w14:textId="77777777" w:rsidR="00F15EB4" w:rsidRDefault="00F15EB4" w:rsidP="00F70BDC">
      <w:r>
        <w:separator/>
      </w:r>
    </w:p>
  </w:endnote>
  <w:endnote w:type="continuationSeparator" w:id="0">
    <w:p w14:paraId="37E99666" w14:textId="77777777" w:rsidR="00F15EB4" w:rsidRDefault="00F15EB4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e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432D9" w14:textId="09FF443A" w:rsidR="00A71576" w:rsidRPr="00E2459A" w:rsidRDefault="00641CBD" w:rsidP="001C2D43">
    <w:pPr>
      <w:pStyle w:val="Voettekst"/>
      <w:tabs>
        <w:tab w:val="clear" w:pos="4536"/>
        <w:tab w:val="clear" w:pos="9072"/>
        <w:tab w:val="right" w:pos="6047"/>
        <w:tab w:val="left" w:pos="6495"/>
      </w:tabs>
    </w:pPr>
    <w:sdt>
      <w:sdtPr>
        <w:id w:val="238224066"/>
        <w:docPartObj>
          <w:docPartGallery w:val="Page Numbers (Bottom of Page)"/>
          <w:docPartUnique/>
        </w:docPartObj>
      </w:sdtPr>
      <w:sdtEndPr/>
      <w:sdtContent>
        <w:r w:rsidR="00E957DE">
          <w:rPr>
            <w:rFonts w:asciiTheme="minorHAnsi" w:hAnsiTheme="minorHAnsi" w:cstheme="minorHAnsi"/>
            <w:i/>
            <w:iCs/>
            <w:sz w:val="16"/>
            <w:szCs w:val="16"/>
          </w:rPr>
          <w:tab/>
        </w:r>
        <w:r w:rsidR="00E957DE">
          <w:rPr>
            <w:rFonts w:asciiTheme="minorHAnsi" w:hAnsiTheme="minorHAnsi" w:cstheme="minorHAnsi"/>
            <w:i/>
            <w:iCs/>
            <w:sz w:val="16"/>
            <w:szCs w:val="16"/>
          </w:rPr>
          <w:tab/>
        </w:r>
      </w:sdtContent>
    </w:sdt>
    <w:r w:rsidR="00A71576">
      <w:rPr>
        <w:rFonts w:cs="Arial"/>
        <w:sz w:val="16"/>
      </w:rPr>
      <w:tab/>
      <w:t xml:space="preserve"> </w:t>
    </w:r>
    <w:r w:rsidR="00A71576" w:rsidRPr="00E957DE">
      <w:rPr>
        <w:rFonts w:asciiTheme="minorHAnsi" w:hAnsiTheme="minorHAnsi" w:cstheme="minorHAnsi"/>
        <w:i/>
        <w:iCs/>
        <w:noProof/>
        <w:sz w:val="16"/>
        <w:szCs w:val="16"/>
      </w:rPr>
      <w:t xml:space="preserve">pagina </w:t>
    </w:r>
    <w:r w:rsidR="00A71576" w:rsidRPr="00E957DE">
      <w:rPr>
        <w:rFonts w:asciiTheme="minorHAnsi" w:hAnsiTheme="minorHAnsi" w:cstheme="minorHAnsi"/>
        <w:i/>
        <w:iCs/>
        <w:noProof/>
        <w:sz w:val="16"/>
        <w:szCs w:val="16"/>
      </w:rPr>
      <w:fldChar w:fldCharType="begin"/>
    </w:r>
    <w:r w:rsidR="00A71576" w:rsidRPr="00E957DE">
      <w:rPr>
        <w:rFonts w:asciiTheme="minorHAnsi" w:hAnsiTheme="minorHAnsi" w:cstheme="minorHAnsi"/>
        <w:i/>
        <w:iCs/>
        <w:noProof/>
        <w:sz w:val="16"/>
        <w:szCs w:val="16"/>
      </w:rPr>
      <w:instrText xml:space="preserve"> PAGE   \* MERGEFORMAT </w:instrText>
    </w:r>
    <w:r w:rsidR="00A71576" w:rsidRPr="00E957DE">
      <w:rPr>
        <w:rFonts w:asciiTheme="minorHAnsi" w:hAnsiTheme="minorHAnsi" w:cstheme="minorHAnsi"/>
        <w:i/>
        <w:iCs/>
        <w:noProof/>
        <w:sz w:val="16"/>
        <w:szCs w:val="16"/>
      </w:rPr>
      <w:fldChar w:fldCharType="separate"/>
    </w:r>
    <w:r>
      <w:rPr>
        <w:rFonts w:asciiTheme="minorHAnsi" w:hAnsiTheme="minorHAnsi" w:cstheme="minorHAnsi"/>
        <w:i/>
        <w:iCs/>
        <w:noProof/>
        <w:sz w:val="16"/>
        <w:szCs w:val="16"/>
      </w:rPr>
      <w:t>2</w:t>
    </w:r>
    <w:r w:rsidR="00A71576" w:rsidRPr="00E957DE">
      <w:rPr>
        <w:rFonts w:asciiTheme="minorHAnsi" w:hAnsiTheme="minorHAnsi" w:cstheme="minorHAnsi"/>
        <w:i/>
        <w:iCs/>
        <w:noProof/>
        <w:sz w:val="16"/>
        <w:szCs w:val="16"/>
      </w:rPr>
      <w:fldChar w:fldCharType="end"/>
    </w:r>
  </w:p>
  <w:p w14:paraId="2EBF9FD3" w14:textId="29EB6003" w:rsidR="00A71576" w:rsidRDefault="00A7157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28E54" w14:textId="77777777" w:rsidR="00A71576" w:rsidRPr="00E2459A" w:rsidRDefault="00A71576" w:rsidP="001C2D43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14:paraId="7CFB10C4" w14:textId="77777777" w:rsidR="00A71576" w:rsidRDefault="00A71576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8B6B0" w14:textId="77777777" w:rsidR="00F15EB4" w:rsidRDefault="00F15EB4" w:rsidP="00F70BDC">
      <w:r>
        <w:separator/>
      </w:r>
    </w:p>
  </w:footnote>
  <w:footnote w:type="continuationSeparator" w:id="0">
    <w:p w14:paraId="0B100A69" w14:textId="77777777" w:rsidR="00F15EB4" w:rsidRDefault="00F15EB4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FA822" w14:textId="1DB42C3B" w:rsidR="00A71576" w:rsidRDefault="004F020B" w:rsidP="001C2D43">
    <w:pPr>
      <w:pStyle w:val="Koptekst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4119107" wp14:editId="1F816D36">
          <wp:simplePos x="0" y="0"/>
          <wp:positionH relativeFrom="column">
            <wp:posOffset>-707572</wp:posOffset>
          </wp:positionH>
          <wp:positionV relativeFrom="page">
            <wp:align>top</wp:align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92159E" w14:textId="77777777" w:rsidR="00A71576" w:rsidRPr="00526EC5" w:rsidRDefault="00A71576" w:rsidP="001C2D4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CD3F56"/>
    <w:multiLevelType w:val="hybridMultilevel"/>
    <w:tmpl w:val="0AE2DDAA"/>
    <w:lvl w:ilvl="0" w:tplc="49B660C2">
      <w:start w:val="1"/>
      <w:numFmt w:val="bullet"/>
      <w:pStyle w:val="Opsomstreep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14"/>
      </w:rPr>
    </w:lvl>
    <w:lvl w:ilvl="1" w:tplc="55668908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 w:tplc="73AE37AC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  <w:sz w:val="16"/>
      </w:rPr>
    </w:lvl>
    <w:lvl w:ilvl="3" w:tplc="0EB2048C">
      <w:start w:val="1"/>
      <w:numFmt w:val="bullet"/>
      <w:lvlText w:val=""/>
      <w:lvlJc w:val="left"/>
      <w:pPr>
        <w:tabs>
          <w:tab w:val="num" w:pos="1434"/>
        </w:tabs>
        <w:ind w:left="1434" w:hanging="357"/>
      </w:pPr>
      <w:rPr>
        <w:rFonts w:ascii="Symbol" w:hAnsi="Symbol" w:hint="default"/>
        <w:sz w:val="16"/>
      </w:rPr>
    </w:lvl>
    <w:lvl w:ilvl="4" w:tplc="D34465A8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plc="6D4C7FC6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plc="4F6C4FB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plc="9AC27B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plc="74DEE15E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0496F"/>
    <w:multiLevelType w:val="multilevel"/>
    <w:tmpl w:val="816C87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91763B9"/>
    <w:multiLevelType w:val="hybridMultilevel"/>
    <w:tmpl w:val="F2E033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8C5FC8"/>
    <w:multiLevelType w:val="hybridMultilevel"/>
    <w:tmpl w:val="FFFFFFFF"/>
    <w:lvl w:ilvl="0" w:tplc="7CEC0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A033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C6DD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7E6E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2A7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2AE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789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7A44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3EF1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74947"/>
    <w:multiLevelType w:val="hybridMultilevel"/>
    <w:tmpl w:val="C44070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21B53"/>
    <w:multiLevelType w:val="hybridMultilevel"/>
    <w:tmpl w:val="F90E1C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5019C"/>
    <w:multiLevelType w:val="hybridMultilevel"/>
    <w:tmpl w:val="CB7E5916"/>
    <w:lvl w:ilvl="0" w:tplc="B0146DA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300E9"/>
    <w:multiLevelType w:val="hybridMultilevel"/>
    <w:tmpl w:val="6ACA457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78224B"/>
    <w:multiLevelType w:val="multilevel"/>
    <w:tmpl w:val="1D080ADC"/>
    <w:styleLink w:val="Huidigelij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FEC348A"/>
    <w:multiLevelType w:val="hybridMultilevel"/>
    <w:tmpl w:val="B4AA624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FC6146"/>
    <w:multiLevelType w:val="hybridMultilevel"/>
    <w:tmpl w:val="2AF0C5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72079B0"/>
    <w:multiLevelType w:val="hybridMultilevel"/>
    <w:tmpl w:val="288CC72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02C68"/>
    <w:multiLevelType w:val="hybridMultilevel"/>
    <w:tmpl w:val="C48233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654A1DB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42370A59"/>
    <w:multiLevelType w:val="hybridMultilevel"/>
    <w:tmpl w:val="07D6E6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509F7"/>
    <w:multiLevelType w:val="hybridMultilevel"/>
    <w:tmpl w:val="F7CCF6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507D2"/>
    <w:multiLevelType w:val="multilevel"/>
    <w:tmpl w:val="698C91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D922130"/>
    <w:multiLevelType w:val="multilevel"/>
    <w:tmpl w:val="C79C34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</w:lvl>
  </w:abstractNum>
  <w:abstractNum w:abstractNumId="23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4" w15:restartNumberingAfterBreak="0">
    <w:nsid w:val="4E746FEA"/>
    <w:multiLevelType w:val="multilevel"/>
    <w:tmpl w:val="1D080ADC"/>
    <w:numStyleLink w:val="Huidigelijst1"/>
  </w:abstractNum>
  <w:abstractNum w:abstractNumId="25" w15:restartNumberingAfterBreak="0">
    <w:nsid w:val="4EC806B2"/>
    <w:multiLevelType w:val="hybridMultilevel"/>
    <w:tmpl w:val="EA0C79C8"/>
    <w:lvl w:ilvl="0" w:tplc="3C6203A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D24DB"/>
    <w:multiLevelType w:val="hybridMultilevel"/>
    <w:tmpl w:val="453A174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4E2029"/>
    <w:multiLevelType w:val="multilevel"/>
    <w:tmpl w:val="3844D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BEA64DF"/>
    <w:multiLevelType w:val="multilevel"/>
    <w:tmpl w:val="E1E47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5DC6356C"/>
    <w:multiLevelType w:val="hybridMultilevel"/>
    <w:tmpl w:val="7AE06B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96A6D"/>
    <w:multiLevelType w:val="hybridMultilevel"/>
    <w:tmpl w:val="437433E6"/>
    <w:lvl w:ilvl="0" w:tplc="04130001">
      <w:start w:val="1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  <w:sz w:val="22"/>
      </w:rPr>
    </w:lvl>
    <w:lvl w:ilvl="1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64637826"/>
    <w:multiLevelType w:val="hybridMultilevel"/>
    <w:tmpl w:val="423C67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350B2"/>
    <w:multiLevelType w:val="hybridMultilevel"/>
    <w:tmpl w:val="A8B819E8"/>
    <w:lvl w:ilvl="0" w:tplc="81E6FDD0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B217BA"/>
    <w:multiLevelType w:val="hybridMultilevel"/>
    <w:tmpl w:val="D932E9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F40E50"/>
    <w:multiLevelType w:val="hybridMultilevel"/>
    <w:tmpl w:val="A0CAF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61A51"/>
    <w:multiLevelType w:val="hybridMultilevel"/>
    <w:tmpl w:val="A0869FFC"/>
    <w:lvl w:ilvl="0" w:tplc="A47CB21E">
      <w:start w:val="1"/>
      <w:numFmt w:val="decimal"/>
      <w:lvlText w:val="%1)"/>
      <w:lvlJc w:val="left"/>
      <w:pPr>
        <w:ind w:left="786" w:hanging="360"/>
      </w:pPr>
      <w:rPr>
        <w:rFonts w:cs="Calibr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D6A1183"/>
    <w:multiLevelType w:val="hybridMultilevel"/>
    <w:tmpl w:val="FA4E293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4A06481C">
      <w:start w:val="3"/>
      <w:numFmt w:val="bullet"/>
      <w:lvlText w:val="-"/>
      <w:lvlJc w:val="left"/>
      <w:pPr>
        <w:ind w:left="2520" w:hanging="360"/>
      </w:pPr>
      <w:rPr>
        <w:rFonts w:ascii="Verdana" w:eastAsia="Times New Roman" w:hAnsi="Verdana" w:cs="Calibri" w:hint="default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3"/>
  </w:num>
  <w:num w:numId="3">
    <w:abstractNumId w:val="15"/>
  </w:num>
  <w:num w:numId="4">
    <w:abstractNumId w:val="28"/>
  </w:num>
  <w:num w:numId="5">
    <w:abstractNumId w:val="33"/>
  </w:num>
  <w:num w:numId="6">
    <w:abstractNumId w:val="1"/>
  </w:num>
  <w:num w:numId="7">
    <w:abstractNumId w:val="0"/>
  </w:num>
  <w:num w:numId="8">
    <w:abstractNumId w:val="13"/>
  </w:num>
  <w:num w:numId="9">
    <w:abstractNumId w:val="6"/>
  </w:num>
  <w:num w:numId="10">
    <w:abstractNumId w:val="20"/>
  </w:num>
  <w:num w:numId="11">
    <w:abstractNumId w:val="25"/>
  </w:num>
  <w:num w:numId="12">
    <w:abstractNumId w:val="29"/>
  </w:num>
  <w:num w:numId="13">
    <w:abstractNumId w:val="16"/>
  </w:num>
  <w:num w:numId="14">
    <w:abstractNumId w:val="12"/>
  </w:num>
  <w:num w:numId="15">
    <w:abstractNumId w:val="22"/>
  </w:num>
  <w:num w:numId="16">
    <w:abstractNumId w:val="2"/>
  </w:num>
  <w:num w:numId="17">
    <w:abstractNumId w:val="26"/>
  </w:num>
  <w:num w:numId="18">
    <w:abstractNumId w:val="17"/>
  </w:num>
  <w:num w:numId="19">
    <w:abstractNumId w:val="27"/>
  </w:num>
  <w:num w:numId="20">
    <w:abstractNumId w:val="35"/>
  </w:num>
  <w:num w:numId="21">
    <w:abstractNumId w:val="5"/>
  </w:num>
  <w:num w:numId="22">
    <w:abstractNumId w:val="38"/>
  </w:num>
  <w:num w:numId="23">
    <w:abstractNumId w:val="37"/>
  </w:num>
  <w:num w:numId="24">
    <w:abstractNumId w:val="34"/>
  </w:num>
  <w:num w:numId="25">
    <w:abstractNumId w:val="11"/>
  </w:num>
  <w:num w:numId="26">
    <w:abstractNumId w:val="10"/>
  </w:num>
  <w:num w:numId="27">
    <w:abstractNumId w:val="14"/>
  </w:num>
  <w:num w:numId="28">
    <w:abstractNumId w:val="31"/>
  </w:num>
  <w:num w:numId="29">
    <w:abstractNumId w:val="24"/>
  </w:num>
  <w:num w:numId="30">
    <w:abstractNumId w:val="19"/>
  </w:num>
  <w:num w:numId="31">
    <w:abstractNumId w:val="21"/>
  </w:num>
  <w:num w:numId="32">
    <w:abstractNumId w:val="9"/>
  </w:num>
  <w:num w:numId="33">
    <w:abstractNumId w:val="4"/>
  </w:num>
  <w:num w:numId="3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0"/>
  </w:num>
  <w:num w:numId="37">
    <w:abstractNumId w:val="8"/>
  </w:num>
  <w:num w:numId="38">
    <w:abstractNumId w:val="32"/>
  </w:num>
  <w:num w:numId="39">
    <w:abstractNumId w:val="3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733"/>
    <w:rsid w:val="0001293F"/>
    <w:rsid w:val="00034C3B"/>
    <w:rsid w:val="00075581"/>
    <w:rsid w:val="0007569C"/>
    <w:rsid w:val="001430C9"/>
    <w:rsid w:val="001C2D43"/>
    <w:rsid w:val="001E614E"/>
    <w:rsid w:val="003C64C7"/>
    <w:rsid w:val="003F4515"/>
    <w:rsid w:val="004258D4"/>
    <w:rsid w:val="00482248"/>
    <w:rsid w:val="004D06F9"/>
    <w:rsid w:val="004D10A6"/>
    <w:rsid w:val="004F020B"/>
    <w:rsid w:val="0053025A"/>
    <w:rsid w:val="005D12D5"/>
    <w:rsid w:val="005D4579"/>
    <w:rsid w:val="006034CF"/>
    <w:rsid w:val="00641CBD"/>
    <w:rsid w:val="006D0A0B"/>
    <w:rsid w:val="00706574"/>
    <w:rsid w:val="007A4285"/>
    <w:rsid w:val="007B5BA1"/>
    <w:rsid w:val="007D1ED3"/>
    <w:rsid w:val="007D4FA4"/>
    <w:rsid w:val="00816000"/>
    <w:rsid w:val="0082021B"/>
    <w:rsid w:val="00836EA6"/>
    <w:rsid w:val="00853E5C"/>
    <w:rsid w:val="00890DD1"/>
    <w:rsid w:val="009414AA"/>
    <w:rsid w:val="00952EDF"/>
    <w:rsid w:val="00983778"/>
    <w:rsid w:val="00990B87"/>
    <w:rsid w:val="009A7089"/>
    <w:rsid w:val="009B04B3"/>
    <w:rsid w:val="00A45AD7"/>
    <w:rsid w:val="00A56614"/>
    <w:rsid w:val="00A56CF0"/>
    <w:rsid w:val="00A71576"/>
    <w:rsid w:val="00AB381C"/>
    <w:rsid w:val="00AD6D11"/>
    <w:rsid w:val="00BA6733"/>
    <w:rsid w:val="00BB35BC"/>
    <w:rsid w:val="00C76FD9"/>
    <w:rsid w:val="00CC2FF0"/>
    <w:rsid w:val="00D9437C"/>
    <w:rsid w:val="00D96803"/>
    <w:rsid w:val="00E54254"/>
    <w:rsid w:val="00E957DE"/>
    <w:rsid w:val="00EA6667"/>
    <w:rsid w:val="00F055C6"/>
    <w:rsid w:val="00F15EB4"/>
    <w:rsid w:val="00F44E1E"/>
    <w:rsid w:val="00F5737B"/>
    <w:rsid w:val="00F57B46"/>
    <w:rsid w:val="00F70BDC"/>
    <w:rsid w:val="00F9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9CE1C"/>
  <w15:chartTrackingRefBased/>
  <w15:docId w15:val="{0F8CA76E-CE05-42AF-A475-E27E62C3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5" w:unhideWhenUsed="1" w:qFormat="1"/>
    <w:lsdException w:name="heading 5" w:semiHidden="1" w:uiPriority="6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A6733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,Kop 1 Char1,Kop 1 Char Char Char,Kop 1 Char1 Char"/>
    <w:basedOn w:val="Standaard"/>
    <w:next w:val="Standaardingesprongen"/>
    <w:link w:val="Kop1Char"/>
    <w:uiPriority w:val="2"/>
    <w:qFormat/>
    <w:rsid w:val="00CA2387"/>
    <w:pPr>
      <w:keepNext/>
      <w:numPr>
        <w:numId w:val="1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3"/>
    <w:unhideWhenUsed/>
    <w:qFormat/>
    <w:rsid w:val="00CA2387"/>
    <w:pPr>
      <w:keepNext/>
      <w:numPr>
        <w:ilvl w:val="1"/>
        <w:numId w:val="1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1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5"/>
    <w:unhideWhenUsed/>
    <w:qFormat/>
    <w:rsid w:val="009450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6"/>
    <w:unhideWhenUsed/>
    <w:qFormat/>
    <w:rsid w:val="009450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,Kop 1 Char1 Char1,Kop 1 Char Char Char Char,Kop 1 Char1 Char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uiPriority w:val="9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rsid w:val="0094505C"/>
    <w:rPr>
      <w:rFonts w:ascii="Arial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rsid w:val="0094505C"/>
    <w:rPr>
      <w:rFonts w:ascii="Arial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aliases w:val="Colofon,Opsomblokjes en substreepjes,Lijst meerdere niveaus,Dot pt,F5 List Paragraph,List Paragraph1,No Spacing1,List Paragraph Char Char Char,Indicator Text,Numbered Para 1,Bullet Points,Párrafo de lista,MAIN CONTENT,Recommendation,-_BOMW"/>
    <w:basedOn w:val="Standaard"/>
    <w:link w:val="LijstalineaChar"/>
    <w:uiPriority w:val="34"/>
    <w:qFormat/>
    <w:rsid w:val="005D12D5"/>
    <w:pPr>
      <w:numPr>
        <w:numId w:val="5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2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2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 w:val="0"/>
      <w:iCs w:val="0"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3"/>
      </w:numPr>
      <w:ind w:left="437" w:hanging="437"/>
    </w:pPr>
  </w:style>
  <w:style w:type="character" w:customStyle="1" w:styleId="LijstalineaChar">
    <w:name w:val="Lijstalinea Char"/>
    <w:aliases w:val="Colofon Char,Opsomblokjes en substreepjes Char,Lijst meerdere niveaus Char,Dot pt Char,F5 List Paragraph Char,List Paragraph1 Char,No Spacing1 Char,List Paragraph Char Char Char Char,Indicator Text Char,Numbered Para 1 Char,-_BOMW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4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8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7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lptekst">
    <w:name w:val="Helptekst"/>
    <w:basedOn w:val="Standaard"/>
    <w:qFormat/>
    <w:rsid w:val="00BA6733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spacing w:line="260" w:lineRule="exact"/>
    </w:pPr>
    <w:rPr>
      <w:rFonts w:cs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A673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BA6733"/>
  </w:style>
  <w:style w:type="character" w:customStyle="1" w:styleId="TekstopmerkingChar">
    <w:name w:val="Tekst opmerking Char"/>
    <w:basedOn w:val="Standaardalinea-lettertype"/>
    <w:link w:val="Tekstopmerking"/>
    <w:rsid w:val="00BA6733"/>
    <w:rPr>
      <w:rFonts w:ascii="Arial" w:hAnsi="Arial"/>
      <w:sz w:val="20"/>
      <w:szCs w:val="20"/>
      <w:lang w:val="nl-NL" w:eastAsia="nl-NL" w:bidi="ar-SA"/>
    </w:rPr>
  </w:style>
  <w:style w:type="paragraph" w:customStyle="1" w:styleId="Default">
    <w:name w:val="Default"/>
    <w:rsid w:val="00BA67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 w:eastAsia="nl-NL" w:bidi="ar-SA"/>
    </w:rPr>
  </w:style>
  <w:style w:type="paragraph" w:styleId="Tekstzonderopmaak">
    <w:name w:val="Plain Text"/>
    <w:basedOn w:val="Standaard"/>
    <w:link w:val="TekstzonderopmaakChar"/>
    <w:uiPriority w:val="99"/>
    <w:unhideWhenUsed/>
    <w:rsid w:val="00BA6733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A6733"/>
    <w:rPr>
      <w:rFonts w:ascii="Consolas" w:eastAsiaTheme="minorHAnsi" w:hAnsi="Consolas" w:cstheme="minorBidi"/>
      <w:sz w:val="21"/>
      <w:szCs w:val="21"/>
      <w:lang w:val="nl-NL" w:bidi="ar-SA"/>
    </w:rPr>
  </w:style>
  <w:style w:type="paragraph" w:customStyle="1" w:styleId="broodtekst">
    <w:name w:val="broodtekst"/>
    <w:basedOn w:val="Standaard"/>
    <w:uiPriority w:val="99"/>
    <w:rsid w:val="00BA6733"/>
    <w:pPr>
      <w:tabs>
        <w:tab w:val="left" w:pos="1701"/>
      </w:tabs>
    </w:pPr>
    <w:rPr>
      <w:rFonts w:eastAsiaTheme="minorEastAsia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0A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0A0B"/>
    <w:rPr>
      <w:rFonts w:ascii="Arial" w:hAnsi="Arial"/>
      <w:b/>
      <w:bCs/>
      <w:sz w:val="20"/>
      <w:szCs w:val="20"/>
      <w:lang w:val="nl-NL" w:eastAsia="nl-NL" w:bidi="ar-SA"/>
    </w:rPr>
  </w:style>
  <w:style w:type="paragraph" w:styleId="Voetnoottekst">
    <w:name w:val="footnote text"/>
    <w:basedOn w:val="Standaard"/>
    <w:link w:val="VoetnoottekstChar"/>
    <w:unhideWhenUsed/>
    <w:rsid w:val="00E957DE"/>
    <w:pPr>
      <w:spacing w:after="160" w:line="259" w:lineRule="auto"/>
    </w:pPr>
    <w:rPr>
      <w:rFonts w:ascii="Calibri" w:eastAsia="MS Mincho" w:hAnsi="Calibri" w:cstheme="minorBidi"/>
      <w:noProof/>
      <w:sz w:val="22"/>
      <w:szCs w:val="22"/>
      <w:lang w:eastAsia="en-US"/>
      <w14:ligatures w14:val="standardContextual"/>
    </w:rPr>
  </w:style>
  <w:style w:type="character" w:customStyle="1" w:styleId="VoetnoottekstChar">
    <w:name w:val="Voetnoottekst Char"/>
    <w:basedOn w:val="Standaardalinea-lettertype"/>
    <w:link w:val="Voetnoottekst"/>
    <w:rsid w:val="00E957DE"/>
    <w:rPr>
      <w:rFonts w:ascii="Calibri" w:eastAsia="MS Mincho" w:hAnsi="Calibri" w:cstheme="minorBidi"/>
      <w:noProof/>
      <w:lang w:val="nl-NL" w:bidi="ar-SA"/>
      <w14:ligatures w14:val="standardContextua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957DE"/>
    <w:rPr>
      <w:vertAlign w:val="superscript"/>
    </w:rPr>
  </w:style>
  <w:style w:type="paragraph" w:styleId="Normaalweb">
    <w:name w:val="Normal (Web)"/>
    <w:basedOn w:val="Standaard"/>
    <w:uiPriority w:val="99"/>
    <w:unhideWhenUsed/>
    <w:rsid w:val="00E957DE"/>
    <w:pPr>
      <w:spacing w:before="100" w:beforeAutospacing="1" w:after="100" w:afterAutospacing="1" w:line="259" w:lineRule="auto"/>
    </w:pPr>
    <w:rPr>
      <w:rFonts w:ascii="Calibri" w:eastAsiaTheme="minorHAnsi" w:hAnsi="Calibri" w:cs="Calibri"/>
      <w:sz w:val="22"/>
      <w:szCs w:val="22"/>
      <w:lang w:eastAsia="en-US"/>
      <w14:ligatures w14:val="standardContextual"/>
    </w:rPr>
  </w:style>
  <w:style w:type="character" w:customStyle="1" w:styleId="Rood">
    <w:name w:val="Rood"/>
    <w:basedOn w:val="Standaardalinea-lettertype"/>
    <w:uiPriority w:val="1"/>
    <w:qFormat/>
    <w:rsid w:val="00E957DE"/>
    <w:rPr>
      <w:color w:val="FF0000"/>
    </w:rPr>
  </w:style>
  <w:style w:type="paragraph" w:customStyle="1" w:styleId="Opsomstreep">
    <w:name w:val="Opsomstreep"/>
    <w:basedOn w:val="Lijstalinea"/>
    <w:qFormat/>
    <w:rsid w:val="00E957DE"/>
    <w:pPr>
      <w:numPr>
        <w:numId w:val="16"/>
      </w:numPr>
      <w:tabs>
        <w:tab w:val="clear" w:pos="437"/>
      </w:tabs>
      <w:spacing w:after="160" w:line="260" w:lineRule="atLeast"/>
      <w:contextualSpacing/>
    </w:pPr>
    <w:rPr>
      <w:rFonts w:ascii="Verdana" w:eastAsiaTheme="minorHAnsi" w:hAnsi="Verdana" w:cstheme="minorBidi"/>
      <w:sz w:val="18"/>
      <w:szCs w:val="22"/>
      <w:lang w:eastAsia="en-US"/>
      <w14:ligatures w14:val="standardContextual"/>
    </w:rPr>
  </w:style>
  <w:style w:type="paragraph" w:styleId="Revisie">
    <w:name w:val="Revision"/>
    <w:hidden/>
    <w:uiPriority w:val="99"/>
    <w:semiHidden/>
    <w:rsid w:val="00E957DE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957DE"/>
    <w:rPr>
      <w:color w:val="605E5C"/>
      <w:shd w:val="clear" w:color="auto" w:fill="E1DFDD"/>
    </w:rPr>
  </w:style>
  <w:style w:type="numbering" w:customStyle="1" w:styleId="Huidigelijst1">
    <w:name w:val="Huidige lijst1"/>
    <w:uiPriority w:val="99"/>
    <w:rsid w:val="00E957DE"/>
    <w:pPr>
      <w:numPr>
        <w:numId w:val="25"/>
      </w:numPr>
    </w:pPr>
  </w:style>
  <w:style w:type="paragraph" w:customStyle="1" w:styleId="pf0">
    <w:name w:val="pf0"/>
    <w:basedOn w:val="Standaard"/>
    <w:rsid w:val="00E957DE"/>
    <w:pPr>
      <w:spacing w:before="100" w:beforeAutospacing="1" w:after="100" w:afterAutospacing="1" w:line="259" w:lineRule="auto"/>
    </w:pPr>
    <w:rPr>
      <w:rFonts w:ascii="Times New Roman" w:eastAsiaTheme="minorHAnsi" w:hAnsi="Times New Roman" w:cstheme="minorBidi"/>
      <w:sz w:val="24"/>
      <w:szCs w:val="24"/>
      <w:lang w:eastAsia="en-US"/>
      <w14:ligatures w14:val="standardContextual"/>
    </w:rPr>
  </w:style>
  <w:style w:type="character" w:customStyle="1" w:styleId="cf01">
    <w:name w:val="cf01"/>
    <w:basedOn w:val="Standaardalinea-lettertype"/>
    <w:rsid w:val="00E957DE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Standaard"/>
    <w:rsid w:val="00E957DE"/>
    <w:pPr>
      <w:spacing w:before="100" w:beforeAutospacing="1" w:after="100" w:afterAutospacing="1" w:line="259" w:lineRule="auto"/>
    </w:pPr>
    <w:rPr>
      <w:rFonts w:ascii="Times New Roman" w:eastAsiaTheme="minorHAnsi" w:hAnsi="Times New Roman" w:cstheme="minorBidi"/>
      <w:sz w:val="24"/>
      <w:szCs w:val="24"/>
      <w:lang w:eastAsia="en-US"/>
      <w14:ligatures w14:val="standardContextual"/>
    </w:rPr>
  </w:style>
  <w:style w:type="character" w:customStyle="1" w:styleId="cf21">
    <w:name w:val="cf21"/>
    <w:basedOn w:val="Standaardalinea-lettertype"/>
    <w:rsid w:val="00E957DE"/>
    <w:rPr>
      <w:rFonts w:ascii="Segoe UI" w:hAnsi="Segoe UI" w:cs="Segoe UI" w:hint="default"/>
      <w:sz w:val="18"/>
      <w:szCs w:val="18"/>
    </w:rPr>
  </w:style>
  <w:style w:type="paragraph" w:customStyle="1" w:styleId="BijlageKop">
    <w:name w:val="Bijlage Kop"/>
    <w:basedOn w:val="Kop2"/>
    <w:next w:val="Standaard"/>
    <w:link w:val="BijlageKopChar"/>
    <w:autoRedefine/>
    <w:uiPriority w:val="6"/>
    <w:qFormat/>
    <w:rsid w:val="003F4515"/>
    <w:pPr>
      <w:numPr>
        <w:ilvl w:val="0"/>
        <w:numId w:val="0"/>
      </w:numPr>
      <w:autoSpaceDE w:val="0"/>
      <w:autoSpaceDN w:val="0"/>
      <w:adjustRightInd w:val="0"/>
      <w:spacing w:line="276" w:lineRule="auto"/>
      <w:ind w:left="578" w:hanging="578"/>
    </w:pPr>
    <w:rPr>
      <w:rFonts w:ascii="Calibri" w:hAnsi="Calibri" w:cs="Calibri"/>
      <w:i/>
    </w:rPr>
  </w:style>
  <w:style w:type="character" w:customStyle="1" w:styleId="BijlageKopChar">
    <w:name w:val="Bijlage Kop Char"/>
    <w:basedOn w:val="Kop2Char"/>
    <w:link w:val="BijlageKop"/>
    <w:uiPriority w:val="6"/>
    <w:rsid w:val="003F4515"/>
    <w:rPr>
      <w:rFonts w:ascii="Calibri" w:eastAsiaTheme="majorEastAsia" w:hAnsi="Calibri" w:cs="Calibri"/>
      <w:b/>
      <w:bCs/>
      <w:i/>
      <w:iCs/>
      <w:sz w:val="28"/>
      <w:szCs w:val="28"/>
      <w:lang w:val="nl-NL" w:eastAsia="nl-NL" w:bidi="ar-SA"/>
    </w:rPr>
  </w:style>
  <w:style w:type="paragraph" w:customStyle="1" w:styleId="Bullet1">
    <w:name w:val="Bullet 1"/>
    <w:basedOn w:val="Standaard"/>
    <w:rsid w:val="0007569C"/>
    <w:pPr>
      <w:numPr>
        <w:ilvl w:val="6"/>
        <w:numId w:val="34"/>
      </w:numPr>
    </w:pPr>
    <w:rPr>
      <w:rFonts w:ascii="TheSans" w:hAnsi="TheSans"/>
      <w:sz w:val="21"/>
      <w:lang w:val="en-GB" w:eastAsia="en-US"/>
    </w:rPr>
  </w:style>
  <w:style w:type="paragraph" w:customStyle="1" w:styleId="Bullet2">
    <w:name w:val="Bullet 2"/>
    <w:basedOn w:val="Standaard"/>
    <w:rsid w:val="0007569C"/>
    <w:pPr>
      <w:numPr>
        <w:ilvl w:val="8"/>
        <w:numId w:val="34"/>
      </w:numPr>
    </w:pPr>
    <w:rPr>
      <w:rFonts w:ascii="TheSans" w:hAnsi="TheSans"/>
      <w:sz w:val="21"/>
      <w:lang w:val="en-GB" w:eastAsia="en-US"/>
    </w:rPr>
  </w:style>
  <w:style w:type="paragraph" w:customStyle="1" w:styleId="AlineaNum">
    <w:name w:val="AlineaNum"/>
    <w:basedOn w:val="Standaard"/>
    <w:rsid w:val="0007569C"/>
    <w:pPr>
      <w:keepLines/>
      <w:numPr>
        <w:ilvl w:val="4"/>
        <w:numId w:val="34"/>
      </w:numPr>
      <w:tabs>
        <w:tab w:val="left" w:pos="720"/>
      </w:tabs>
      <w:spacing w:before="240" w:line="280" w:lineRule="atLeast"/>
    </w:pPr>
    <w:rPr>
      <w:rFonts w:ascii="TheSans" w:hAnsi="TheSans"/>
      <w:sz w:val="21"/>
      <w:lang w:eastAsia="en-US"/>
    </w:rPr>
  </w:style>
  <w:style w:type="paragraph" w:customStyle="1" w:styleId="AliBijlageNum">
    <w:name w:val="AliBijlageNum"/>
    <w:basedOn w:val="Standaard"/>
    <w:rsid w:val="0007569C"/>
    <w:pPr>
      <w:keepLines/>
      <w:numPr>
        <w:ilvl w:val="5"/>
        <w:numId w:val="34"/>
      </w:numPr>
      <w:tabs>
        <w:tab w:val="left" w:pos="720"/>
      </w:tabs>
      <w:spacing w:before="260"/>
    </w:pPr>
    <w:rPr>
      <w:rFonts w:ascii="TheSans" w:hAnsi="TheSans"/>
      <w:sz w:val="21"/>
      <w:lang w:eastAsia="en-US"/>
    </w:rPr>
  </w:style>
  <w:style w:type="paragraph" w:customStyle="1" w:styleId="AliNormalNum">
    <w:name w:val="AliNormalNum"/>
    <w:basedOn w:val="Standaard"/>
    <w:rsid w:val="0007569C"/>
    <w:pPr>
      <w:keepLines/>
      <w:numPr>
        <w:ilvl w:val="3"/>
        <w:numId w:val="34"/>
      </w:numPr>
      <w:tabs>
        <w:tab w:val="left" w:pos="720"/>
      </w:tabs>
      <w:spacing w:before="240" w:line="280" w:lineRule="atLeast"/>
    </w:pPr>
    <w:rPr>
      <w:rFonts w:ascii="TheSans" w:hAnsi="TheSans"/>
      <w:sz w:val="21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7569C"/>
    <w:pPr>
      <w:keepNext/>
      <w:keepLines/>
      <w:pageBreakBefore/>
      <w:numPr>
        <w:numId w:val="34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07569C"/>
    <w:pPr>
      <w:keepNext/>
      <w:keepLines/>
      <w:pageBreakBefore/>
      <w:numPr>
        <w:ilvl w:val="1"/>
        <w:numId w:val="34"/>
      </w:numPr>
      <w:spacing w:line="260" w:lineRule="atLeast"/>
      <w:outlineLvl w:val="1"/>
    </w:pPr>
    <w:rPr>
      <w:rFonts w:ascii="Verdana" w:hAnsi="Verdana"/>
      <w:b/>
      <w:sz w:val="34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07569C"/>
    <w:pPr>
      <w:keepNext/>
      <w:pageBreakBefore/>
      <w:numPr>
        <w:ilvl w:val="2"/>
        <w:numId w:val="34"/>
      </w:numPr>
      <w:spacing w:after="380" w:line="260" w:lineRule="atLeast"/>
      <w:outlineLvl w:val="2"/>
    </w:pPr>
    <w:rPr>
      <w:rFonts w:ascii="Verdana" w:hAnsi="Verdana"/>
      <w:b/>
      <w:sz w:val="3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1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D8026-7F4F-4055-877A-AE829AF9C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Elst, Ronald van der</dc:creator>
  <cp:keywords/>
  <dc:description/>
  <cp:lastModifiedBy>Elst, Ronald van der</cp:lastModifiedBy>
  <cp:revision>8</cp:revision>
  <dcterms:created xsi:type="dcterms:W3CDTF">2024-04-25T07:56:00Z</dcterms:created>
  <dcterms:modified xsi:type="dcterms:W3CDTF">2024-04-29T14:06:00Z</dcterms:modified>
</cp:coreProperties>
</file>