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7" w:type="dxa"/>
        <w:tblLayout w:type="fixed"/>
        <w:tblCellMar>
          <w:left w:w="70" w:type="dxa"/>
          <w:right w:w="70" w:type="dxa"/>
        </w:tblCellMar>
        <w:tblLook w:val="0000" w:firstRow="0" w:lastRow="0" w:firstColumn="0" w:lastColumn="0" w:noHBand="0" w:noVBand="0"/>
      </w:tblPr>
      <w:tblGrid>
        <w:gridCol w:w="5315"/>
        <w:gridCol w:w="1418"/>
        <w:gridCol w:w="3044"/>
      </w:tblGrid>
      <w:tr w:rsidR="00FB7801" w:rsidTr="008D3A41">
        <w:trPr>
          <w:trHeight w:val="927"/>
        </w:trPr>
        <w:tc>
          <w:tcPr>
            <w:tcW w:w="5315" w:type="dxa"/>
            <w:vAlign w:val="bottom"/>
          </w:tcPr>
          <w:p w:rsidR="00B95AFD" w:rsidRPr="001C4E55" w:rsidRDefault="00441081" w:rsidP="008D3A41"/>
          <w:p w:rsidR="00B95AFD" w:rsidRPr="001C4E55" w:rsidRDefault="00441081" w:rsidP="008D3A41"/>
        </w:tc>
        <w:tc>
          <w:tcPr>
            <w:tcW w:w="1418" w:type="dxa"/>
          </w:tcPr>
          <w:p w:rsidR="00B95AFD" w:rsidRPr="001C4E55" w:rsidRDefault="00441081" w:rsidP="008D3A41">
            <w:pPr>
              <w:keepNext/>
              <w:spacing w:before="480" w:after="240"/>
              <w:outlineLvl w:val="0"/>
              <w:rPr>
                <w:b/>
                <w:kern w:val="28"/>
                <w:sz w:val="36"/>
              </w:rPr>
            </w:pPr>
          </w:p>
        </w:tc>
        <w:tc>
          <w:tcPr>
            <w:tcW w:w="3044" w:type="dxa"/>
          </w:tcPr>
          <w:p w:rsidR="00B95AFD" w:rsidRPr="00737574" w:rsidRDefault="00441081" w:rsidP="008D3A41">
            <w:pPr>
              <w:jc w:val="right"/>
              <w:rPr>
                <w:rFonts w:cs="Arial"/>
                <w:b/>
                <w:kern w:val="28"/>
                <w:sz w:val="32"/>
                <w:szCs w:val="32"/>
              </w:rPr>
            </w:pPr>
          </w:p>
          <w:p w:rsidR="00B95AFD" w:rsidRPr="00845CFB" w:rsidRDefault="00310C83" w:rsidP="008D3A41">
            <w:pPr>
              <w:rPr>
                <w:rFonts w:cs="Arial"/>
                <w:b/>
                <w:i/>
                <w:kern w:val="28"/>
                <w:sz w:val="36"/>
                <w:szCs w:val="36"/>
              </w:rPr>
            </w:pPr>
            <w:r>
              <w:rPr>
                <w:rFonts w:cs="Arial"/>
                <w:b/>
                <w:i/>
                <w:kern w:val="28"/>
                <w:sz w:val="36"/>
                <w:szCs w:val="36"/>
              </w:rPr>
              <w:t>Overeenkomst</w:t>
            </w:r>
          </w:p>
        </w:tc>
      </w:tr>
      <w:tr w:rsidR="00FB7801" w:rsidTr="008D3A41">
        <w:tc>
          <w:tcPr>
            <w:tcW w:w="5315" w:type="dxa"/>
          </w:tcPr>
          <w:p w:rsidR="00B95AFD" w:rsidRPr="001C4E55" w:rsidRDefault="00441081" w:rsidP="008D3A41"/>
        </w:tc>
        <w:tc>
          <w:tcPr>
            <w:tcW w:w="1418" w:type="dxa"/>
          </w:tcPr>
          <w:p w:rsidR="00B95AFD" w:rsidRPr="001C4E55" w:rsidRDefault="00441081" w:rsidP="008D3A41"/>
        </w:tc>
        <w:tc>
          <w:tcPr>
            <w:tcW w:w="3044" w:type="dxa"/>
          </w:tcPr>
          <w:p w:rsidR="00B95AFD" w:rsidRPr="00737574" w:rsidRDefault="00441081" w:rsidP="008D3A41">
            <w:pPr>
              <w:rPr>
                <w:rFonts w:cs="Arial"/>
              </w:rPr>
            </w:pPr>
          </w:p>
        </w:tc>
      </w:tr>
      <w:tr w:rsidR="00FB7801" w:rsidTr="008D3A41">
        <w:tc>
          <w:tcPr>
            <w:tcW w:w="5315" w:type="dxa"/>
          </w:tcPr>
          <w:p w:rsidR="00B95AFD" w:rsidRPr="001C4E55" w:rsidRDefault="00441081" w:rsidP="008D3A41"/>
        </w:tc>
        <w:tc>
          <w:tcPr>
            <w:tcW w:w="1418" w:type="dxa"/>
          </w:tcPr>
          <w:p w:rsidR="00B95AFD" w:rsidRPr="001C4E55" w:rsidRDefault="00441081" w:rsidP="008D3A41"/>
        </w:tc>
        <w:tc>
          <w:tcPr>
            <w:tcW w:w="3044" w:type="dxa"/>
          </w:tcPr>
          <w:p w:rsidR="00B95AFD" w:rsidRPr="001C4E55" w:rsidRDefault="00441081" w:rsidP="008D3A41"/>
        </w:tc>
      </w:tr>
    </w:tbl>
    <w:p w:rsidR="00B95AFD" w:rsidRPr="001C4E55" w:rsidRDefault="00310C83" w:rsidP="00B95AFD">
      <w:pPr>
        <w:sectPr w:rsidR="00B95AFD" w:rsidRPr="001C4E55" w:rsidSect="005B2D3F">
          <w:footerReference w:type="default" r:id="rId7"/>
          <w:headerReference w:type="first" r:id="rId8"/>
          <w:footerReference w:type="first" r:id="rId9"/>
          <w:pgSz w:w="11906" w:h="16838"/>
          <w:pgMar w:top="1417" w:right="1417" w:bottom="1417" w:left="1134" w:header="708" w:footer="0" w:gutter="0"/>
          <w:cols w:space="708"/>
          <w:titlePg/>
          <w:docGrid w:linePitch="360"/>
        </w:sectPr>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3935095" cy="431800"/>
                <wp:effectExtent l="0" t="0" r="254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3509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83" w:rsidRDefault="00310C83" w:rsidP="005F0983">
                            <w:r>
                              <w:t>versie 1.0</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309.85pt;height:34pt;flip:y;z-index:25166028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" filled="f" stroked="f">
                <v:textbox>
                  <w:txbxContent>
                    <w:p w:rsidR="005F0983" w:rsidRDefault="00310C83" w:rsidP="005F0983">
                      <w:r>
                        <w:t>versie 1.0</w:t>
                      </w:r>
                      <w:bookmarkStart w:id="1" w:name="_GoBack"/>
                      <w:bookmarkEnd w:id="1"/>
                    </w:p>
                  </w:txbxContent>
                </v:textbox>
                <w10:wrap type="square" anchorx="margin" anchory="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1845310</wp:posOffset>
                </wp:positionV>
                <wp:extent cx="6286500" cy="2960370"/>
                <wp:effectExtent l="0" t="4445" r="3175" b="0"/>
                <wp:wrapNone/>
                <wp:docPr id="5"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95AFD" w:rsidRPr="00B95AFD" w:rsidRDefault="00310C83" w:rsidP="00B95AFD">
                            <w:pPr>
                              <w:pStyle w:val="aTitel"/>
                            </w:pPr>
                            <w:r>
                              <w:t>Geheimhoudingsverklaring externen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3" o:spid="_x0000_s1027" type="#_x0000_t202" style="position:absolute;margin-left:.8pt;margin-top:145.3pt;width:495pt;height:23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" filled="f" stroked="f" strokecolor="blue">
                <v:textbox>
                  <w:txbxContent>
                    <w:p w:rsidR="00B95AFD" w:rsidRPr="00B95AFD" w:rsidRDefault="00310C83" w:rsidP="00B95AFD">
                      <w:pPr>
                        <w:pStyle w:val="aTitel"/>
                      </w:pPr>
                      <w:r>
                        <w:t>Geheimhoudingsverklaring externen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5488305</wp:posOffset>
                </wp:positionV>
                <wp:extent cx="3935095" cy="1371600"/>
                <wp:effectExtent l="4445" t="0" r="3810" b="63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FD" w:rsidRPr="000E6A77" w:rsidRDefault="00441081" w:rsidP="00B95AFD">
                            <w:pPr>
                              <w:rPr>
                                <w:rStyle w:val="Zwa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2" o:spid="_x0000_s1028" type="#_x0000_t202" style="position:absolute;margin-left:5.15pt;margin-top:432.15pt;width:309.8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" filled="f" stroked="f">
                <v:textbox>
                  <w:txbxContent>
                    <w:p w:rsidR="00B95AFD" w:rsidRPr="000E6A77" w:rsidRDefault="00310C83" w:rsidP="00B95AFD">
                      <w:pPr>
                        <w:rPr>
                          <w:rStyle w:val="Zwaar"/>
                        </w:rPr>
                      </w:pPr>
                    </w:p>
                  </w:txbxContent>
                </v:textbox>
              </v:shape>
            </w:pict>
          </mc:Fallback>
        </mc:AlternateContent>
      </w:r>
    </w:p>
    <w:p w:rsidR="00C01259" w:rsidRDefault="00310C83" w:rsidP="005F0983">
      <w:pPr>
        <w:pStyle w:val="bSubkop"/>
        <w:jc w:val="center"/>
      </w:pPr>
      <w:r>
        <w:lastRenderedPageBreak/>
        <w:t>Geheimhoudingsverklaring externen</w:t>
      </w:r>
    </w:p>
    <w:p w:rsidR="00C01259" w:rsidRDefault="00441081" w:rsidP="00C01259">
      <w:pPr>
        <w:rPr>
          <w:sz w:val="22"/>
        </w:rPr>
      </w:pPr>
    </w:p>
    <w:p w:rsidR="00C01259" w:rsidRDefault="00310C83" w:rsidP="00C01259">
      <w:r>
        <w:t xml:space="preserve">Ondergetekende, </w:t>
      </w:r>
      <w:r>
        <w:tab/>
      </w:r>
      <w:r>
        <w:tab/>
        <w:t>……………………………………………………………...</w:t>
      </w:r>
    </w:p>
    <w:p w:rsidR="00C01259" w:rsidRDefault="00441081" w:rsidP="00C01259">
      <w:pPr>
        <w:pStyle w:val="Eindnoottekst"/>
        <w:rPr>
          <w:sz w:val="20"/>
        </w:rPr>
      </w:pPr>
    </w:p>
    <w:p w:rsidR="00C01259" w:rsidRDefault="00310C83" w:rsidP="00C01259">
      <w:r>
        <w:t>Wonende te,</w:t>
      </w:r>
      <w:r>
        <w:tab/>
      </w:r>
      <w:r>
        <w:tab/>
      </w:r>
      <w:r>
        <w:tab/>
        <w:t>………………………………………………………………</w:t>
      </w:r>
    </w:p>
    <w:p w:rsidR="00C01259" w:rsidRDefault="00441081" w:rsidP="00C01259">
      <w:pPr>
        <w:pStyle w:val="Eindnoottekst"/>
        <w:rPr>
          <w:sz w:val="20"/>
        </w:rPr>
      </w:pPr>
    </w:p>
    <w:p w:rsidR="00C01259" w:rsidRDefault="00310C83" w:rsidP="00C01259">
      <w:r>
        <w:t>Werkzaam bij,</w:t>
      </w:r>
      <w:r>
        <w:tab/>
      </w:r>
      <w:r>
        <w:tab/>
      </w:r>
      <w:r>
        <w:tab/>
        <w:t>………………………………………………………………</w:t>
      </w:r>
    </w:p>
    <w:p w:rsidR="00C01259" w:rsidRDefault="00441081" w:rsidP="00C01259">
      <w:pPr>
        <w:rPr>
          <w:sz w:val="22"/>
        </w:rPr>
      </w:pPr>
    </w:p>
    <w:p w:rsidR="00C01259" w:rsidRDefault="00441081" w:rsidP="00C01259"/>
    <w:p w:rsidR="00C01259" w:rsidRDefault="00310C83" w:rsidP="00C01259">
      <w:pPr>
        <w:rPr>
          <w:sz w:val="22"/>
        </w:rPr>
      </w:pPr>
      <w:r>
        <w:t>Ontvanger van door Gemeente Gouda verstrekte vertrouwelijke informatie (“Ontvangende Partij”), verklaart tegenover Gemeente Gouda., gevestigd te Gouda (“Opdrachtgever”), zich aan de navolgende bepalingen te houden</w:t>
      </w:r>
      <w:r>
        <w:rPr>
          <w:sz w:val="22"/>
        </w:rPr>
        <w:t>:</w:t>
      </w:r>
    </w:p>
    <w:p w:rsidR="00C01259" w:rsidRDefault="00310C83" w:rsidP="00C01259">
      <w:pPr>
        <w:pStyle w:val="Eindnoottekst"/>
      </w:pPr>
      <w:r>
        <w:t xml:space="preserve"> </w:t>
      </w:r>
    </w:p>
    <w:p w:rsidR="00C01259" w:rsidRDefault="00441081" w:rsidP="00C01259">
      <w:pPr>
        <w:pStyle w:val="Eindnoottekst"/>
      </w:pPr>
    </w:p>
    <w:p w:rsidR="00C01259" w:rsidRDefault="00310C83" w:rsidP="00C01259">
      <w:pPr>
        <w:numPr>
          <w:ilvl w:val="0"/>
          <w:numId w:val="21"/>
        </w:numPr>
      </w:pPr>
      <w:r>
        <w:t>Ontvangende Partij betracht bij het gebruiken van informatie, die hem ter kennis is gekomen in verband met het uitvoeren van zijn/haar werkzaamheden ten behoeve van Opdrachtgever de grootst mogelijke zorgvuldigheid.</w:t>
      </w:r>
    </w:p>
    <w:p w:rsidR="00C01259" w:rsidRDefault="00310C83" w:rsidP="00C01259">
      <w:pPr>
        <w:numPr>
          <w:ilvl w:val="0"/>
          <w:numId w:val="21"/>
        </w:numPr>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rsidR="00C01259" w:rsidRDefault="00310C83" w:rsidP="00C01259">
      <w:pPr>
        <w:numPr>
          <w:ilvl w:val="0"/>
          <w:numId w:val="21"/>
        </w:numPr>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rsidR="00C01259" w:rsidRDefault="00310C83" w:rsidP="00C01259">
      <w:pPr>
        <w:numPr>
          <w:ilvl w:val="0"/>
          <w:numId w:val="21"/>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rsidR="00C01259" w:rsidRDefault="00310C83" w:rsidP="00C01259">
      <w:pPr>
        <w:numPr>
          <w:ilvl w:val="0"/>
          <w:numId w:val="21"/>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rsidR="00C01259" w:rsidRDefault="00310C83" w:rsidP="00C01259">
      <w:pPr>
        <w:numPr>
          <w:ilvl w:val="0"/>
          <w:numId w:val="21"/>
        </w:numPr>
      </w:pPr>
      <w:r>
        <w:t xml:space="preserve">Op iedere overtreding van deze geheimhoudingsverklaring wordt Ontvangende Partij een boete </w:t>
      </w:r>
      <w:r w:rsidRPr="009B5123">
        <w:t>opgelegd van € 5.000,- ten gunste</w:t>
      </w:r>
      <w:r>
        <w:t xml:space="preserve"> van Opdrachtgever. Hierbij staat het Opdrachtgever tevens vrij om de werkelijk geleden schade te claimen. Betaalde boetes worden afgetrokken van een mogelijke compensatie uit hoofde van de werkelijk geleden schade.</w:t>
      </w:r>
    </w:p>
    <w:p w:rsidR="00C01259" w:rsidRDefault="00310C83" w:rsidP="00C01259">
      <w:pPr>
        <w:numPr>
          <w:ilvl w:val="0"/>
          <w:numId w:val="21"/>
        </w:numPr>
        <w:rPr>
          <w:sz w:val="22"/>
        </w:rPr>
      </w:pPr>
      <w:r>
        <w:t>Op deze overeenkomst is het Nederlands recht van toepassing. Alle geschillen voortvloeiend uit of verband houdend met deze overeenkomst zullen in eerste aanleg worden beslecht door de bevoegde rechter te Den Haag.</w:t>
      </w:r>
    </w:p>
    <w:p w:rsidR="00C01259" w:rsidRDefault="00441081" w:rsidP="00C01259">
      <w:pPr>
        <w:rPr>
          <w:sz w:val="22"/>
        </w:rPr>
      </w:pPr>
    </w:p>
    <w:p w:rsidR="00C01259" w:rsidRDefault="00310C83" w:rsidP="00C01259">
      <w:pPr>
        <w:ind w:left="720"/>
      </w:pPr>
      <w:r>
        <w:t>Aldus verklaard en ondertekend door:</w:t>
      </w:r>
    </w:p>
    <w:p w:rsidR="00C01259" w:rsidRDefault="00441081" w:rsidP="00C01259">
      <w:pPr>
        <w:ind w:left="720"/>
      </w:pPr>
    </w:p>
    <w:p w:rsidR="00C01259" w:rsidRDefault="00441081" w:rsidP="00C01259">
      <w:pPr>
        <w:ind w:left="720"/>
      </w:pPr>
    </w:p>
    <w:tbl>
      <w:tblPr>
        <w:tblStyle w:val="Tabelraster"/>
        <w:tblW w:w="0" w:type="auto"/>
        <w:tblInd w:w="601" w:type="dxa"/>
        <w:tblBorders>
          <w:top w:val="nil"/>
          <w:left w:val="nil"/>
          <w:bottom w:val="nil"/>
          <w:right w:val="nil"/>
          <w:insideH w:val="nil"/>
          <w:insideV w:val="nil"/>
        </w:tblBorders>
        <w:tblLayout w:type="fixed"/>
        <w:tblLook w:val="04A0" w:firstRow="1" w:lastRow="0" w:firstColumn="1" w:lastColumn="0" w:noHBand="0" w:noVBand="1"/>
      </w:tblPr>
      <w:tblGrid>
        <w:gridCol w:w="870"/>
        <w:gridCol w:w="236"/>
        <w:gridCol w:w="2973"/>
        <w:gridCol w:w="885"/>
        <w:gridCol w:w="236"/>
        <w:gridCol w:w="3428"/>
      </w:tblGrid>
      <w:tr w:rsidR="00FB7801" w:rsidTr="0029330C">
        <w:tc>
          <w:tcPr>
            <w:tcW w:w="8628" w:type="dxa"/>
            <w:gridSpan w:val="6"/>
          </w:tcPr>
          <w:p w:rsidR="0029330C" w:rsidRDefault="00310C83" w:rsidP="008B2DF9">
            <w:r w:rsidRPr="0029330C">
              <w:t>............................................................</w:t>
            </w:r>
          </w:p>
          <w:p w:rsidR="0029330C" w:rsidRPr="0029330C" w:rsidRDefault="00441081" w:rsidP="008B2DF9"/>
        </w:tc>
      </w:tr>
      <w:tr w:rsidR="00FB7801" w:rsidTr="0029330C">
        <w:tc>
          <w:tcPr>
            <w:tcW w:w="870" w:type="dxa"/>
          </w:tcPr>
          <w:p w:rsidR="0029330C" w:rsidRPr="0029330C" w:rsidRDefault="00310C83" w:rsidP="008B2DF9">
            <w:r>
              <w:t>Naam</w:t>
            </w:r>
          </w:p>
        </w:tc>
        <w:tc>
          <w:tcPr>
            <w:tcW w:w="236" w:type="dxa"/>
          </w:tcPr>
          <w:p w:rsidR="0029330C" w:rsidRPr="0029330C" w:rsidRDefault="00310C83" w:rsidP="0029330C">
            <w:r>
              <w:t>:</w:t>
            </w:r>
          </w:p>
        </w:tc>
        <w:tc>
          <w:tcPr>
            <w:tcW w:w="2973" w:type="dxa"/>
          </w:tcPr>
          <w:p w:rsidR="0029330C" w:rsidRDefault="00441081" w:rsidP="0029330C"/>
          <w:p w:rsidR="0029330C" w:rsidRPr="0029330C" w:rsidRDefault="00310C83" w:rsidP="0029330C">
            <w:r>
              <w:t>…………………………………</w:t>
            </w:r>
          </w:p>
        </w:tc>
        <w:tc>
          <w:tcPr>
            <w:tcW w:w="885" w:type="dxa"/>
          </w:tcPr>
          <w:p w:rsidR="0029330C" w:rsidRPr="0029330C" w:rsidRDefault="00310C83" w:rsidP="0029330C">
            <w:r>
              <w:t>Datum</w:t>
            </w:r>
          </w:p>
        </w:tc>
        <w:tc>
          <w:tcPr>
            <w:tcW w:w="236" w:type="dxa"/>
          </w:tcPr>
          <w:p w:rsidR="0029330C" w:rsidRPr="0029330C" w:rsidRDefault="00310C83" w:rsidP="0029330C">
            <w:r>
              <w:t>:</w:t>
            </w:r>
          </w:p>
        </w:tc>
        <w:tc>
          <w:tcPr>
            <w:tcW w:w="3428" w:type="dxa"/>
          </w:tcPr>
          <w:p w:rsidR="0029330C" w:rsidRDefault="00441081" w:rsidP="0029330C"/>
          <w:p w:rsidR="0029330C" w:rsidRPr="0029330C" w:rsidRDefault="00310C83" w:rsidP="0029330C">
            <w:r>
              <w:t>…………………………………………</w:t>
            </w:r>
          </w:p>
        </w:tc>
      </w:tr>
      <w:tr w:rsidR="00FB7801" w:rsidTr="0029330C">
        <w:tc>
          <w:tcPr>
            <w:tcW w:w="870" w:type="dxa"/>
          </w:tcPr>
          <w:p w:rsidR="0029330C" w:rsidRPr="005D12D5" w:rsidRDefault="00310C83" w:rsidP="008B2DF9">
            <w:r>
              <w:t>Plaats</w:t>
            </w:r>
          </w:p>
        </w:tc>
        <w:tc>
          <w:tcPr>
            <w:tcW w:w="236" w:type="dxa"/>
          </w:tcPr>
          <w:p w:rsidR="0029330C" w:rsidRPr="005D12D5" w:rsidRDefault="00310C83" w:rsidP="0029330C">
            <w:r>
              <w:t>:</w:t>
            </w:r>
          </w:p>
        </w:tc>
        <w:tc>
          <w:tcPr>
            <w:tcW w:w="2973" w:type="dxa"/>
          </w:tcPr>
          <w:p w:rsidR="0029330C" w:rsidRDefault="00441081" w:rsidP="0029330C"/>
          <w:p w:rsidR="0029330C" w:rsidRPr="005D12D5" w:rsidRDefault="00310C83" w:rsidP="0029330C">
            <w:r>
              <w:t>…………………………………</w:t>
            </w:r>
          </w:p>
        </w:tc>
        <w:tc>
          <w:tcPr>
            <w:tcW w:w="885" w:type="dxa"/>
          </w:tcPr>
          <w:p w:rsidR="0029330C" w:rsidRPr="005D12D5" w:rsidRDefault="00441081" w:rsidP="0029330C"/>
        </w:tc>
        <w:tc>
          <w:tcPr>
            <w:tcW w:w="236" w:type="dxa"/>
          </w:tcPr>
          <w:p w:rsidR="0029330C" w:rsidRPr="005D12D5" w:rsidRDefault="00441081" w:rsidP="0029330C"/>
        </w:tc>
        <w:tc>
          <w:tcPr>
            <w:tcW w:w="3428" w:type="dxa"/>
          </w:tcPr>
          <w:p w:rsidR="0029330C" w:rsidRPr="005D12D5" w:rsidRDefault="00441081" w:rsidP="0029330C"/>
        </w:tc>
      </w:tr>
    </w:tbl>
    <w:p w:rsidR="004258D4" w:rsidRPr="005D12D5" w:rsidRDefault="00441081" w:rsidP="0029330C"/>
    <w:sectPr w:rsidR="004258D4" w:rsidRPr="005D12D5" w:rsidSect="00C071D2">
      <w:footerReference w:type="default" r:id="rId10"/>
      <w:headerReference w:type="first" r:id="rId11"/>
      <w:footerReference w:type="first" r:id="rId12"/>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898" w:rsidRDefault="00310C83">
      <w:r>
        <w:separator/>
      </w:r>
    </w:p>
  </w:endnote>
  <w:endnote w:type="continuationSeparator" w:id="0">
    <w:p w:rsidR="00576898" w:rsidRDefault="0031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FB7801" w:rsidTr="00FD2636">
      <w:trPr>
        <w:trHeight w:val="595"/>
      </w:trPr>
      <w:tc>
        <w:tcPr>
          <w:tcW w:w="6056" w:type="dxa"/>
        </w:tcPr>
        <w:p w:rsidR="005B2D3F" w:rsidRDefault="00441081" w:rsidP="005B2D3F">
          <w:pPr>
            <w:snapToGrid w:val="0"/>
            <w:contextualSpacing/>
            <w:rPr>
              <w:sz w:val="14"/>
              <w:szCs w:val="14"/>
            </w:rPr>
          </w:pPr>
        </w:p>
      </w:tc>
      <w:tc>
        <w:tcPr>
          <w:tcW w:w="255" w:type="dxa"/>
        </w:tcPr>
        <w:p w:rsidR="005B2D3F" w:rsidRPr="00CA7519" w:rsidRDefault="00310C83" w:rsidP="005B2D3F">
          <w:pPr>
            <w:snapToGrid w:val="0"/>
            <w:contextualSpacing/>
            <w:rPr>
              <w:sz w:val="16"/>
            </w:rPr>
          </w:pPr>
          <w:r>
            <w:rPr>
              <w:noProof/>
            </w:rPr>
            <mc:AlternateContent>
              <mc:Choice Requires="wps">
                <w:drawing>
                  <wp:anchor distT="0" distB="0" distL="114300" distR="114300" simplePos="0" relativeHeight="251662336" behindDoc="0" locked="0" layoutInCell="1" allowOverlap="1">
                    <wp:simplePos x="0" y="0"/>
                    <wp:positionH relativeFrom="leftMargin">
                      <wp:posOffset>146685</wp:posOffset>
                    </wp:positionH>
                    <wp:positionV relativeFrom="topMargin">
                      <wp:posOffset>-2540</wp:posOffset>
                    </wp:positionV>
                    <wp:extent cx="2277745" cy="233680"/>
                    <wp:effectExtent l="3810" t="0" r="4445" b="0"/>
                    <wp:wrapNone/>
                    <wp:docPr id="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D3F" w:rsidRPr="00DB157A" w:rsidRDefault="00310C83" w:rsidP="005B2D3F">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5" o:spid="_x0000_s1029" type="#_x0000_t202" style="position:absolute;margin-left:11.55pt;margin-top:-.2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" filled="f" stroked="f">
                    <v:textbox inset="0,0,0,0">
                      <w:txbxContent>
                        <w:p w:rsidR="005B2D3F" w:rsidRPr="00DB157A" w:rsidRDefault="00310C83" w:rsidP="005B2D3F">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rsidR="005B2D3F" w:rsidRPr="001627A8" w:rsidRDefault="00441081" w:rsidP="005B2D3F">
          <w:pPr>
            <w:snapToGrid w:val="0"/>
            <w:contextualSpacing/>
            <w:rPr>
              <w:i/>
              <w:sz w:val="14"/>
              <w:szCs w:val="14"/>
            </w:rPr>
          </w:pPr>
        </w:p>
      </w:tc>
    </w:tr>
  </w:tbl>
  <w:p w:rsidR="00FF58C1" w:rsidRDefault="00310C83" w:rsidP="005B2D3F">
    <w:pPr>
      <w:pStyle w:val="Voettekst"/>
      <w:tabs>
        <w:tab w:val="clear" w:pos="4536"/>
        <w:tab w:val="clear" w:pos="9072"/>
        <w:tab w:val="right" w:pos="6047"/>
        <w:tab w:val="left" w:pos="6495"/>
      </w:tabs>
    </w:pPr>
    <w:r>
      <w:rPr>
        <w:noProof/>
        <w:sz w:val="14"/>
        <w:szCs w:val="14"/>
      </w:rPr>
      <w:drawing>
        <wp:anchor distT="0" distB="0" distL="114300" distR="114300" simplePos="0" relativeHeight="251663360" behindDoc="1" locked="0" layoutInCell="1" allowOverlap="1">
          <wp:simplePos x="0" y="0"/>
          <wp:positionH relativeFrom="column">
            <wp:posOffset>-716280</wp:posOffset>
          </wp:positionH>
          <wp:positionV relativeFrom="paragraph">
            <wp:posOffset>-472440</wp:posOffset>
          </wp:positionV>
          <wp:extent cx="1799848" cy="612649"/>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FB7801" w:rsidTr="00FD2636">
      <w:trPr>
        <w:trHeight w:val="595"/>
      </w:trPr>
      <w:tc>
        <w:tcPr>
          <w:tcW w:w="6056" w:type="dxa"/>
        </w:tcPr>
        <w:p w:rsidR="005B2D3F" w:rsidRDefault="00441081" w:rsidP="005B2D3F">
          <w:pPr>
            <w:snapToGrid w:val="0"/>
            <w:contextualSpacing/>
            <w:rPr>
              <w:sz w:val="14"/>
              <w:szCs w:val="14"/>
            </w:rPr>
          </w:pPr>
        </w:p>
        <w:p w:rsidR="005B2D3F" w:rsidRPr="002F5990" w:rsidRDefault="00310C83" w:rsidP="005B2D3F">
          <w:pPr>
            <w:tabs>
              <w:tab w:val="left" w:pos="1344"/>
            </w:tabs>
            <w:rPr>
              <w:sz w:val="14"/>
              <w:szCs w:val="14"/>
            </w:rPr>
          </w:pPr>
          <w:r>
            <w:rPr>
              <w:sz w:val="14"/>
              <w:szCs w:val="14"/>
            </w:rPr>
            <w:tab/>
          </w:r>
        </w:p>
      </w:tc>
      <w:tc>
        <w:tcPr>
          <w:tcW w:w="255" w:type="dxa"/>
        </w:tcPr>
        <w:p w:rsidR="005B2D3F" w:rsidRDefault="00310C83" w:rsidP="005B2D3F">
          <w:pPr>
            <w:snapToGrid w:val="0"/>
            <w:contextualSpacing/>
            <w:rPr>
              <w:noProof/>
            </w:rPr>
          </w:pPr>
          <w:r>
            <w:rPr>
              <w:noProof/>
            </w:rPr>
            <mc:AlternateContent>
              <mc:Choice Requires="wps">
                <w:drawing>
                  <wp:anchor distT="0" distB="0" distL="114300" distR="114300" simplePos="0" relativeHeight="251660288" behindDoc="0" locked="0" layoutInCell="1" allowOverlap="1">
                    <wp:simplePos x="0" y="0"/>
                    <wp:positionH relativeFrom="leftMargin">
                      <wp:posOffset>146685</wp:posOffset>
                    </wp:positionH>
                    <wp:positionV relativeFrom="topMargin">
                      <wp:posOffset>6350</wp:posOffset>
                    </wp:positionV>
                    <wp:extent cx="2277745" cy="233680"/>
                    <wp:effectExtent l="0" t="1905" r="1270" b="254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D3F" w:rsidRPr="00DB157A" w:rsidRDefault="00310C83" w:rsidP="005B2D3F">
                                <w:pPr>
                                  <w:tabs>
                                    <w:tab w:val="left" w:pos="142"/>
                                  </w:tabs>
                                  <w:contextualSpacing/>
                                  <w:rPr>
                                    <w:sz w:val="14"/>
                                    <w:szCs w:val="14"/>
                                  </w:rPr>
                                </w:pPr>
                                <w:r>
                                  <w:rPr>
                                    <w:sz w:val="14"/>
                                    <w:szCs w:val="14"/>
                                  </w:rPr>
                                  <w:t xml:space="preserve">bijlagen: -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6" o:spid="_x0000_s1030" type="#_x0000_t202" style="position:absolute;margin-left:11.55pt;margin-top:.5pt;width:179.35pt;height:18.4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2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" filled="f" stroked="f">
                    <v:textbox inset="0,0,0,0">
                      <w:txbxContent>
                        <w:p w:rsidR="005B2D3F" w:rsidRPr="00DB157A" w:rsidRDefault="00310C83" w:rsidP="005B2D3F">
                          <w:pPr>
                            <w:tabs>
                              <w:tab w:val="left" w:pos="142"/>
                            </w:tabs>
                            <w:contextualSpacing/>
                            <w:rPr>
                              <w:sz w:val="14"/>
                              <w:szCs w:val="14"/>
                            </w:rPr>
                          </w:pPr>
                          <w:r>
                            <w:rPr>
                              <w:sz w:val="14"/>
                              <w:szCs w:val="14"/>
                            </w:rPr>
                            <w:t xml:space="preserve">bijlagen: - </w:t>
                          </w:r>
                        </w:p>
                      </w:txbxContent>
                    </v:textbox>
                    <w10:wrap anchorx="margin" anchory="margin"/>
                  </v:shape>
                </w:pict>
              </mc:Fallback>
            </mc:AlternateContent>
          </w:r>
        </w:p>
      </w:tc>
      <w:tc>
        <w:tcPr>
          <w:tcW w:w="3045" w:type="dxa"/>
        </w:tcPr>
        <w:p w:rsidR="005B2D3F" w:rsidRPr="001627A8" w:rsidRDefault="00441081" w:rsidP="005B2D3F">
          <w:pPr>
            <w:snapToGrid w:val="0"/>
            <w:contextualSpacing/>
            <w:rPr>
              <w:i/>
              <w:sz w:val="14"/>
              <w:szCs w:val="14"/>
            </w:rPr>
          </w:pPr>
        </w:p>
      </w:tc>
    </w:tr>
  </w:tbl>
  <w:p w:rsidR="00FF58C1" w:rsidRDefault="00310C83" w:rsidP="005B2D3F">
    <w:pPr>
      <w:pStyle w:val="Voettekst"/>
      <w:tabs>
        <w:tab w:val="clear" w:pos="4536"/>
        <w:tab w:val="clear" w:pos="9072"/>
        <w:tab w:val="right" w:pos="6047"/>
      </w:tabs>
      <w:rPr>
        <w:lang w:bidi="en-US"/>
      </w:rPr>
    </w:pPr>
    <w:r>
      <w:rPr>
        <w:noProof/>
        <w:sz w:val="14"/>
        <w:szCs w:val="14"/>
      </w:rPr>
      <w:drawing>
        <wp:anchor distT="0" distB="0" distL="114300" distR="114300" simplePos="0" relativeHeight="251661312" behindDoc="1" locked="0" layoutInCell="1" allowOverlap="1">
          <wp:simplePos x="0" y="0"/>
          <wp:positionH relativeFrom="column">
            <wp:posOffset>-716280</wp:posOffset>
          </wp:positionH>
          <wp:positionV relativeFrom="page">
            <wp:posOffset>10073640</wp:posOffset>
          </wp:positionV>
          <wp:extent cx="1799590" cy="612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310C83"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rsidR="00FF58C1" w:rsidRDefault="00310C83">
    <w:pPr>
      <w:pStyle w:val="Voettekst"/>
    </w:pPr>
    <w:r>
      <w:rPr>
        <w:noProof/>
      </w:rPr>
      <mc:AlternateContent>
        <mc:Choice Requires="wps">
          <w:drawing>
            <wp:anchor distT="0" distB="0" distL="114300" distR="114300" simplePos="0" relativeHeight="251659264"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587D2C" id="Rectangle 1025" o:spid="_x0000_s1026" style="position:absolute;margin-left:-3.85pt;margin-top:10.4pt;width:306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310C83" w:rsidP="00BD7D8E">
    <w:pPr>
      <w:pStyle w:val="Voettekst"/>
      <w:tabs>
        <w:tab w:val="clear" w:pos="4536"/>
        <w:tab w:val="clear" w:pos="9072"/>
        <w:tab w:val="right" w:pos="6047"/>
      </w:tabs>
      <w:rPr>
        <w:lang w:bidi="en-US"/>
      </w:rPr>
    </w:pPr>
    <w:r>
      <w:rPr>
        <w:rFonts w:cs="Arial"/>
        <w:sz w:val="16"/>
      </w:rPr>
      <w:tab/>
      <w:t xml:space="preserve">  </w:t>
    </w:r>
  </w:p>
  <w:p w:rsidR="00FF58C1" w:rsidRDefault="00441081">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898" w:rsidRDefault="00310C83">
      <w:r>
        <w:separator/>
      </w:r>
    </w:p>
  </w:footnote>
  <w:footnote w:type="continuationSeparator" w:id="0">
    <w:p w:rsidR="00576898" w:rsidRDefault="0031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310C83" w:rsidP="00526EC5">
    <w:pPr>
      <w:pStyle w:val="Koptekst"/>
      <w:rPr>
        <w:noProof/>
      </w:rPr>
    </w:pPr>
    <w:r>
      <w:rPr>
        <w:noProof/>
      </w:rPr>
      <w:drawing>
        <wp:anchor distT="0" distB="0" distL="114300" distR="114300" simplePos="0" relativeHeight="251658240" behindDoc="0" locked="0" layoutInCell="1" allowOverlap="1">
          <wp:simplePos x="0" y="0"/>
          <wp:positionH relativeFrom="column">
            <wp:posOffset>-716280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rsidR="00FF58C1" w:rsidRPr="00526EC5" w:rsidRDefault="00441081" w:rsidP="00526E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441081" w:rsidP="00526EC5">
    <w:pPr>
      <w:pStyle w:val="Koptekst"/>
      <w:rPr>
        <w:noProof/>
      </w:rPr>
    </w:pPr>
  </w:p>
  <w:p w:rsidR="00FF58C1" w:rsidRPr="00526EC5" w:rsidRDefault="00441081"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48DA344C">
      <w:start w:val="1"/>
      <w:numFmt w:val="decimal"/>
      <w:pStyle w:val="Lijstalinea"/>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19"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4"/>
  </w:num>
  <w:num w:numId="8">
    <w:abstractNumId w:val="8"/>
  </w:num>
  <w:num w:numId="9">
    <w:abstractNumId w:val="12"/>
  </w:num>
  <w:num w:numId="10">
    <w:abstractNumId w:val="17"/>
  </w:num>
  <w:num w:numId="11">
    <w:abstractNumId w:val="11"/>
  </w:num>
  <w:num w:numId="12">
    <w:abstractNumId w:val="15"/>
  </w:num>
  <w:num w:numId="13">
    <w:abstractNumId w:val="1"/>
  </w:num>
  <w:num w:numId="14">
    <w:abstractNumId w:val="0"/>
  </w:num>
  <w:num w:numId="15">
    <w:abstractNumId w:val="13"/>
  </w:num>
  <w:num w:numId="16">
    <w:abstractNumId w:val="7"/>
  </w:num>
  <w:num w:numId="17">
    <w:abstractNumId w:val="5"/>
  </w:num>
  <w:num w:numId="18">
    <w:abstractNumId w:val="16"/>
  </w:num>
  <w:num w:numId="19">
    <w:abstractNumId w:val="18"/>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01"/>
    <w:rsid w:val="00310C83"/>
    <w:rsid w:val="00441081"/>
    <w:rsid w:val="00576898"/>
    <w:rsid w:val="009B5123"/>
    <w:rsid w:val="00FB7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377BBAB9-19CE-4215-B4B2-9C7D99E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6"/>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6"/>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6"/>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6"/>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6"/>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6"/>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6"/>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6"/>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10"/>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4"/>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4"/>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8"/>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16"/>
      </w:numPr>
      <w:spacing w:afterLines="100"/>
    </w:pPr>
  </w:style>
  <w:style w:type="paragraph" w:styleId="Lijstnummering">
    <w:name w:val="List Number"/>
    <w:basedOn w:val="Standaard"/>
    <w:uiPriority w:val="99"/>
    <w:semiHidden/>
    <w:unhideWhenUsed/>
    <w:rsid w:val="00AB6564"/>
    <w:pPr>
      <w:numPr>
        <w:numId w:val="13"/>
      </w:numPr>
      <w:contextualSpacing/>
    </w:pPr>
  </w:style>
  <w:style w:type="paragraph" w:styleId="Lijstnummering2">
    <w:name w:val="List Number 2"/>
    <w:basedOn w:val="Standaard"/>
    <w:uiPriority w:val="99"/>
    <w:semiHidden/>
    <w:unhideWhenUsed/>
    <w:rsid w:val="00AB6564"/>
    <w:pPr>
      <w:numPr>
        <w:numId w:val="14"/>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C01259"/>
    <w:rPr>
      <w:sz w:val="16"/>
    </w:rPr>
  </w:style>
  <w:style w:type="character" w:customStyle="1" w:styleId="EindnoottekstChar">
    <w:name w:val="Eindnoottekst Char"/>
    <w:basedOn w:val="Standaardalinea-lettertype"/>
    <w:link w:val="Eindnoottekst"/>
    <w:semiHidden/>
    <w:rsid w:val="00C01259"/>
    <w:rPr>
      <w:rFonts w:ascii="Arial" w:hAnsi="Arial"/>
      <w:sz w:val="16"/>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2637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Elst, Ronald van der</cp:lastModifiedBy>
  <cp:revision>4</cp:revision>
  <dcterms:created xsi:type="dcterms:W3CDTF">2023-02-13T10:25:00Z</dcterms:created>
  <dcterms:modified xsi:type="dcterms:W3CDTF">2024-01-04T14:03:00Z</dcterms:modified>
</cp:coreProperties>
</file>