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656C63" w14:textId="61B951B0" w:rsidR="00525274" w:rsidRPr="009225B4" w:rsidRDefault="005C354D" w:rsidP="007A0971">
      <w:pPr>
        <w:pStyle w:val="INKBijlage"/>
        <w:spacing w:line="360" w:lineRule="auto"/>
        <w:rPr>
          <w:rFonts w:ascii="RijksoverheidSansText" w:hAnsi="RijksoverheidSansText" w:cs="Arial"/>
        </w:rPr>
      </w:pPr>
      <w:bookmarkStart w:id="0" w:name="_Ref428276996"/>
      <w:bookmarkStart w:id="1" w:name="_Toc428898298"/>
      <w:bookmarkStart w:id="2" w:name="_Toc5785649"/>
      <w:r>
        <w:rPr>
          <w:rFonts w:ascii="RijksoverheidSansText" w:hAnsi="RijksoverheidSansText" w:cs="Arial"/>
        </w:rPr>
        <w:t>Bijlage VII</w:t>
      </w:r>
      <w:r w:rsidR="007E0993" w:rsidRPr="009225B4">
        <w:rPr>
          <w:rFonts w:ascii="RijksoverheidSansText" w:hAnsi="RijksoverheidSansText" w:cs="Arial"/>
        </w:rPr>
        <w:tab/>
      </w:r>
      <w:bookmarkEnd w:id="0"/>
      <w:bookmarkEnd w:id="1"/>
      <w:bookmarkEnd w:id="2"/>
      <w:r w:rsidR="001066A9" w:rsidRPr="009225B4">
        <w:rPr>
          <w:rFonts w:ascii="RijksoverheidSansText" w:hAnsi="RijksoverheidSansText" w:cs="Arial"/>
        </w:rPr>
        <w:t>Beantwoording Wensen</w:t>
      </w:r>
    </w:p>
    <w:p w14:paraId="7DFC1250" w14:textId="77777777" w:rsidR="00525274" w:rsidRPr="009225B4" w:rsidRDefault="00525274" w:rsidP="007A0971">
      <w:pPr>
        <w:autoSpaceDE w:val="0"/>
        <w:autoSpaceDN w:val="0"/>
        <w:adjustRightInd w:val="0"/>
        <w:spacing w:line="360" w:lineRule="auto"/>
        <w:rPr>
          <w:rFonts w:ascii="RijksoverheidSansText" w:hAnsi="RijksoverheidSansText" w:cs="BAFCC A+ Univers"/>
          <w:color w:val="000000"/>
          <w:spacing w:val="5"/>
        </w:rPr>
      </w:pPr>
      <w:r w:rsidRPr="009225B4">
        <w:rPr>
          <w:rFonts w:ascii="RijksoverheidSansText" w:hAnsi="RijksoverheidSansText" w:cs="BAFCC A+ Univers"/>
          <w:color w:val="000000"/>
          <w:spacing w:val="5"/>
        </w:rPr>
        <w:t>Dit formulier dient gebruikt te worde</w:t>
      </w:r>
      <w:r w:rsidR="009225B4">
        <w:rPr>
          <w:rFonts w:ascii="RijksoverheidSansText" w:hAnsi="RijksoverheidSansText" w:cs="BAFCC A+ Univers"/>
          <w:color w:val="000000"/>
          <w:spacing w:val="5"/>
        </w:rPr>
        <w:t>n voor de beantwoording van de W</w:t>
      </w:r>
      <w:r w:rsidRPr="009225B4">
        <w:rPr>
          <w:rFonts w:ascii="RijksoverheidSansText" w:hAnsi="RijksoverheidSansText" w:cs="BAFCC A+ Univers"/>
          <w:color w:val="000000"/>
          <w:spacing w:val="5"/>
        </w:rPr>
        <w:t xml:space="preserve">ensen. </w:t>
      </w:r>
      <w:r w:rsidR="00902649" w:rsidRPr="00902649">
        <w:rPr>
          <w:rFonts w:ascii="RijksoverheidSansText" w:hAnsi="RijksoverheidSansText" w:cs="BAFCC A+ Univers"/>
          <w:color w:val="000000"/>
          <w:spacing w:val="5"/>
        </w:rPr>
        <w:t>De beantwoording mag geen verwijzingen en hyperlinks bevatten</w:t>
      </w:r>
      <w:r w:rsidR="00902649">
        <w:rPr>
          <w:rFonts w:ascii="RijksoverheidSansText" w:hAnsi="RijksoverheidSansText" w:cs="BAFCC A+ Univers"/>
          <w:color w:val="000000"/>
          <w:spacing w:val="5"/>
        </w:rPr>
        <w:t>, tenzij anders aangegeven</w:t>
      </w:r>
      <w:r w:rsidR="00902649" w:rsidRPr="00902649">
        <w:rPr>
          <w:rFonts w:ascii="RijksoverheidSansText" w:hAnsi="RijksoverheidSansText" w:cs="BAFCC A+ Univers"/>
          <w:color w:val="000000"/>
          <w:spacing w:val="5"/>
        </w:rPr>
        <w:t xml:space="preserve"> (indien de beantwoording wel verwijzingen en hyperlinks bevat, wordt deze informatie niet beoordeeld).</w:t>
      </w:r>
    </w:p>
    <w:p w14:paraId="4A578D1C" w14:textId="77777777" w:rsidR="00525274" w:rsidRPr="009225B4" w:rsidRDefault="00525274" w:rsidP="007A0971">
      <w:pPr>
        <w:autoSpaceDE w:val="0"/>
        <w:autoSpaceDN w:val="0"/>
        <w:adjustRightInd w:val="0"/>
        <w:spacing w:line="360" w:lineRule="auto"/>
        <w:rPr>
          <w:rFonts w:ascii="RijksoverheidSansText" w:hAnsi="RijksoverheidSansText" w:cs="BAFCC A+ Univers"/>
          <w:color w:val="000000"/>
          <w:spacing w:val="5"/>
        </w:rPr>
      </w:pPr>
    </w:p>
    <w:p w14:paraId="1BCD435D" w14:textId="77777777" w:rsidR="00F14030" w:rsidRDefault="00525274" w:rsidP="007A0971">
      <w:pPr>
        <w:autoSpaceDE w:val="0"/>
        <w:autoSpaceDN w:val="0"/>
        <w:adjustRightInd w:val="0"/>
        <w:spacing w:line="360" w:lineRule="auto"/>
        <w:rPr>
          <w:rFonts w:ascii="RijksoverheidSansText" w:hAnsi="RijksoverheidSansText" w:cs="BAFCC A+ Univers"/>
          <w:color w:val="000000"/>
          <w:spacing w:val="5"/>
        </w:rPr>
      </w:pPr>
      <w:r w:rsidRPr="009225B4">
        <w:rPr>
          <w:rFonts w:ascii="RijksoverheidSansText" w:hAnsi="RijksoverheidSansText" w:cs="BAFCC A+ Univers"/>
          <w:color w:val="000000"/>
          <w:spacing w:val="5"/>
        </w:rPr>
        <w:t xml:space="preserve">De beantwoording op de wensen dient in te gaan op de vraagstelling en de daarbij behorende beoordelingsaspecten. Niet relevante uitweidingen </w:t>
      </w:r>
      <w:r w:rsidR="00902649">
        <w:rPr>
          <w:rFonts w:ascii="RijksoverheidSansText" w:hAnsi="RijksoverheidSansText" w:cs="BAFCC A+ Univers"/>
          <w:color w:val="000000"/>
          <w:spacing w:val="5"/>
        </w:rPr>
        <w:t>worden niet op prijs gesteld.</w:t>
      </w:r>
    </w:p>
    <w:p w14:paraId="61FC22F9" w14:textId="77777777" w:rsidR="001F43AB" w:rsidRDefault="001F43AB" w:rsidP="007A0971">
      <w:pPr>
        <w:autoSpaceDE w:val="0"/>
        <w:autoSpaceDN w:val="0"/>
        <w:adjustRightInd w:val="0"/>
        <w:spacing w:line="360" w:lineRule="auto"/>
        <w:rPr>
          <w:rFonts w:ascii="RijksoverheidSansText" w:hAnsi="RijksoverheidSansText" w:cs="BAFCC A+ Univers"/>
          <w:color w:val="000000"/>
          <w:spacing w:val="5"/>
        </w:rPr>
      </w:pPr>
    </w:p>
    <w:tbl>
      <w:tblPr>
        <w:tblStyle w:val="Stijl3"/>
        <w:tblW w:w="8551" w:type="dxa"/>
        <w:tblLook w:val="04A0" w:firstRow="1" w:lastRow="0" w:firstColumn="1" w:lastColumn="0" w:noHBand="0" w:noVBand="1"/>
      </w:tblPr>
      <w:tblGrid>
        <w:gridCol w:w="1187"/>
        <w:gridCol w:w="7364"/>
      </w:tblGrid>
      <w:tr w:rsidR="00773C1C" w:rsidRPr="007A0971" w14:paraId="5CC38F04" w14:textId="77777777" w:rsidTr="00773C1C">
        <w:tc>
          <w:tcPr>
            <w:cnfStyle w:val="001000000000" w:firstRow="0" w:lastRow="0" w:firstColumn="1" w:lastColumn="0" w:oddVBand="0" w:evenVBand="0" w:oddHBand="0" w:evenHBand="0" w:firstRowFirstColumn="0" w:firstRowLastColumn="0" w:lastRowFirstColumn="0" w:lastRowLastColumn="0"/>
            <w:tcW w:w="1187" w:type="dxa"/>
          </w:tcPr>
          <w:p w14:paraId="4E221294" w14:textId="77777777" w:rsidR="00773C1C" w:rsidRPr="005C354D" w:rsidRDefault="00773C1C" w:rsidP="00773C1C">
            <w:pPr>
              <w:numPr>
                <w:ilvl w:val="0"/>
                <w:numId w:val="7"/>
              </w:numPr>
              <w:autoSpaceDE w:val="0"/>
              <w:autoSpaceDN w:val="0"/>
              <w:adjustRightInd w:val="0"/>
              <w:spacing w:after="60" w:line="360" w:lineRule="auto"/>
              <w:ind w:hanging="691"/>
              <w:contextualSpacing/>
              <w:rPr>
                <w:rFonts w:ascii="RijksoverheidSansText" w:eastAsiaTheme="minorHAnsi" w:hAnsi="RijksoverheidSansText" w:cs="Arial"/>
                <w:color w:val="000000"/>
                <w:spacing w:val="5"/>
                <w:sz w:val="18"/>
                <w:szCs w:val="18"/>
              </w:rPr>
            </w:pPr>
          </w:p>
        </w:tc>
        <w:tc>
          <w:tcPr>
            <w:tcW w:w="7364" w:type="dxa"/>
          </w:tcPr>
          <w:p w14:paraId="59AF2A94" w14:textId="77777777" w:rsidR="00773C1C" w:rsidRPr="00E478F5" w:rsidRDefault="00773C1C" w:rsidP="00773C1C">
            <w:pPr>
              <w:autoSpaceDE w:val="0"/>
              <w:autoSpaceDN w:val="0"/>
              <w:adjustRightInd w:val="0"/>
              <w:spacing w:line="360" w:lineRule="auto"/>
              <w:cnfStyle w:val="000000000000" w:firstRow="0" w:lastRow="0" w:firstColumn="0" w:lastColumn="0" w:oddVBand="0" w:evenVBand="0" w:oddHBand="0" w:evenHBand="0" w:firstRowFirstColumn="0" w:firstRowLastColumn="0" w:lastRowFirstColumn="0" w:lastRowLastColumn="0"/>
              <w:rPr>
                <w:rFonts w:ascii="RijksoverheidSansText" w:hAnsi="RijksoverheidSansText" w:cs="Arial"/>
                <w:b/>
                <w:color w:val="000000"/>
                <w:spacing w:val="5"/>
                <w:szCs w:val="19"/>
                <w:lang w:val="nl-NL"/>
              </w:rPr>
            </w:pPr>
            <w:r>
              <w:rPr>
                <w:rFonts w:ascii="RijksoverheidSansText" w:hAnsi="RijksoverheidSansText" w:cs="Arial"/>
                <w:b/>
                <w:color w:val="000000"/>
                <w:spacing w:val="5"/>
                <w:szCs w:val="19"/>
                <w:lang w:val="nl-NL"/>
              </w:rPr>
              <w:t>Text Mining in Nederlands</w:t>
            </w:r>
          </w:p>
          <w:p w14:paraId="300156B8" w14:textId="77777777" w:rsidR="00773C1C" w:rsidRDefault="00773C1C" w:rsidP="00773C1C">
            <w:pPr>
              <w:autoSpaceDE w:val="0"/>
              <w:autoSpaceDN w:val="0"/>
              <w:adjustRightInd w:val="0"/>
              <w:spacing w:line="360" w:lineRule="auto"/>
              <w:cnfStyle w:val="000000000000" w:firstRow="0" w:lastRow="0" w:firstColumn="0" w:lastColumn="0" w:oddVBand="0" w:evenVBand="0" w:oddHBand="0" w:evenHBand="0" w:firstRowFirstColumn="0" w:firstRowLastColumn="0" w:lastRowFirstColumn="0" w:lastRowLastColumn="0"/>
              <w:rPr>
                <w:rFonts w:ascii="RijksoverheidSansText" w:hAnsi="RijksoverheidSansText" w:cs="Arial"/>
                <w:color w:val="000000"/>
                <w:spacing w:val="5"/>
                <w:szCs w:val="19"/>
                <w:lang w:val="nl-NL"/>
              </w:rPr>
            </w:pPr>
            <w:r w:rsidRPr="00E478F5">
              <w:rPr>
                <w:rFonts w:ascii="RijksoverheidSansText" w:hAnsi="RijksoverheidSansText" w:cs="Arial"/>
                <w:color w:val="000000"/>
                <w:spacing w:val="5"/>
                <w:szCs w:val="19"/>
                <w:lang w:val="nl-NL"/>
              </w:rPr>
              <w:t xml:space="preserve">De </w:t>
            </w:r>
            <w:r>
              <w:rPr>
                <w:rFonts w:ascii="RijksoverheidSansText" w:hAnsi="RijksoverheidSansText" w:cs="Arial"/>
                <w:color w:val="000000"/>
                <w:spacing w:val="5"/>
                <w:szCs w:val="19"/>
                <w:lang w:val="nl-NL"/>
              </w:rPr>
              <w:t xml:space="preserve">Aanbestedende dienst wenst dat </w:t>
            </w:r>
            <w:r w:rsidRPr="007C33D7">
              <w:rPr>
                <w:rFonts w:ascii="RijksoverheidSansText" w:hAnsi="RijksoverheidSansText" w:cs="Arial"/>
                <w:color w:val="000000"/>
                <w:spacing w:val="5"/>
                <w:szCs w:val="19"/>
                <w:lang w:val="nl-NL"/>
              </w:rPr>
              <w:t xml:space="preserve">de Oplossing </w:t>
            </w:r>
            <w:r>
              <w:rPr>
                <w:rFonts w:ascii="RijksoverheidSansText" w:hAnsi="RijksoverheidSansText" w:cs="Arial"/>
                <w:color w:val="000000"/>
                <w:spacing w:val="5"/>
                <w:szCs w:val="19"/>
                <w:lang w:val="nl-NL"/>
              </w:rPr>
              <w:t>Text Mining biedt in de taal Nederlands.</w:t>
            </w:r>
          </w:p>
          <w:p w14:paraId="7B90C41D" w14:textId="77777777" w:rsidR="00773C1C" w:rsidRDefault="00773C1C" w:rsidP="00773C1C">
            <w:pPr>
              <w:autoSpaceDE w:val="0"/>
              <w:autoSpaceDN w:val="0"/>
              <w:adjustRightInd w:val="0"/>
              <w:spacing w:line="360" w:lineRule="auto"/>
              <w:cnfStyle w:val="000000000000" w:firstRow="0" w:lastRow="0" w:firstColumn="0" w:lastColumn="0" w:oddVBand="0" w:evenVBand="0" w:oddHBand="0" w:evenHBand="0" w:firstRowFirstColumn="0" w:firstRowLastColumn="0" w:lastRowFirstColumn="0" w:lastRowLastColumn="0"/>
              <w:rPr>
                <w:rFonts w:ascii="RijksoverheidSansText" w:hAnsi="RijksoverheidSansText" w:cs="Arial"/>
                <w:color w:val="000000"/>
                <w:spacing w:val="5"/>
                <w:szCs w:val="19"/>
                <w:lang w:val="nl-NL"/>
              </w:rPr>
            </w:pPr>
          </w:p>
          <w:p w14:paraId="3E689A59" w14:textId="77777777" w:rsidR="00773C1C" w:rsidRDefault="00773C1C" w:rsidP="00773C1C">
            <w:pPr>
              <w:autoSpaceDE w:val="0"/>
              <w:autoSpaceDN w:val="0"/>
              <w:adjustRightInd w:val="0"/>
              <w:spacing w:line="360" w:lineRule="auto"/>
              <w:cnfStyle w:val="000000000000" w:firstRow="0" w:lastRow="0" w:firstColumn="0" w:lastColumn="0" w:oddVBand="0" w:evenVBand="0" w:oddHBand="0" w:evenHBand="0" w:firstRowFirstColumn="0" w:firstRowLastColumn="0" w:lastRowFirstColumn="0" w:lastRowLastColumn="0"/>
              <w:rPr>
                <w:rFonts w:ascii="RijksoverheidSansText" w:hAnsi="RijksoverheidSansText" w:cs="Arial"/>
                <w:b/>
                <w:color w:val="000000"/>
                <w:spacing w:val="5"/>
                <w:szCs w:val="19"/>
                <w:lang w:val="nl-NL"/>
              </w:rPr>
            </w:pPr>
            <w:r w:rsidRPr="00E478F5">
              <w:rPr>
                <w:rFonts w:ascii="RijksoverheidSansText" w:hAnsi="RijksoverheidSansText" w:cs="Arial"/>
                <w:b/>
                <w:color w:val="000000"/>
                <w:spacing w:val="5"/>
                <w:szCs w:val="19"/>
                <w:lang w:val="nl-NL"/>
              </w:rPr>
              <w:t>Vraag</w:t>
            </w:r>
          </w:p>
          <w:p w14:paraId="4DF62970" w14:textId="77777777" w:rsidR="00773C1C" w:rsidRPr="009C3EC5" w:rsidRDefault="00773C1C" w:rsidP="00773C1C">
            <w:pPr>
              <w:autoSpaceDE w:val="0"/>
              <w:autoSpaceDN w:val="0"/>
              <w:adjustRightInd w:val="0"/>
              <w:spacing w:line="360" w:lineRule="auto"/>
              <w:cnfStyle w:val="000000000000" w:firstRow="0" w:lastRow="0" w:firstColumn="0" w:lastColumn="0" w:oddVBand="0" w:evenVBand="0" w:oddHBand="0" w:evenHBand="0" w:firstRowFirstColumn="0" w:firstRowLastColumn="0" w:lastRowFirstColumn="0" w:lastRowLastColumn="0"/>
              <w:rPr>
                <w:rFonts w:ascii="RijksoverheidSansText" w:hAnsi="RijksoverheidSansText" w:cs="Arial"/>
                <w:bCs/>
                <w:color w:val="000000"/>
                <w:spacing w:val="5"/>
                <w:szCs w:val="19"/>
                <w:lang w:val="nl-NL"/>
              </w:rPr>
            </w:pPr>
            <w:r w:rsidRPr="009C3EC5">
              <w:rPr>
                <w:rFonts w:ascii="RijksoverheidSansText" w:hAnsi="RijksoverheidSansText" w:cs="Arial"/>
                <w:bCs/>
                <w:color w:val="000000"/>
                <w:spacing w:val="5"/>
                <w:szCs w:val="19"/>
                <w:lang w:val="nl-NL"/>
              </w:rPr>
              <w:t>In hoeverre biedt de Oplossing Text Mining aan in het Nederlands?</w:t>
            </w:r>
          </w:p>
          <w:p w14:paraId="77A0971C" w14:textId="77777777" w:rsidR="00773C1C" w:rsidRPr="00D93453" w:rsidRDefault="00773C1C" w:rsidP="00773C1C">
            <w:pPr>
              <w:autoSpaceDE w:val="0"/>
              <w:autoSpaceDN w:val="0"/>
              <w:adjustRightInd w:val="0"/>
              <w:spacing w:line="360" w:lineRule="auto"/>
              <w:cnfStyle w:val="000000000000" w:firstRow="0" w:lastRow="0" w:firstColumn="0" w:lastColumn="0" w:oddVBand="0" w:evenVBand="0" w:oddHBand="0" w:evenHBand="0" w:firstRowFirstColumn="0" w:firstRowLastColumn="0" w:lastRowFirstColumn="0" w:lastRowLastColumn="0"/>
              <w:rPr>
                <w:rFonts w:ascii="RijksoverheidSansText" w:hAnsi="RijksoverheidSansText" w:cs="Arial"/>
                <w:b/>
                <w:color w:val="000000"/>
                <w:spacing w:val="5"/>
                <w:szCs w:val="19"/>
                <w:lang w:val="nl-NL"/>
              </w:rPr>
            </w:pPr>
          </w:p>
          <w:p w14:paraId="66D1FCD0" w14:textId="77777777" w:rsidR="00773C1C" w:rsidRPr="002B36D8" w:rsidRDefault="00773C1C" w:rsidP="00773C1C">
            <w:pPr>
              <w:autoSpaceDE w:val="0"/>
              <w:autoSpaceDN w:val="0"/>
              <w:adjustRightInd w:val="0"/>
              <w:spacing w:line="360" w:lineRule="auto"/>
              <w:cnfStyle w:val="000000000000" w:firstRow="0" w:lastRow="0" w:firstColumn="0" w:lastColumn="0" w:oddVBand="0" w:evenVBand="0" w:oddHBand="0" w:evenHBand="0" w:firstRowFirstColumn="0" w:firstRowLastColumn="0" w:lastRowFirstColumn="0" w:lastRowLastColumn="0"/>
              <w:rPr>
                <w:rFonts w:ascii="RijksoverheidSansText" w:hAnsi="RijksoverheidSansText" w:cs="Arial"/>
                <w:b/>
                <w:color w:val="000000"/>
                <w:spacing w:val="5"/>
                <w:szCs w:val="19"/>
                <w:lang w:val="nl-NL"/>
              </w:rPr>
            </w:pPr>
            <w:r w:rsidRPr="00004076">
              <w:rPr>
                <w:rFonts w:ascii="RijksoverheidSansText" w:hAnsi="RijksoverheidSansText" w:cs="Arial"/>
                <w:b/>
                <w:color w:val="000000"/>
                <w:spacing w:val="5"/>
                <w:szCs w:val="19"/>
              </w:rPr>
              <w:t>Beoordeling</w:t>
            </w:r>
          </w:p>
          <w:p w14:paraId="20DCAA48" w14:textId="77777777" w:rsidR="00773C1C" w:rsidRDefault="00773C1C" w:rsidP="00773C1C">
            <w:pPr>
              <w:pStyle w:val="Lijstalinea"/>
              <w:numPr>
                <w:ilvl w:val="0"/>
                <w:numId w:val="6"/>
              </w:numPr>
              <w:spacing w:after="60" w:line="360" w:lineRule="auto"/>
              <w:cnfStyle w:val="000000000000" w:firstRow="0" w:lastRow="0" w:firstColumn="0" w:lastColumn="0" w:oddVBand="0" w:evenVBand="0" w:oddHBand="0" w:evenHBand="0" w:firstRowFirstColumn="0" w:firstRowLastColumn="0" w:lastRowFirstColumn="0" w:lastRowLastColumn="0"/>
              <w:rPr>
                <w:rFonts w:ascii="RijksoverheidSansText" w:hAnsi="RijksoverheidSansText" w:cs="Arial"/>
                <w:color w:val="000000"/>
                <w:spacing w:val="5"/>
                <w:szCs w:val="19"/>
                <w:lang w:val="nl-NL"/>
              </w:rPr>
            </w:pPr>
            <w:r>
              <w:rPr>
                <w:rFonts w:ascii="RijksoverheidSansText" w:hAnsi="RijksoverheidSansText" w:cs="Arial"/>
                <w:color w:val="000000"/>
                <w:spacing w:val="5"/>
                <w:szCs w:val="19"/>
                <w:lang w:val="nl-NL"/>
              </w:rPr>
              <w:t>Uit de beantwoording blijkt dat de Oplossing Text Mining biedt in het Nederlands = 10 punten;</w:t>
            </w:r>
          </w:p>
          <w:p w14:paraId="4C7D4327" w14:textId="77777777" w:rsidR="00773C1C" w:rsidRDefault="00773C1C" w:rsidP="00773C1C">
            <w:pPr>
              <w:pStyle w:val="Lijstalinea"/>
              <w:numPr>
                <w:ilvl w:val="0"/>
                <w:numId w:val="6"/>
              </w:numPr>
              <w:spacing w:after="60" w:line="360" w:lineRule="auto"/>
              <w:cnfStyle w:val="000000000000" w:firstRow="0" w:lastRow="0" w:firstColumn="0" w:lastColumn="0" w:oddVBand="0" w:evenVBand="0" w:oddHBand="0" w:evenHBand="0" w:firstRowFirstColumn="0" w:firstRowLastColumn="0" w:lastRowFirstColumn="0" w:lastRowLastColumn="0"/>
              <w:rPr>
                <w:rFonts w:ascii="RijksoverheidSansText" w:hAnsi="RijksoverheidSansText" w:cs="Arial"/>
                <w:color w:val="000000"/>
                <w:spacing w:val="5"/>
                <w:szCs w:val="19"/>
                <w:lang w:val="nl-NL"/>
              </w:rPr>
            </w:pPr>
            <w:r>
              <w:rPr>
                <w:rFonts w:ascii="RijksoverheidSansText" w:hAnsi="RijksoverheidSansText" w:cs="Arial"/>
                <w:color w:val="000000"/>
                <w:spacing w:val="5"/>
                <w:szCs w:val="19"/>
                <w:lang w:val="nl-NL"/>
              </w:rPr>
              <w:t>Overig = 0 punten.</w:t>
            </w:r>
          </w:p>
          <w:p w14:paraId="7C861571" w14:textId="77777777" w:rsidR="00773C1C" w:rsidRDefault="00773C1C" w:rsidP="00773C1C">
            <w:pPr>
              <w:spacing w:line="360" w:lineRule="auto"/>
              <w:cnfStyle w:val="000000000000" w:firstRow="0" w:lastRow="0" w:firstColumn="0" w:lastColumn="0" w:oddVBand="0" w:evenVBand="0" w:oddHBand="0" w:evenHBand="0" w:firstRowFirstColumn="0" w:firstRowLastColumn="0" w:lastRowFirstColumn="0" w:lastRowLastColumn="0"/>
              <w:rPr>
                <w:rFonts w:ascii="RijksoverheidSansText" w:hAnsi="RijksoverheidSansText" w:cs="Arial"/>
                <w:color w:val="000000"/>
                <w:spacing w:val="5"/>
                <w:szCs w:val="19"/>
                <w:lang w:val="nl-NL"/>
              </w:rPr>
            </w:pPr>
          </w:p>
          <w:p w14:paraId="3EAAD367" w14:textId="75B3A47A" w:rsidR="00773C1C" w:rsidRPr="007A0971" w:rsidRDefault="00773C1C" w:rsidP="00773C1C">
            <w:pPr>
              <w:autoSpaceDE w:val="0"/>
              <w:autoSpaceDN w:val="0"/>
              <w:adjustRightInd w:val="0"/>
              <w:spacing w:after="60" w:line="360" w:lineRule="auto"/>
              <w:ind w:left="29"/>
              <w:contextualSpacing/>
              <w:cnfStyle w:val="000000000000" w:firstRow="0" w:lastRow="0" w:firstColumn="0" w:lastColumn="0" w:oddVBand="0" w:evenVBand="0" w:oddHBand="0" w:evenHBand="0" w:firstRowFirstColumn="0" w:firstRowLastColumn="0" w:lastRowFirstColumn="0" w:lastRowLastColumn="0"/>
              <w:rPr>
                <w:rFonts w:ascii="RijksoverheidSansText" w:eastAsiaTheme="minorHAnsi" w:hAnsi="RijksoverheidSansText" w:cs="Arial"/>
                <w:b/>
                <w:bCs/>
                <w:color w:val="000000"/>
                <w:spacing w:val="5"/>
                <w:sz w:val="18"/>
                <w:szCs w:val="18"/>
              </w:rPr>
            </w:pPr>
            <w:r w:rsidRPr="00AD0258">
              <w:rPr>
                <w:rFonts w:ascii="RijksoverheidSansText" w:hAnsi="RijksoverheidSansText" w:cs="Arial"/>
                <w:color w:val="000000"/>
                <w:spacing w:val="5"/>
                <w:szCs w:val="19"/>
                <w:lang w:val="nl-NL"/>
              </w:rPr>
              <w:t xml:space="preserve">De Oplossing </w:t>
            </w:r>
            <w:r>
              <w:rPr>
                <w:rFonts w:ascii="RijksoverheidSansText" w:hAnsi="RijksoverheidSansText" w:cs="Arial"/>
                <w:color w:val="000000"/>
                <w:spacing w:val="5"/>
                <w:szCs w:val="19"/>
                <w:lang w:val="nl-NL"/>
              </w:rPr>
              <w:t xml:space="preserve">bevat </w:t>
            </w:r>
            <w:r w:rsidRPr="00AD0258">
              <w:rPr>
                <w:rFonts w:ascii="RijksoverheidSansText" w:hAnsi="RijksoverheidSansText" w:cs="Arial"/>
                <w:color w:val="000000"/>
                <w:spacing w:val="5"/>
                <w:szCs w:val="19"/>
                <w:lang w:val="nl-NL"/>
              </w:rPr>
              <w:t>geen Generatieve algoritmische toepassing</w:t>
            </w:r>
            <w:r>
              <w:rPr>
                <w:rFonts w:ascii="RijksoverheidSansText" w:hAnsi="RijksoverheidSansText" w:cs="Arial"/>
                <w:color w:val="000000"/>
                <w:spacing w:val="5"/>
                <w:szCs w:val="19"/>
                <w:lang w:val="nl-NL"/>
              </w:rPr>
              <w:t xml:space="preserve"> en </w:t>
            </w:r>
            <w:r w:rsidRPr="00AD0258">
              <w:rPr>
                <w:rFonts w:ascii="RijksoverheidSansText" w:hAnsi="RijksoverheidSansText" w:cs="Arial"/>
                <w:color w:val="000000"/>
                <w:spacing w:val="5"/>
                <w:szCs w:val="19"/>
                <w:lang w:val="nl-NL"/>
              </w:rPr>
              <w:t xml:space="preserve">bevat in beginsel geen AI. Mocht dit </w:t>
            </w:r>
            <w:r>
              <w:rPr>
                <w:rFonts w:ascii="RijksoverheidSansText" w:hAnsi="RijksoverheidSansText" w:cs="Arial"/>
                <w:color w:val="000000"/>
                <w:spacing w:val="5"/>
                <w:szCs w:val="19"/>
                <w:lang w:val="nl-NL"/>
              </w:rPr>
              <w:t xml:space="preserve">laatste </w:t>
            </w:r>
            <w:r w:rsidRPr="00AD0258">
              <w:rPr>
                <w:rFonts w:ascii="RijksoverheidSansText" w:hAnsi="RijksoverheidSansText" w:cs="Arial"/>
                <w:color w:val="000000"/>
                <w:spacing w:val="5"/>
                <w:szCs w:val="19"/>
                <w:lang w:val="nl-NL"/>
              </w:rPr>
              <w:t xml:space="preserve">(in de toekomst) toch het geval </w:t>
            </w:r>
            <w:r w:rsidR="00E4665F" w:rsidRPr="00AD0258">
              <w:rPr>
                <w:rFonts w:ascii="RijksoverheidSansText" w:hAnsi="RijksoverheidSansText" w:cs="Arial"/>
                <w:color w:val="000000"/>
                <w:spacing w:val="5"/>
                <w:szCs w:val="19"/>
                <w:lang w:val="nl-NL"/>
              </w:rPr>
              <w:t>zijn/</w:t>
            </w:r>
            <w:r w:rsidRPr="00AD0258">
              <w:rPr>
                <w:rFonts w:ascii="RijksoverheidSansText" w:hAnsi="RijksoverheidSansText" w:cs="Arial"/>
                <w:color w:val="000000"/>
                <w:spacing w:val="5"/>
                <w:szCs w:val="19"/>
                <w:lang w:val="nl-NL"/>
              </w:rPr>
              <w:t xml:space="preserve"> worden, dan zullen Partijen hier direct aanvullende afspraken </w:t>
            </w:r>
            <w:r>
              <w:rPr>
                <w:rFonts w:ascii="RijksoverheidSansText" w:hAnsi="RijksoverheidSansText" w:cs="Arial"/>
                <w:color w:val="000000"/>
                <w:spacing w:val="5"/>
                <w:szCs w:val="19"/>
                <w:lang w:val="nl-NL"/>
              </w:rPr>
              <w:t xml:space="preserve">over maken </w:t>
            </w:r>
            <w:proofErr w:type="gramStart"/>
            <w:r w:rsidRPr="00AD0258">
              <w:rPr>
                <w:rFonts w:ascii="RijksoverheidSansText" w:hAnsi="RijksoverheidSansText" w:cs="Arial"/>
                <w:color w:val="000000"/>
                <w:spacing w:val="5"/>
                <w:szCs w:val="19"/>
                <w:lang w:val="nl-NL"/>
              </w:rPr>
              <w:t>conform</w:t>
            </w:r>
            <w:proofErr w:type="gramEnd"/>
            <w:r w:rsidRPr="00AD0258">
              <w:rPr>
                <w:rFonts w:ascii="RijksoverheidSansText" w:hAnsi="RijksoverheidSansText" w:cs="Arial"/>
                <w:color w:val="000000"/>
                <w:spacing w:val="5"/>
                <w:szCs w:val="19"/>
                <w:lang w:val="nl-NL"/>
              </w:rPr>
              <w:t xml:space="preserve"> artikel 11 van de Overeenkomst. </w:t>
            </w:r>
          </w:p>
        </w:tc>
      </w:tr>
      <w:tr w:rsidR="00773C1C" w:rsidRPr="005C354D" w14:paraId="674E49C4" w14:textId="77777777" w:rsidTr="00773C1C">
        <w:tc>
          <w:tcPr>
            <w:cnfStyle w:val="001000000000" w:firstRow="0" w:lastRow="0" w:firstColumn="1" w:lastColumn="0" w:oddVBand="0" w:evenVBand="0" w:oddHBand="0" w:evenHBand="0" w:firstRowFirstColumn="0" w:firstRowLastColumn="0" w:lastRowFirstColumn="0" w:lastRowLastColumn="0"/>
            <w:tcW w:w="1187" w:type="dxa"/>
          </w:tcPr>
          <w:p w14:paraId="55527D98" w14:textId="77777777" w:rsidR="00773C1C" w:rsidRPr="005C354D" w:rsidRDefault="00773C1C" w:rsidP="00773C1C">
            <w:pPr>
              <w:autoSpaceDE w:val="0"/>
              <w:autoSpaceDN w:val="0"/>
              <w:adjustRightInd w:val="0"/>
              <w:spacing w:after="60" w:line="360" w:lineRule="auto"/>
              <w:contextualSpacing/>
              <w:rPr>
                <w:rFonts w:ascii="RijksoverheidSansText" w:eastAsiaTheme="minorHAnsi" w:hAnsi="RijksoverheidSansText" w:cs="Arial"/>
                <w:color w:val="000000"/>
                <w:spacing w:val="5"/>
                <w:sz w:val="18"/>
                <w:szCs w:val="18"/>
              </w:rPr>
            </w:pPr>
            <w:r>
              <w:rPr>
                <w:rFonts w:ascii="RijksoverheidSansText" w:eastAsiaTheme="minorHAnsi" w:hAnsi="RijksoverheidSansText" w:cs="Arial"/>
                <w:color w:val="000000"/>
                <w:spacing w:val="5"/>
                <w:sz w:val="18"/>
                <w:szCs w:val="18"/>
              </w:rPr>
              <w:t>ANTWOORD</w:t>
            </w:r>
          </w:p>
        </w:tc>
        <w:tc>
          <w:tcPr>
            <w:tcW w:w="7364" w:type="dxa"/>
          </w:tcPr>
          <w:p w14:paraId="34008C01" w14:textId="77777777" w:rsidR="00773C1C" w:rsidRDefault="00773C1C" w:rsidP="00773C1C">
            <w:pPr>
              <w:autoSpaceDE w:val="0"/>
              <w:autoSpaceDN w:val="0"/>
              <w:adjustRightInd w:val="0"/>
              <w:spacing w:after="60" w:line="360" w:lineRule="auto"/>
              <w:cnfStyle w:val="000000000000" w:firstRow="0" w:lastRow="0" w:firstColumn="0" w:lastColumn="0" w:oddVBand="0" w:evenVBand="0" w:oddHBand="0" w:evenHBand="0" w:firstRowFirstColumn="0" w:firstRowLastColumn="0" w:lastRowFirstColumn="0" w:lastRowLastColumn="0"/>
              <w:rPr>
                <w:rFonts w:ascii="RijksoverheidSansText" w:eastAsiaTheme="minorHAnsi" w:hAnsi="RijksoverheidSansText" w:cs="Arial"/>
                <w:b/>
                <w:color w:val="000000"/>
                <w:spacing w:val="5"/>
                <w:sz w:val="18"/>
                <w:szCs w:val="18"/>
              </w:rPr>
            </w:pPr>
          </w:p>
          <w:p w14:paraId="0A921FD8" w14:textId="77777777" w:rsidR="00773C1C" w:rsidRDefault="00773C1C" w:rsidP="00773C1C">
            <w:pPr>
              <w:autoSpaceDE w:val="0"/>
              <w:autoSpaceDN w:val="0"/>
              <w:adjustRightInd w:val="0"/>
              <w:spacing w:after="60" w:line="360" w:lineRule="auto"/>
              <w:cnfStyle w:val="000000000000" w:firstRow="0" w:lastRow="0" w:firstColumn="0" w:lastColumn="0" w:oddVBand="0" w:evenVBand="0" w:oddHBand="0" w:evenHBand="0" w:firstRowFirstColumn="0" w:firstRowLastColumn="0" w:lastRowFirstColumn="0" w:lastRowLastColumn="0"/>
              <w:rPr>
                <w:rFonts w:ascii="RijksoverheidSansText" w:eastAsiaTheme="minorHAnsi" w:hAnsi="RijksoverheidSansText" w:cs="Arial"/>
                <w:b/>
                <w:color w:val="000000"/>
                <w:spacing w:val="5"/>
                <w:sz w:val="18"/>
                <w:szCs w:val="18"/>
              </w:rPr>
            </w:pPr>
          </w:p>
          <w:p w14:paraId="66F45BD1" w14:textId="77777777" w:rsidR="00773C1C" w:rsidRDefault="00773C1C" w:rsidP="00773C1C">
            <w:pPr>
              <w:autoSpaceDE w:val="0"/>
              <w:autoSpaceDN w:val="0"/>
              <w:adjustRightInd w:val="0"/>
              <w:spacing w:after="60" w:line="360" w:lineRule="auto"/>
              <w:cnfStyle w:val="000000000000" w:firstRow="0" w:lastRow="0" w:firstColumn="0" w:lastColumn="0" w:oddVBand="0" w:evenVBand="0" w:oddHBand="0" w:evenHBand="0" w:firstRowFirstColumn="0" w:firstRowLastColumn="0" w:lastRowFirstColumn="0" w:lastRowLastColumn="0"/>
              <w:rPr>
                <w:rFonts w:ascii="RijksoverheidSansText" w:eastAsiaTheme="minorHAnsi" w:hAnsi="RijksoverheidSansText" w:cs="Arial"/>
                <w:b/>
                <w:color w:val="000000"/>
                <w:spacing w:val="5"/>
                <w:sz w:val="18"/>
                <w:szCs w:val="18"/>
              </w:rPr>
            </w:pPr>
          </w:p>
        </w:tc>
      </w:tr>
    </w:tbl>
    <w:p w14:paraId="2C9E189C" w14:textId="77777777" w:rsidR="005C354D" w:rsidRDefault="005C354D" w:rsidP="007A0971">
      <w:pPr>
        <w:autoSpaceDE w:val="0"/>
        <w:autoSpaceDN w:val="0"/>
        <w:adjustRightInd w:val="0"/>
        <w:spacing w:line="360" w:lineRule="auto"/>
        <w:rPr>
          <w:rFonts w:ascii="RijksoverheidSansText" w:hAnsi="RijksoverheidSansText" w:cs="BAFCC A+ Univers"/>
          <w:color w:val="000000"/>
          <w:spacing w:val="5"/>
        </w:rPr>
      </w:pPr>
    </w:p>
    <w:tbl>
      <w:tblPr>
        <w:tblStyle w:val="Stijl3"/>
        <w:tblW w:w="0" w:type="auto"/>
        <w:tblLook w:val="04A0" w:firstRow="1" w:lastRow="0" w:firstColumn="1" w:lastColumn="0" w:noHBand="0" w:noVBand="1"/>
      </w:tblPr>
      <w:tblGrid>
        <w:gridCol w:w="1187"/>
        <w:gridCol w:w="7364"/>
      </w:tblGrid>
      <w:tr w:rsidR="005C354D" w:rsidRPr="005C354D" w14:paraId="280E50BC" w14:textId="77777777" w:rsidTr="00C470A8">
        <w:tc>
          <w:tcPr>
            <w:cnfStyle w:val="001000000000" w:firstRow="0" w:lastRow="0" w:firstColumn="1" w:lastColumn="0" w:oddVBand="0" w:evenVBand="0" w:oddHBand="0" w:evenHBand="0" w:firstRowFirstColumn="0" w:firstRowLastColumn="0" w:lastRowFirstColumn="0" w:lastRowLastColumn="0"/>
            <w:tcW w:w="846" w:type="dxa"/>
          </w:tcPr>
          <w:p w14:paraId="4822D9A2" w14:textId="77777777" w:rsidR="005C354D" w:rsidRPr="005C354D" w:rsidRDefault="005C354D" w:rsidP="00773C1C">
            <w:pPr>
              <w:numPr>
                <w:ilvl w:val="0"/>
                <w:numId w:val="7"/>
              </w:numPr>
              <w:autoSpaceDE w:val="0"/>
              <w:autoSpaceDN w:val="0"/>
              <w:adjustRightInd w:val="0"/>
              <w:spacing w:after="60" w:line="360" w:lineRule="auto"/>
              <w:ind w:hanging="691"/>
              <w:contextualSpacing/>
              <w:rPr>
                <w:rFonts w:ascii="RijksoverheidSansText" w:eastAsiaTheme="minorHAnsi" w:hAnsi="RijksoverheidSansText" w:cs="Arial"/>
                <w:color w:val="000000"/>
                <w:spacing w:val="5"/>
                <w:sz w:val="18"/>
                <w:szCs w:val="18"/>
              </w:rPr>
            </w:pPr>
          </w:p>
        </w:tc>
        <w:tc>
          <w:tcPr>
            <w:tcW w:w="7364" w:type="dxa"/>
          </w:tcPr>
          <w:p w14:paraId="078E51D4" w14:textId="77777777" w:rsidR="00773C1C" w:rsidRPr="00E478F5" w:rsidRDefault="00773C1C" w:rsidP="00773C1C">
            <w:pPr>
              <w:autoSpaceDE w:val="0"/>
              <w:autoSpaceDN w:val="0"/>
              <w:adjustRightInd w:val="0"/>
              <w:spacing w:line="360" w:lineRule="auto"/>
              <w:cnfStyle w:val="000000000000" w:firstRow="0" w:lastRow="0" w:firstColumn="0" w:lastColumn="0" w:oddVBand="0" w:evenVBand="0" w:oddHBand="0" w:evenHBand="0" w:firstRowFirstColumn="0" w:firstRowLastColumn="0" w:lastRowFirstColumn="0" w:lastRowLastColumn="0"/>
              <w:rPr>
                <w:rFonts w:ascii="RijksoverheidSansText" w:hAnsi="RijksoverheidSansText" w:cs="Arial"/>
                <w:b/>
                <w:color w:val="000000"/>
                <w:spacing w:val="5"/>
                <w:szCs w:val="19"/>
                <w:lang w:val="nl-NL"/>
              </w:rPr>
            </w:pPr>
            <w:r>
              <w:rPr>
                <w:rFonts w:ascii="RijksoverheidSansText" w:hAnsi="RijksoverheidSansText" w:cs="Arial"/>
                <w:b/>
                <w:color w:val="000000"/>
                <w:spacing w:val="5"/>
                <w:szCs w:val="19"/>
                <w:lang w:val="nl-NL"/>
              </w:rPr>
              <w:t>Automatische export van data</w:t>
            </w:r>
          </w:p>
          <w:p w14:paraId="79E5F692" w14:textId="77777777" w:rsidR="00773C1C" w:rsidRPr="00E478F5" w:rsidRDefault="00773C1C" w:rsidP="00773C1C">
            <w:pPr>
              <w:autoSpaceDE w:val="0"/>
              <w:autoSpaceDN w:val="0"/>
              <w:adjustRightInd w:val="0"/>
              <w:spacing w:line="360" w:lineRule="auto"/>
              <w:cnfStyle w:val="000000000000" w:firstRow="0" w:lastRow="0" w:firstColumn="0" w:lastColumn="0" w:oddVBand="0" w:evenVBand="0" w:oddHBand="0" w:evenHBand="0" w:firstRowFirstColumn="0" w:firstRowLastColumn="0" w:lastRowFirstColumn="0" w:lastRowLastColumn="0"/>
              <w:rPr>
                <w:rFonts w:ascii="RijksoverheidSansText" w:hAnsi="RijksoverheidSansText" w:cs="Arial"/>
                <w:color w:val="000000"/>
                <w:spacing w:val="5"/>
                <w:szCs w:val="19"/>
                <w:lang w:val="nl-NL"/>
              </w:rPr>
            </w:pPr>
            <w:r w:rsidRPr="00E478F5">
              <w:rPr>
                <w:rFonts w:ascii="RijksoverheidSansText" w:hAnsi="RijksoverheidSansText" w:cs="Arial"/>
                <w:color w:val="000000"/>
                <w:spacing w:val="5"/>
                <w:szCs w:val="19"/>
                <w:lang w:val="nl-NL"/>
              </w:rPr>
              <w:t xml:space="preserve">De </w:t>
            </w:r>
            <w:r>
              <w:rPr>
                <w:rFonts w:ascii="RijksoverheidSansText" w:hAnsi="RijksoverheidSansText" w:cs="Arial"/>
                <w:color w:val="000000"/>
                <w:spacing w:val="5"/>
                <w:szCs w:val="19"/>
                <w:lang w:val="nl-NL"/>
              </w:rPr>
              <w:t xml:space="preserve">Aanbestedende dienst wenst dat vanuit </w:t>
            </w:r>
            <w:r w:rsidRPr="007C33D7">
              <w:rPr>
                <w:rFonts w:ascii="RijksoverheidSansText" w:hAnsi="RijksoverheidSansText" w:cs="Arial"/>
                <w:color w:val="000000"/>
                <w:spacing w:val="5"/>
                <w:szCs w:val="19"/>
                <w:lang w:val="nl-NL"/>
              </w:rPr>
              <w:t xml:space="preserve">de Oplossing </w:t>
            </w:r>
            <w:r w:rsidRPr="009C3EC5">
              <w:rPr>
                <w:rFonts w:ascii="RijksoverheidSansText" w:hAnsi="RijksoverheidSansText" w:cs="Arial"/>
                <w:color w:val="000000"/>
                <w:spacing w:val="5"/>
                <w:szCs w:val="19"/>
                <w:lang w:val="nl-NL"/>
              </w:rPr>
              <w:t>er (middels een Open API) data gebruikt</w:t>
            </w:r>
            <w:r>
              <w:rPr>
                <w:rFonts w:ascii="RijksoverheidSansText" w:hAnsi="RijksoverheidSansText" w:cs="Arial"/>
                <w:color w:val="000000"/>
                <w:spacing w:val="5"/>
                <w:szCs w:val="19"/>
                <w:lang w:val="nl-NL"/>
              </w:rPr>
              <w:t xml:space="preserve"> kan</w:t>
            </w:r>
            <w:r w:rsidRPr="009C3EC5">
              <w:rPr>
                <w:rFonts w:ascii="RijksoverheidSansText" w:hAnsi="RijksoverheidSansText" w:cs="Arial"/>
                <w:color w:val="000000"/>
                <w:spacing w:val="5"/>
                <w:szCs w:val="19"/>
                <w:lang w:val="nl-NL"/>
              </w:rPr>
              <w:t xml:space="preserve"> worden in eigen tooling, zonder dat de Opdrachtgever zelf data handmatig </w:t>
            </w:r>
            <w:r>
              <w:rPr>
                <w:rFonts w:ascii="RijksoverheidSansText" w:hAnsi="RijksoverheidSansText" w:cs="Arial"/>
                <w:color w:val="000000"/>
                <w:spacing w:val="5"/>
                <w:szCs w:val="19"/>
                <w:lang w:val="nl-NL"/>
              </w:rPr>
              <w:t xml:space="preserve">moet </w:t>
            </w:r>
            <w:r w:rsidRPr="009C3EC5">
              <w:rPr>
                <w:rFonts w:ascii="RijksoverheidSansText" w:hAnsi="RijksoverheidSansText" w:cs="Arial"/>
                <w:color w:val="000000"/>
                <w:spacing w:val="5"/>
                <w:szCs w:val="19"/>
                <w:lang w:val="nl-NL"/>
              </w:rPr>
              <w:t>exporte</w:t>
            </w:r>
            <w:r>
              <w:rPr>
                <w:rFonts w:ascii="RijksoverheidSansText" w:hAnsi="RijksoverheidSansText" w:cs="Arial"/>
                <w:color w:val="000000"/>
                <w:spacing w:val="5"/>
                <w:szCs w:val="19"/>
                <w:lang w:val="nl-NL"/>
              </w:rPr>
              <w:t>ren en importeren.</w:t>
            </w:r>
          </w:p>
          <w:p w14:paraId="063146F6" w14:textId="77777777" w:rsidR="00773C1C" w:rsidRDefault="00773C1C" w:rsidP="00773C1C">
            <w:pPr>
              <w:autoSpaceDE w:val="0"/>
              <w:autoSpaceDN w:val="0"/>
              <w:adjustRightInd w:val="0"/>
              <w:spacing w:line="360" w:lineRule="auto"/>
              <w:cnfStyle w:val="000000000000" w:firstRow="0" w:lastRow="0" w:firstColumn="0" w:lastColumn="0" w:oddVBand="0" w:evenVBand="0" w:oddHBand="0" w:evenHBand="0" w:firstRowFirstColumn="0" w:firstRowLastColumn="0" w:lastRowFirstColumn="0" w:lastRowLastColumn="0"/>
              <w:rPr>
                <w:rFonts w:ascii="RijksoverheidSansText" w:hAnsi="RijksoverheidSansText" w:cs="Arial"/>
                <w:b/>
                <w:color w:val="000000"/>
                <w:spacing w:val="5"/>
                <w:szCs w:val="19"/>
                <w:lang w:val="nl-NL"/>
              </w:rPr>
            </w:pPr>
          </w:p>
          <w:p w14:paraId="2B7C1207" w14:textId="77777777" w:rsidR="00773C1C" w:rsidRDefault="00773C1C" w:rsidP="00773C1C">
            <w:pPr>
              <w:autoSpaceDE w:val="0"/>
              <w:autoSpaceDN w:val="0"/>
              <w:adjustRightInd w:val="0"/>
              <w:spacing w:line="360" w:lineRule="auto"/>
              <w:cnfStyle w:val="000000000000" w:firstRow="0" w:lastRow="0" w:firstColumn="0" w:lastColumn="0" w:oddVBand="0" w:evenVBand="0" w:oddHBand="0" w:evenHBand="0" w:firstRowFirstColumn="0" w:firstRowLastColumn="0" w:lastRowFirstColumn="0" w:lastRowLastColumn="0"/>
              <w:rPr>
                <w:rFonts w:ascii="RijksoverheidSansText" w:hAnsi="RijksoverheidSansText" w:cs="Arial"/>
                <w:b/>
                <w:color w:val="000000"/>
                <w:spacing w:val="5"/>
                <w:szCs w:val="19"/>
                <w:lang w:val="nl-NL"/>
              </w:rPr>
            </w:pPr>
            <w:r w:rsidRPr="00E478F5">
              <w:rPr>
                <w:rFonts w:ascii="RijksoverheidSansText" w:hAnsi="RijksoverheidSansText" w:cs="Arial"/>
                <w:b/>
                <w:color w:val="000000"/>
                <w:spacing w:val="5"/>
                <w:szCs w:val="19"/>
                <w:lang w:val="nl-NL"/>
              </w:rPr>
              <w:t>Vraag</w:t>
            </w:r>
          </w:p>
          <w:p w14:paraId="51CC5508" w14:textId="77777777" w:rsidR="00773C1C" w:rsidRDefault="00773C1C" w:rsidP="00773C1C">
            <w:pPr>
              <w:autoSpaceDE w:val="0"/>
              <w:autoSpaceDN w:val="0"/>
              <w:adjustRightInd w:val="0"/>
              <w:spacing w:line="360" w:lineRule="auto"/>
              <w:cnfStyle w:val="000000000000" w:firstRow="0" w:lastRow="0" w:firstColumn="0" w:lastColumn="0" w:oddVBand="0" w:evenVBand="0" w:oddHBand="0" w:evenHBand="0" w:firstRowFirstColumn="0" w:firstRowLastColumn="0" w:lastRowFirstColumn="0" w:lastRowLastColumn="0"/>
              <w:rPr>
                <w:rFonts w:ascii="RijksoverheidSansText" w:hAnsi="RijksoverheidSansText" w:cs="Arial"/>
                <w:bCs/>
                <w:color w:val="000000"/>
                <w:spacing w:val="5"/>
                <w:szCs w:val="19"/>
                <w:lang w:val="nl-NL"/>
              </w:rPr>
            </w:pPr>
            <w:r w:rsidRPr="009C3EC5">
              <w:rPr>
                <w:rFonts w:ascii="RijksoverheidSansText" w:hAnsi="RijksoverheidSansText" w:cs="Arial"/>
                <w:bCs/>
                <w:color w:val="000000"/>
                <w:spacing w:val="5"/>
                <w:szCs w:val="19"/>
                <w:lang w:val="nl-NL"/>
              </w:rPr>
              <w:t>In hoeverre</w:t>
            </w:r>
            <w:r>
              <w:rPr>
                <w:rFonts w:ascii="RijksoverheidSansText" w:hAnsi="RijksoverheidSansText" w:cs="Arial"/>
                <w:bCs/>
                <w:color w:val="000000"/>
                <w:spacing w:val="5"/>
                <w:szCs w:val="19"/>
                <w:lang w:val="nl-NL"/>
              </w:rPr>
              <w:t xml:space="preserve"> is het mogelijk</w:t>
            </w:r>
            <w:r w:rsidRPr="009C3EC5">
              <w:rPr>
                <w:rFonts w:ascii="RijksoverheidSansText" w:hAnsi="RijksoverheidSansText" w:cs="Arial"/>
                <w:bCs/>
                <w:color w:val="000000"/>
                <w:spacing w:val="5"/>
                <w:szCs w:val="19"/>
                <w:lang w:val="nl-NL"/>
              </w:rPr>
              <w:t xml:space="preserve"> </w:t>
            </w:r>
            <w:r w:rsidRPr="00CA2230">
              <w:rPr>
                <w:rFonts w:ascii="RijksoverheidSansText" w:hAnsi="RijksoverheidSansText" w:cs="Arial"/>
                <w:bCs/>
                <w:color w:val="000000"/>
                <w:spacing w:val="5"/>
                <w:szCs w:val="19"/>
                <w:lang w:val="nl-NL"/>
              </w:rPr>
              <w:t xml:space="preserve">dat vanuit de Oplossing er (middels een Open API) data gebruikt kan worden in eigen tooling, zonder dat de Opdrachtgever </w:t>
            </w:r>
            <w:r>
              <w:rPr>
                <w:rFonts w:ascii="RijksoverheidSansText" w:hAnsi="RijksoverheidSansText" w:cs="Arial"/>
                <w:bCs/>
                <w:color w:val="000000"/>
                <w:spacing w:val="5"/>
                <w:szCs w:val="19"/>
                <w:lang w:val="nl-NL"/>
              </w:rPr>
              <w:t xml:space="preserve">deze data </w:t>
            </w:r>
            <w:r w:rsidRPr="00CA2230">
              <w:rPr>
                <w:rFonts w:ascii="RijksoverheidSansText" w:hAnsi="RijksoverheidSansText" w:cs="Arial"/>
                <w:bCs/>
                <w:color w:val="000000"/>
                <w:spacing w:val="5"/>
                <w:szCs w:val="19"/>
                <w:lang w:val="nl-NL"/>
              </w:rPr>
              <w:t>zelf handmatig exporteert</w:t>
            </w:r>
            <w:r>
              <w:rPr>
                <w:rFonts w:ascii="RijksoverheidSansText" w:hAnsi="RijksoverheidSansText" w:cs="Arial"/>
                <w:bCs/>
                <w:color w:val="000000"/>
                <w:spacing w:val="5"/>
                <w:szCs w:val="19"/>
                <w:lang w:val="nl-NL"/>
              </w:rPr>
              <w:t>?</w:t>
            </w:r>
          </w:p>
          <w:p w14:paraId="26E7007B" w14:textId="77777777" w:rsidR="00773C1C" w:rsidRPr="00D506F5" w:rsidRDefault="00773C1C" w:rsidP="00773C1C">
            <w:pPr>
              <w:autoSpaceDE w:val="0"/>
              <w:autoSpaceDN w:val="0"/>
              <w:adjustRightInd w:val="0"/>
              <w:spacing w:line="360" w:lineRule="auto"/>
              <w:cnfStyle w:val="000000000000" w:firstRow="0" w:lastRow="0" w:firstColumn="0" w:lastColumn="0" w:oddVBand="0" w:evenVBand="0" w:oddHBand="0" w:evenHBand="0" w:firstRowFirstColumn="0" w:firstRowLastColumn="0" w:lastRowFirstColumn="0" w:lastRowLastColumn="0"/>
              <w:rPr>
                <w:rFonts w:ascii="RijksoverheidSansText" w:hAnsi="RijksoverheidSansText" w:cs="Arial"/>
                <w:bCs/>
                <w:color w:val="000000"/>
                <w:spacing w:val="5"/>
                <w:szCs w:val="19"/>
                <w:lang w:val="nl-NL"/>
              </w:rPr>
            </w:pPr>
          </w:p>
          <w:p w14:paraId="070A29BB" w14:textId="77777777" w:rsidR="00773C1C" w:rsidRPr="002B36D8" w:rsidRDefault="00773C1C" w:rsidP="00773C1C">
            <w:pPr>
              <w:autoSpaceDE w:val="0"/>
              <w:autoSpaceDN w:val="0"/>
              <w:adjustRightInd w:val="0"/>
              <w:spacing w:line="360" w:lineRule="auto"/>
              <w:cnfStyle w:val="000000000000" w:firstRow="0" w:lastRow="0" w:firstColumn="0" w:lastColumn="0" w:oddVBand="0" w:evenVBand="0" w:oddHBand="0" w:evenHBand="0" w:firstRowFirstColumn="0" w:firstRowLastColumn="0" w:lastRowFirstColumn="0" w:lastRowLastColumn="0"/>
              <w:rPr>
                <w:rFonts w:ascii="RijksoverheidSansText" w:hAnsi="RijksoverheidSansText" w:cs="Arial"/>
                <w:b/>
                <w:color w:val="000000"/>
                <w:spacing w:val="5"/>
                <w:szCs w:val="19"/>
                <w:lang w:val="nl-NL"/>
              </w:rPr>
            </w:pPr>
            <w:r w:rsidRPr="00004076">
              <w:rPr>
                <w:rFonts w:ascii="RijksoverheidSansText" w:hAnsi="RijksoverheidSansText" w:cs="Arial"/>
                <w:b/>
                <w:color w:val="000000"/>
                <w:spacing w:val="5"/>
                <w:szCs w:val="19"/>
              </w:rPr>
              <w:lastRenderedPageBreak/>
              <w:t>Beoordeling</w:t>
            </w:r>
          </w:p>
          <w:p w14:paraId="2BEFA382" w14:textId="77777777" w:rsidR="00773C1C" w:rsidRDefault="00773C1C" w:rsidP="00773C1C">
            <w:pPr>
              <w:pStyle w:val="Lijstalinea"/>
              <w:numPr>
                <w:ilvl w:val="0"/>
                <w:numId w:val="6"/>
              </w:numPr>
              <w:spacing w:after="60" w:line="360" w:lineRule="auto"/>
              <w:cnfStyle w:val="000000000000" w:firstRow="0" w:lastRow="0" w:firstColumn="0" w:lastColumn="0" w:oddVBand="0" w:evenVBand="0" w:oddHBand="0" w:evenHBand="0" w:firstRowFirstColumn="0" w:firstRowLastColumn="0" w:lastRowFirstColumn="0" w:lastRowLastColumn="0"/>
              <w:rPr>
                <w:rFonts w:ascii="RijksoverheidSansText" w:hAnsi="RijksoverheidSansText" w:cs="Arial"/>
                <w:color w:val="000000"/>
                <w:spacing w:val="5"/>
                <w:szCs w:val="19"/>
                <w:lang w:val="nl-NL"/>
              </w:rPr>
            </w:pPr>
            <w:r>
              <w:rPr>
                <w:rFonts w:ascii="RijksoverheidSansText" w:hAnsi="RijksoverheidSansText" w:cs="Arial"/>
                <w:color w:val="000000"/>
                <w:spacing w:val="5"/>
                <w:szCs w:val="19"/>
                <w:lang w:val="nl-NL"/>
              </w:rPr>
              <w:t xml:space="preserve">Uit de beantwoording blijkt </w:t>
            </w:r>
            <w:r w:rsidRPr="00CA2230">
              <w:rPr>
                <w:rFonts w:ascii="RijksoverheidSansText" w:hAnsi="RijksoverheidSansText" w:cs="Arial"/>
                <w:color w:val="000000"/>
                <w:spacing w:val="5"/>
                <w:szCs w:val="19"/>
                <w:lang w:val="nl-NL"/>
              </w:rPr>
              <w:t xml:space="preserve">dat vanuit de Oplossing er (middels een Open API) data gebruikt kan worden in eigen tooling, zonder dat de Opdrachtgever </w:t>
            </w:r>
            <w:r>
              <w:rPr>
                <w:rFonts w:ascii="RijksoverheidSansText" w:hAnsi="RijksoverheidSansText" w:cs="Arial"/>
                <w:color w:val="000000"/>
                <w:spacing w:val="5"/>
                <w:szCs w:val="19"/>
                <w:lang w:val="nl-NL"/>
              </w:rPr>
              <w:t xml:space="preserve">deze data </w:t>
            </w:r>
            <w:r w:rsidRPr="00CA2230">
              <w:rPr>
                <w:rFonts w:ascii="RijksoverheidSansText" w:hAnsi="RijksoverheidSansText" w:cs="Arial"/>
                <w:color w:val="000000"/>
                <w:spacing w:val="5"/>
                <w:szCs w:val="19"/>
                <w:lang w:val="nl-NL"/>
              </w:rPr>
              <w:t>zelf handmatig exporteert</w:t>
            </w:r>
            <w:r>
              <w:rPr>
                <w:rFonts w:ascii="RijksoverheidSansText" w:hAnsi="RijksoverheidSansText" w:cs="Arial"/>
                <w:color w:val="000000"/>
                <w:spacing w:val="5"/>
                <w:szCs w:val="19"/>
                <w:lang w:val="nl-NL"/>
              </w:rPr>
              <w:t xml:space="preserve"> = 10 punten;</w:t>
            </w:r>
          </w:p>
          <w:p w14:paraId="39485C6B" w14:textId="23606B06" w:rsidR="005C354D" w:rsidRPr="00773C1C" w:rsidRDefault="00773C1C" w:rsidP="00773C1C">
            <w:pPr>
              <w:pStyle w:val="Lijstalinea"/>
              <w:numPr>
                <w:ilvl w:val="0"/>
                <w:numId w:val="6"/>
              </w:numPr>
              <w:spacing w:after="60" w:line="360" w:lineRule="auto"/>
              <w:cnfStyle w:val="000000000000" w:firstRow="0" w:lastRow="0" w:firstColumn="0" w:lastColumn="0" w:oddVBand="0" w:evenVBand="0" w:oddHBand="0" w:evenHBand="0" w:firstRowFirstColumn="0" w:firstRowLastColumn="0" w:lastRowFirstColumn="0" w:lastRowLastColumn="0"/>
              <w:rPr>
                <w:rFonts w:ascii="RijksoverheidSansText" w:hAnsi="RijksoverheidSansText" w:cs="Arial"/>
                <w:color w:val="000000"/>
                <w:spacing w:val="5"/>
                <w:szCs w:val="19"/>
                <w:lang w:val="nl-NL"/>
              </w:rPr>
            </w:pPr>
            <w:r w:rsidRPr="00773C1C">
              <w:rPr>
                <w:rFonts w:ascii="RijksoverheidSansText" w:hAnsi="RijksoverheidSansText" w:cs="Arial"/>
                <w:color w:val="000000"/>
                <w:spacing w:val="5"/>
                <w:szCs w:val="19"/>
                <w:lang w:val="nl-NL"/>
              </w:rPr>
              <w:t>Overig = 0 punten.</w:t>
            </w:r>
          </w:p>
        </w:tc>
      </w:tr>
      <w:tr w:rsidR="005C354D" w:rsidRPr="005C354D" w14:paraId="30A11F6E" w14:textId="77777777" w:rsidTr="00C470A8">
        <w:tc>
          <w:tcPr>
            <w:cnfStyle w:val="001000000000" w:firstRow="0" w:lastRow="0" w:firstColumn="1" w:lastColumn="0" w:oddVBand="0" w:evenVBand="0" w:oddHBand="0" w:evenHBand="0" w:firstRowFirstColumn="0" w:firstRowLastColumn="0" w:lastRowFirstColumn="0" w:lastRowLastColumn="0"/>
            <w:tcW w:w="846" w:type="dxa"/>
          </w:tcPr>
          <w:p w14:paraId="483C0A4C" w14:textId="77777777" w:rsidR="005C354D" w:rsidRPr="005C354D" w:rsidRDefault="005C354D" w:rsidP="007A0971">
            <w:pPr>
              <w:autoSpaceDE w:val="0"/>
              <w:autoSpaceDN w:val="0"/>
              <w:adjustRightInd w:val="0"/>
              <w:spacing w:after="60" w:line="360" w:lineRule="auto"/>
              <w:contextualSpacing/>
              <w:rPr>
                <w:rFonts w:ascii="RijksoverheidSansText" w:eastAsiaTheme="minorHAnsi" w:hAnsi="RijksoverheidSansText" w:cs="Arial"/>
                <w:color w:val="000000"/>
                <w:spacing w:val="5"/>
                <w:sz w:val="18"/>
                <w:szCs w:val="18"/>
              </w:rPr>
            </w:pPr>
            <w:r>
              <w:rPr>
                <w:rFonts w:ascii="RijksoverheidSansText" w:eastAsiaTheme="minorHAnsi" w:hAnsi="RijksoverheidSansText" w:cs="Arial"/>
                <w:color w:val="000000"/>
                <w:spacing w:val="5"/>
                <w:sz w:val="18"/>
                <w:szCs w:val="18"/>
              </w:rPr>
              <w:lastRenderedPageBreak/>
              <w:t>ANTWOORD</w:t>
            </w:r>
          </w:p>
        </w:tc>
        <w:tc>
          <w:tcPr>
            <w:tcW w:w="7364" w:type="dxa"/>
          </w:tcPr>
          <w:p w14:paraId="5AEF7D27" w14:textId="6C0499D4" w:rsidR="005C354D" w:rsidRPr="005C354D" w:rsidRDefault="005C354D" w:rsidP="007A0971">
            <w:pPr>
              <w:autoSpaceDE w:val="0"/>
              <w:autoSpaceDN w:val="0"/>
              <w:adjustRightInd w:val="0"/>
              <w:spacing w:after="60" w:line="360" w:lineRule="auto"/>
              <w:cnfStyle w:val="000000000000" w:firstRow="0" w:lastRow="0" w:firstColumn="0" w:lastColumn="0" w:oddVBand="0" w:evenVBand="0" w:oddHBand="0" w:evenHBand="0" w:firstRowFirstColumn="0" w:firstRowLastColumn="0" w:lastRowFirstColumn="0" w:lastRowLastColumn="0"/>
              <w:rPr>
                <w:rFonts w:ascii="RijksoverheidSansText" w:eastAsiaTheme="minorHAnsi" w:hAnsi="RijksoverheidSansText" w:cs="Arial"/>
                <w:b/>
                <w:color w:val="000000"/>
                <w:spacing w:val="5"/>
                <w:sz w:val="18"/>
                <w:szCs w:val="18"/>
              </w:rPr>
            </w:pPr>
          </w:p>
        </w:tc>
      </w:tr>
    </w:tbl>
    <w:p w14:paraId="303F85C5" w14:textId="77777777" w:rsidR="00210A0C" w:rsidRDefault="00210A0C" w:rsidP="007A0971">
      <w:pPr>
        <w:spacing w:line="360" w:lineRule="auto"/>
        <w:rPr>
          <w:rFonts w:ascii="RijksoverheidSansText" w:eastAsiaTheme="minorHAnsi" w:hAnsi="RijksoverheidSansText" w:cstheme="minorBidi"/>
          <w:sz w:val="18"/>
        </w:rPr>
      </w:pPr>
    </w:p>
    <w:tbl>
      <w:tblPr>
        <w:tblStyle w:val="Stijl3"/>
        <w:tblW w:w="0" w:type="auto"/>
        <w:tblLook w:val="04A0" w:firstRow="1" w:lastRow="0" w:firstColumn="1" w:lastColumn="0" w:noHBand="0" w:noVBand="1"/>
      </w:tblPr>
      <w:tblGrid>
        <w:gridCol w:w="1187"/>
        <w:gridCol w:w="7364"/>
      </w:tblGrid>
      <w:tr w:rsidR="005C354D" w:rsidRPr="005C354D" w14:paraId="156984E6" w14:textId="77777777" w:rsidTr="00C470A8">
        <w:tc>
          <w:tcPr>
            <w:cnfStyle w:val="001000000000" w:firstRow="0" w:lastRow="0" w:firstColumn="1" w:lastColumn="0" w:oddVBand="0" w:evenVBand="0" w:oddHBand="0" w:evenHBand="0" w:firstRowFirstColumn="0" w:firstRowLastColumn="0" w:lastRowFirstColumn="0" w:lastRowLastColumn="0"/>
            <w:tcW w:w="846" w:type="dxa"/>
          </w:tcPr>
          <w:p w14:paraId="0FFBA2FF" w14:textId="77777777" w:rsidR="005C354D" w:rsidRPr="005C354D" w:rsidRDefault="005C354D" w:rsidP="00773C1C">
            <w:pPr>
              <w:numPr>
                <w:ilvl w:val="0"/>
                <w:numId w:val="7"/>
              </w:numPr>
              <w:autoSpaceDE w:val="0"/>
              <w:autoSpaceDN w:val="0"/>
              <w:adjustRightInd w:val="0"/>
              <w:spacing w:after="60" w:line="360" w:lineRule="auto"/>
              <w:ind w:hanging="691"/>
              <w:contextualSpacing/>
              <w:rPr>
                <w:rFonts w:ascii="RijksoverheidSansText" w:eastAsiaTheme="minorHAnsi" w:hAnsi="RijksoverheidSansText" w:cs="Arial"/>
                <w:color w:val="000000"/>
                <w:spacing w:val="5"/>
                <w:sz w:val="18"/>
                <w:szCs w:val="18"/>
              </w:rPr>
            </w:pPr>
          </w:p>
        </w:tc>
        <w:tc>
          <w:tcPr>
            <w:tcW w:w="7364" w:type="dxa"/>
          </w:tcPr>
          <w:p w14:paraId="3F55E82A" w14:textId="77777777" w:rsidR="00773C1C" w:rsidRPr="004B7B66" w:rsidRDefault="00773C1C" w:rsidP="00773C1C">
            <w:pPr>
              <w:autoSpaceDE w:val="0"/>
              <w:autoSpaceDN w:val="0"/>
              <w:adjustRightInd w:val="0"/>
              <w:spacing w:line="360" w:lineRule="auto"/>
              <w:cnfStyle w:val="000000000000" w:firstRow="0" w:lastRow="0" w:firstColumn="0" w:lastColumn="0" w:oddVBand="0" w:evenVBand="0" w:oddHBand="0" w:evenHBand="0" w:firstRowFirstColumn="0" w:firstRowLastColumn="0" w:lastRowFirstColumn="0" w:lastRowLastColumn="0"/>
              <w:rPr>
                <w:rFonts w:ascii="RijksoverheidSansText" w:hAnsi="RijksoverheidSansText" w:cs="Arial"/>
                <w:b/>
                <w:color w:val="000000"/>
                <w:spacing w:val="5"/>
                <w:szCs w:val="19"/>
                <w:lang w:val="nl-NL"/>
              </w:rPr>
            </w:pPr>
            <w:r w:rsidRPr="004B7B66">
              <w:rPr>
                <w:rFonts w:ascii="RijksoverheidSansText" w:hAnsi="RijksoverheidSansText" w:cs="Arial"/>
                <w:b/>
                <w:color w:val="000000"/>
                <w:spacing w:val="5"/>
                <w:szCs w:val="19"/>
                <w:lang w:val="nl-NL"/>
              </w:rPr>
              <w:t>Gebruiksvriendelijkheid</w:t>
            </w:r>
          </w:p>
          <w:p w14:paraId="5DB8592A" w14:textId="77777777" w:rsidR="00773C1C" w:rsidRDefault="00773C1C" w:rsidP="00773C1C">
            <w:pPr>
              <w:autoSpaceDE w:val="0"/>
              <w:autoSpaceDN w:val="0"/>
              <w:adjustRightInd w:val="0"/>
              <w:spacing w:line="360" w:lineRule="auto"/>
              <w:cnfStyle w:val="000000000000" w:firstRow="0" w:lastRow="0" w:firstColumn="0" w:lastColumn="0" w:oddVBand="0" w:evenVBand="0" w:oddHBand="0" w:evenHBand="0" w:firstRowFirstColumn="0" w:firstRowLastColumn="0" w:lastRowFirstColumn="0" w:lastRowLastColumn="0"/>
              <w:rPr>
                <w:rFonts w:ascii="RijksoverheidSansText" w:hAnsi="RijksoverheidSansText" w:cs="Arial"/>
                <w:b/>
                <w:color w:val="000000"/>
                <w:spacing w:val="5"/>
                <w:szCs w:val="19"/>
                <w:lang w:val="nl-NL"/>
              </w:rPr>
            </w:pPr>
            <w:r w:rsidRPr="004B7B66">
              <w:rPr>
                <w:rFonts w:ascii="RijksoverheidSansText" w:hAnsi="RijksoverheidSansText" w:cs="Arial"/>
                <w:color w:val="000000"/>
                <w:spacing w:val="5"/>
                <w:szCs w:val="19"/>
                <w:lang w:val="nl-NL"/>
              </w:rPr>
              <w:t xml:space="preserve">De Aanbestedende dienst wenst </w:t>
            </w:r>
            <w:r w:rsidRPr="00FC4251">
              <w:rPr>
                <w:rFonts w:ascii="RijksoverheidSansText" w:hAnsi="RijksoverheidSansText" w:cs="Arial"/>
                <w:color w:val="000000"/>
                <w:spacing w:val="5"/>
                <w:szCs w:val="19"/>
                <w:lang w:val="nl-NL"/>
              </w:rPr>
              <w:t xml:space="preserve">dat de Oplossing de </w:t>
            </w:r>
            <w:r>
              <w:rPr>
                <w:rFonts w:ascii="RijksoverheidSansText" w:hAnsi="RijksoverheidSansText" w:cs="Arial"/>
                <w:color w:val="000000"/>
                <w:spacing w:val="5"/>
                <w:szCs w:val="19"/>
                <w:lang w:val="nl-NL"/>
              </w:rPr>
              <w:t xml:space="preserve">Gebruikers en </w:t>
            </w:r>
            <w:r w:rsidRPr="00FC4251">
              <w:rPr>
                <w:rFonts w:ascii="RijksoverheidSansText" w:hAnsi="RijksoverheidSansText" w:cs="Arial"/>
                <w:color w:val="000000"/>
                <w:spacing w:val="5"/>
                <w:szCs w:val="19"/>
                <w:lang w:val="nl-NL"/>
              </w:rPr>
              <w:t xml:space="preserve">Respondenten op intuïtieve en uitnodigende wijze in staat stelt hun doel op efficiënte wijze te bereiken. </w:t>
            </w:r>
            <w:r w:rsidRPr="0073231D">
              <w:rPr>
                <w:rFonts w:ascii="RijksoverheidSansText" w:hAnsi="RijksoverheidSansText" w:cs="Arial"/>
                <w:color w:val="000000"/>
                <w:spacing w:val="5"/>
                <w:szCs w:val="19"/>
                <w:lang w:val="nl-NL"/>
              </w:rPr>
              <w:t xml:space="preserve">De Aanbestedende dienst wil de </w:t>
            </w:r>
            <w:r>
              <w:rPr>
                <w:rFonts w:ascii="RijksoverheidSansText" w:hAnsi="RijksoverheidSansText" w:cs="Arial"/>
                <w:color w:val="000000"/>
                <w:spacing w:val="5"/>
                <w:szCs w:val="19"/>
                <w:lang w:val="nl-NL"/>
              </w:rPr>
              <w:t>G</w:t>
            </w:r>
            <w:r w:rsidRPr="0073231D">
              <w:rPr>
                <w:rFonts w:ascii="RijksoverheidSansText" w:hAnsi="RijksoverheidSansText" w:cs="Arial"/>
                <w:color w:val="000000"/>
                <w:spacing w:val="5"/>
                <w:szCs w:val="19"/>
                <w:lang w:val="nl-NL"/>
              </w:rPr>
              <w:t>ebruiksvriendelijkheid van uw Oplossing beoordelen op basis van filmpjes. De filmpjes dienen inzicht te geven in de wijze waarop bepaalde acties in uw Oplossing worden uitgevoerd.</w:t>
            </w:r>
          </w:p>
          <w:p w14:paraId="04418C29" w14:textId="77777777" w:rsidR="00773C1C" w:rsidRDefault="00773C1C" w:rsidP="00773C1C">
            <w:pPr>
              <w:autoSpaceDE w:val="0"/>
              <w:autoSpaceDN w:val="0"/>
              <w:adjustRightInd w:val="0"/>
              <w:spacing w:line="360" w:lineRule="auto"/>
              <w:cnfStyle w:val="000000000000" w:firstRow="0" w:lastRow="0" w:firstColumn="0" w:lastColumn="0" w:oddVBand="0" w:evenVBand="0" w:oddHBand="0" w:evenHBand="0" w:firstRowFirstColumn="0" w:firstRowLastColumn="0" w:lastRowFirstColumn="0" w:lastRowLastColumn="0"/>
              <w:rPr>
                <w:rFonts w:ascii="RijksoverheidSansText" w:hAnsi="RijksoverheidSansText" w:cs="Arial"/>
                <w:b/>
                <w:color w:val="000000"/>
                <w:spacing w:val="5"/>
                <w:szCs w:val="19"/>
                <w:lang w:val="nl-NL"/>
              </w:rPr>
            </w:pPr>
            <w:r w:rsidRPr="00E478F5">
              <w:rPr>
                <w:rFonts w:ascii="RijksoverheidSansText" w:hAnsi="RijksoverheidSansText" w:cs="Arial"/>
                <w:b/>
                <w:color w:val="000000"/>
                <w:spacing w:val="5"/>
                <w:szCs w:val="19"/>
                <w:lang w:val="nl-NL"/>
              </w:rPr>
              <w:t>Vraag</w:t>
            </w:r>
          </w:p>
          <w:p w14:paraId="61AAA396" w14:textId="77777777" w:rsidR="00773C1C" w:rsidRDefault="00773C1C" w:rsidP="00773C1C">
            <w:pPr>
              <w:autoSpaceDE w:val="0"/>
              <w:autoSpaceDN w:val="0"/>
              <w:adjustRightInd w:val="0"/>
              <w:spacing w:after="240" w:line="360" w:lineRule="auto"/>
              <w:cnfStyle w:val="000000000000" w:firstRow="0" w:lastRow="0" w:firstColumn="0" w:lastColumn="0" w:oddVBand="0" w:evenVBand="0" w:oddHBand="0" w:evenHBand="0" w:firstRowFirstColumn="0" w:firstRowLastColumn="0" w:lastRowFirstColumn="0" w:lastRowLastColumn="0"/>
              <w:rPr>
                <w:rFonts w:ascii="RijksoverheidSansText" w:hAnsi="RijksoverheidSansText" w:cs="Arial"/>
                <w:color w:val="000000"/>
                <w:spacing w:val="5"/>
                <w:szCs w:val="19"/>
              </w:rPr>
            </w:pPr>
            <w:r w:rsidRPr="0073231D">
              <w:rPr>
                <w:rFonts w:ascii="RijksoverheidSansText" w:hAnsi="RijksoverheidSansText" w:cs="Arial"/>
                <w:color w:val="000000"/>
                <w:spacing w:val="5"/>
                <w:szCs w:val="19"/>
              </w:rPr>
              <w:t>Maak filmpjes (</w:t>
            </w:r>
            <w:r>
              <w:rPr>
                <w:rFonts w:ascii="RijksoverheidSansText" w:hAnsi="RijksoverheidSansText" w:cs="Arial"/>
                <w:color w:val="000000"/>
                <w:spacing w:val="5"/>
                <w:szCs w:val="19"/>
              </w:rPr>
              <w:t>2</w:t>
            </w:r>
            <w:r w:rsidRPr="0073231D">
              <w:rPr>
                <w:rFonts w:ascii="RijksoverheidSansText" w:hAnsi="RijksoverheidSansText" w:cs="Arial"/>
                <w:color w:val="000000"/>
                <w:spacing w:val="5"/>
                <w:szCs w:val="19"/>
              </w:rPr>
              <w:t>) va</w:t>
            </w:r>
            <w:r>
              <w:rPr>
                <w:rFonts w:ascii="RijksoverheidSansText" w:hAnsi="RijksoverheidSansText" w:cs="Arial"/>
                <w:color w:val="000000"/>
                <w:spacing w:val="5"/>
                <w:szCs w:val="19"/>
              </w:rPr>
              <w:t>n</w:t>
            </w:r>
            <w:r w:rsidRPr="0073231D">
              <w:rPr>
                <w:rFonts w:ascii="RijksoverheidSansText" w:hAnsi="RijksoverheidSansText" w:cs="Arial"/>
                <w:color w:val="000000"/>
                <w:spacing w:val="5"/>
                <w:szCs w:val="19"/>
              </w:rPr>
              <w:t xml:space="preserve"> de hieronder gespecificeerde acties:</w:t>
            </w:r>
          </w:p>
          <w:p w14:paraId="6A528F26" w14:textId="77777777" w:rsidR="00773C1C" w:rsidRPr="00F04CA1" w:rsidRDefault="00773C1C" w:rsidP="00773C1C">
            <w:pPr>
              <w:pStyle w:val="Lijstalinea"/>
              <w:numPr>
                <w:ilvl w:val="6"/>
                <w:numId w:val="10"/>
              </w:numPr>
              <w:autoSpaceDE w:val="0"/>
              <w:autoSpaceDN w:val="0"/>
              <w:adjustRightInd w:val="0"/>
              <w:spacing w:after="240" w:line="360" w:lineRule="auto"/>
              <w:cnfStyle w:val="000000000000" w:firstRow="0" w:lastRow="0" w:firstColumn="0" w:lastColumn="0" w:oddVBand="0" w:evenVBand="0" w:oddHBand="0" w:evenHBand="0" w:firstRowFirstColumn="0" w:firstRowLastColumn="0" w:lastRowFirstColumn="0" w:lastRowLastColumn="0"/>
              <w:rPr>
                <w:rFonts w:ascii="RijksoverheidSansText" w:hAnsi="RijksoverheidSansText" w:cs="Arial"/>
                <w:color w:val="000000"/>
                <w:spacing w:val="5"/>
                <w:szCs w:val="19"/>
              </w:rPr>
            </w:pPr>
            <w:r w:rsidRPr="00F04CA1">
              <w:rPr>
                <w:rFonts w:ascii="RijksoverheidSansText" w:hAnsi="RijksoverheidSansText" w:cs="Arial"/>
                <w:color w:val="000000"/>
                <w:spacing w:val="5"/>
                <w:szCs w:val="19"/>
              </w:rPr>
              <w:t xml:space="preserve">Het genereren van een Rapportage op maat voor een specifieke directie over een specifieke periode met specifiek inzicht </w:t>
            </w:r>
            <w:r>
              <w:rPr>
                <w:rFonts w:ascii="RijksoverheidSansText" w:hAnsi="RijksoverheidSansText" w:cs="Arial"/>
                <w:color w:val="000000"/>
                <w:spacing w:val="5"/>
                <w:szCs w:val="19"/>
              </w:rPr>
              <w:t>in</w:t>
            </w:r>
            <w:r w:rsidRPr="00F04CA1">
              <w:rPr>
                <w:rFonts w:ascii="RijksoverheidSansText" w:hAnsi="RijksoverheidSansText" w:cs="Arial"/>
                <w:color w:val="000000"/>
                <w:spacing w:val="5"/>
                <w:szCs w:val="19"/>
              </w:rPr>
              <w:t xml:space="preserve"> de Candidate Experience rondom het sollicitatiegesprek. De </w:t>
            </w:r>
            <w:r>
              <w:rPr>
                <w:rFonts w:ascii="RijksoverheidSansText" w:hAnsi="RijksoverheidSansText" w:cs="Arial"/>
                <w:color w:val="000000"/>
                <w:spacing w:val="5"/>
                <w:szCs w:val="19"/>
              </w:rPr>
              <w:t xml:space="preserve">betreffende </w:t>
            </w:r>
            <w:r w:rsidRPr="00F04CA1">
              <w:rPr>
                <w:rFonts w:ascii="RijksoverheidSansText" w:hAnsi="RijksoverheidSansText" w:cs="Arial"/>
                <w:color w:val="000000"/>
                <w:spacing w:val="5"/>
                <w:szCs w:val="19"/>
              </w:rPr>
              <w:t>directie wil weten hoe zij scoort op dit punt in de Candidate Experience, aanvullend wil de</w:t>
            </w:r>
            <w:r>
              <w:rPr>
                <w:rFonts w:ascii="RijksoverheidSansText" w:hAnsi="RijksoverheidSansText" w:cs="Arial"/>
                <w:color w:val="000000"/>
                <w:spacing w:val="5"/>
                <w:szCs w:val="19"/>
              </w:rPr>
              <w:t>ze</w:t>
            </w:r>
            <w:r w:rsidRPr="00F04CA1">
              <w:rPr>
                <w:rFonts w:ascii="RijksoverheidSansText" w:hAnsi="RijksoverheidSansText" w:cs="Arial"/>
                <w:color w:val="000000"/>
                <w:spacing w:val="5"/>
                <w:szCs w:val="19"/>
              </w:rPr>
              <w:t xml:space="preserve"> directie inzicht </w:t>
            </w:r>
            <w:r>
              <w:rPr>
                <w:rFonts w:ascii="RijksoverheidSansText" w:hAnsi="RijksoverheidSansText" w:cs="Arial"/>
                <w:color w:val="000000"/>
                <w:spacing w:val="5"/>
                <w:szCs w:val="19"/>
              </w:rPr>
              <w:t xml:space="preserve">in </w:t>
            </w:r>
            <w:r w:rsidRPr="00F04CA1">
              <w:rPr>
                <w:rFonts w:ascii="RijksoverheidSansText" w:hAnsi="RijksoverheidSansText" w:cs="Arial"/>
                <w:color w:val="000000"/>
                <w:spacing w:val="5"/>
                <w:szCs w:val="19"/>
              </w:rPr>
              <w:t xml:space="preserve">hoe deze waardering in een voorgaande periode was en hoe de waardering zich verhoud tot die van andere directies op dit punt. Laat </w:t>
            </w:r>
            <w:r>
              <w:rPr>
                <w:rFonts w:ascii="RijksoverheidSansText" w:hAnsi="RijksoverheidSansText" w:cs="Arial"/>
                <w:color w:val="000000"/>
                <w:spacing w:val="5"/>
                <w:szCs w:val="19"/>
              </w:rPr>
              <w:t xml:space="preserve">tevens </w:t>
            </w:r>
            <w:r w:rsidRPr="00F04CA1">
              <w:rPr>
                <w:rFonts w:ascii="RijksoverheidSansText" w:hAnsi="RijksoverheidSansText" w:cs="Arial"/>
                <w:color w:val="000000"/>
                <w:spacing w:val="5"/>
                <w:szCs w:val="19"/>
              </w:rPr>
              <w:t>zien hoe deze Rapportage eruit ziet.</w:t>
            </w:r>
          </w:p>
          <w:p w14:paraId="7C4AA6F4" w14:textId="77777777" w:rsidR="00773C1C" w:rsidRPr="00F04CA1" w:rsidRDefault="00773C1C" w:rsidP="00773C1C">
            <w:pPr>
              <w:pStyle w:val="Lijstalinea"/>
              <w:numPr>
                <w:ilvl w:val="6"/>
                <w:numId w:val="10"/>
              </w:numPr>
              <w:autoSpaceDE w:val="0"/>
              <w:autoSpaceDN w:val="0"/>
              <w:adjustRightInd w:val="0"/>
              <w:spacing w:after="240" w:line="360" w:lineRule="auto"/>
              <w:cnfStyle w:val="000000000000" w:firstRow="0" w:lastRow="0" w:firstColumn="0" w:lastColumn="0" w:oddVBand="0" w:evenVBand="0" w:oddHBand="0" w:evenHBand="0" w:firstRowFirstColumn="0" w:firstRowLastColumn="0" w:lastRowFirstColumn="0" w:lastRowLastColumn="0"/>
              <w:rPr>
                <w:rFonts w:ascii="RijksoverheidSansText" w:hAnsi="RijksoverheidSansText" w:cs="Arial"/>
                <w:color w:val="000000"/>
                <w:spacing w:val="5"/>
                <w:szCs w:val="19"/>
              </w:rPr>
            </w:pPr>
            <w:r w:rsidRPr="00F04CA1">
              <w:rPr>
                <w:rFonts w:ascii="RijksoverheidSansText" w:hAnsi="RijksoverheidSansText" w:cs="Arial"/>
                <w:color w:val="000000"/>
                <w:spacing w:val="5"/>
                <w:szCs w:val="19"/>
              </w:rPr>
              <w:t>De Respondent is 30 dagen in dienst bij de Opdrachtgever en ontvangt een Enquête over zijn Onboarding proces. De Respondent opent de Enquête, vult de Enquête in</w:t>
            </w:r>
            <w:r>
              <w:rPr>
                <w:rFonts w:ascii="RijksoverheidSansText" w:hAnsi="RijksoverheidSansText" w:cs="Arial"/>
                <w:color w:val="000000"/>
                <w:spacing w:val="5"/>
                <w:szCs w:val="19"/>
              </w:rPr>
              <w:t xml:space="preserve">, navigeert </w:t>
            </w:r>
            <w:r w:rsidRPr="00F04CA1">
              <w:rPr>
                <w:rFonts w:ascii="RijksoverheidSansText" w:hAnsi="RijksoverheidSansText" w:cs="Arial"/>
                <w:color w:val="000000"/>
                <w:spacing w:val="5"/>
                <w:szCs w:val="19"/>
              </w:rPr>
              <w:t xml:space="preserve">naar de vorige vraag, </w:t>
            </w:r>
            <w:r>
              <w:rPr>
                <w:rFonts w:ascii="RijksoverheidSansText" w:hAnsi="RijksoverheidSansText" w:cs="Arial"/>
                <w:color w:val="000000"/>
                <w:spacing w:val="5"/>
                <w:szCs w:val="19"/>
              </w:rPr>
              <w:t xml:space="preserve">verlaat </w:t>
            </w:r>
            <w:r w:rsidRPr="00F04CA1">
              <w:rPr>
                <w:rFonts w:ascii="RijksoverheidSansText" w:hAnsi="RijksoverheidSansText" w:cs="Arial"/>
                <w:color w:val="000000"/>
                <w:spacing w:val="5"/>
                <w:szCs w:val="19"/>
              </w:rPr>
              <w:t xml:space="preserve">tussentijds de Enquête en </w:t>
            </w:r>
            <w:r>
              <w:rPr>
                <w:rFonts w:ascii="RijksoverheidSansText" w:hAnsi="RijksoverheidSansText" w:cs="Arial"/>
                <w:color w:val="000000"/>
                <w:spacing w:val="5"/>
                <w:szCs w:val="19"/>
              </w:rPr>
              <w:t xml:space="preserve">gaat </w:t>
            </w:r>
            <w:r w:rsidRPr="00F04CA1">
              <w:rPr>
                <w:rFonts w:ascii="RijksoverheidSansText" w:hAnsi="RijksoverheidSansText" w:cs="Arial"/>
                <w:color w:val="000000"/>
                <w:spacing w:val="5"/>
                <w:szCs w:val="19"/>
              </w:rPr>
              <w:t xml:space="preserve">vervolgens weer verder met het invullen van de Enquête. </w:t>
            </w:r>
            <w:r>
              <w:rPr>
                <w:rFonts w:ascii="RijksoverheidSansText" w:hAnsi="RijksoverheidSansText" w:cs="Arial"/>
                <w:color w:val="000000"/>
                <w:spacing w:val="5"/>
                <w:szCs w:val="19"/>
              </w:rPr>
              <w:t>Laat zien waar d</w:t>
            </w:r>
            <w:r w:rsidRPr="00F04CA1">
              <w:rPr>
                <w:rFonts w:ascii="RijksoverheidSansText" w:hAnsi="RijksoverheidSansText" w:cs="Arial"/>
                <w:color w:val="000000"/>
                <w:spacing w:val="5"/>
                <w:szCs w:val="19"/>
              </w:rPr>
              <w:t>e Respondent het privacystatement</w:t>
            </w:r>
            <w:r>
              <w:rPr>
                <w:rFonts w:ascii="RijksoverheidSansText" w:hAnsi="RijksoverheidSansText" w:cs="Arial"/>
                <w:color w:val="000000"/>
                <w:spacing w:val="5"/>
                <w:szCs w:val="19"/>
              </w:rPr>
              <w:t xml:space="preserve"> kan vinden en </w:t>
            </w:r>
          </w:p>
          <w:p w14:paraId="56F3CC09" w14:textId="77777777" w:rsidR="00773C1C" w:rsidRPr="00F04CA1" w:rsidRDefault="00773C1C" w:rsidP="00773C1C">
            <w:pPr>
              <w:pStyle w:val="Lijstalinea"/>
              <w:autoSpaceDE w:val="0"/>
              <w:autoSpaceDN w:val="0"/>
              <w:adjustRightInd w:val="0"/>
              <w:spacing w:after="240" w:line="360" w:lineRule="auto"/>
              <w:ind w:left="851"/>
              <w:cnfStyle w:val="000000000000" w:firstRow="0" w:lastRow="0" w:firstColumn="0" w:lastColumn="0" w:oddVBand="0" w:evenVBand="0" w:oddHBand="0" w:evenHBand="0" w:firstRowFirstColumn="0" w:firstRowLastColumn="0" w:lastRowFirstColumn="0" w:lastRowLastColumn="0"/>
              <w:rPr>
                <w:rFonts w:ascii="RijksoverheidSansText" w:hAnsi="RijksoverheidSansText" w:cs="Arial"/>
                <w:color w:val="000000"/>
                <w:spacing w:val="5"/>
                <w:szCs w:val="19"/>
              </w:rPr>
            </w:pPr>
            <w:r w:rsidRPr="00EF7FAE">
              <w:rPr>
                <w:rFonts w:ascii="RijksoverheidSansText" w:hAnsi="RijksoverheidSansText" w:cs="Arial"/>
                <w:color w:val="000000"/>
                <w:spacing w:val="5"/>
                <w:szCs w:val="19"/>
              </w:rPr>
              <w:t xml:space="preserve">hoe </w:t>
            </w:r>
            <w:r>
              <w:rPr>
                <w:rFonts w:ascii="RijksoverheidSansText" w:hAnsi="RijksoverheidSansText" w:cs="Arial"/>
                <w:color w:val="000000"/>
                <w:spacing w:val="5"/>
                <w:szCs w:val="19"/>
              </w:rPr>
              <w:t>de Oplossing ondersteunt</w:t>
            </w:r>
            <w:r w:rsidRPr="00EF7FAE">
              <w:rPr>
                <w:rFonts w:ascii="RijksoverheidSansText" w:hAnsi="RijksoverheidSansText" w:cs="Arial"/>
                <w:color w:val="000000"/>
                <w:spacing w:val="5"/>
                <w:szCs w:val="19"/>
              </w:rPr>
              <w:t xml:space="preserve"> als </w:t>
            </w:r>
            <w:r>
              <w:rPr>
                <w:rFonts w:ascii="RijksoverheidSansText" w:hAnsi="RijksoverheidSansText" w:cs="Arial"/>
                <w:color w:val="000000"/>
                <w:spacing w:val="5"/>
                <w:szCs w:val="19"/>
              </w:rPr>
              <w:t>de Respondent</w:t>
            </w:r>
            <w:r w:rsidRPr="00EF7FAE">
              <w:rPr>
                <w:rFonts w:ascii="RijksoverheidSansText" w:hAnsi="RijksoverheidSansText" w:cs="Arial"/>
                <w:color w:val="000000"/>
                <w:spacing w:val="5"/>
                <w:szCs w:val="19"/>
              </w:rPr>
              <w:t xml:space="preserve"> vastloopt of vragen heeft tijdens het invullen van de </w:t>
            </w:r>
            <w:r>
              <w:rPr>
                <w:rFonts w:ascii="RijksoverheidSansText" w:hAnsi="RijksoverheidSansText" w:cs="Arial"/>
                <w:color w:val="000000"/>
                <w:spacing w:val="5"/>
                <w:szCs w:val="19"/>
              </w:rPr>
              <w:t>E</w:t>
            </w:r>
            <w:r w:rsidRPr="00EF7FAE">
              <w:rPr>
                <w:rFonts w:ascii="RijksoverheidSansText" w:hAnsi="RijksoverheidSansText" w:cs="Arial"/>
                <w:color w:val="000000"/>
                <w:spacing w:val="5"/>
                <w:szCs w:val="19"/>
              </w:rPr>
              <w:t>nq</w:t>
            </w:r>
            <w:r>
              <w:rPr>
                <w:rFonts w:ascii="RijksoverheidSansText" w:hAnsi="RijksoverheidSansText" w:cs="Arial"/>
                <w:color w:val="000000"/>
                <w:spacing w:val="5"/>
                <w:szCs w:val="19"/>
              </w:rPr>
              <w:t>uê</w:t>
            </w:r>
            <w:r w:rsidRPr="00EF7FAE">
              <w:rPr>
                <w:rFonts w:ascii="RijksoverheidSansText" w:hAnsi="RijksoverheidSansText" w:cs="Arial"/>
                <w:color w:val="000000"/>
                <w:spacing w:val="5"/>
                <w:szCs w:val="19"/>
              </w:rPr>
              <w:t>te.</w:t>
            </w:r>
          </w:p>
          <w:p w14:paraId="61E7569A" w14:textId="35909F34" w:rsidR="00773C1C" w:rsidRDefault="00773C1C" w:rsidP="00773C1C">
            <w:pPr>
              <w:autoSpaceDE w:val="0"/>
              <w:autoSpaceDN w:val="0"/>
              <w:adjustRightInd w:val="0"/>
              <w:spacing w:after="240" w:line="360" w:lineRule="auto"/>
              <w:cnfStyle w:val="000000000000" w:firstRow="0" w:lastRow="0" w:firstColumn="0" w:lastColumn="0" w:oddVBand="0" w:evenVBand="0" w:oddHBand="0" w:evenHBand="0" w:firstRowFirstColumn="0" w:firstRowLastColumn="0" w:lastRowFirstColumn="0" w:lastRowLastColumn="0"/>
              <w:rPr>
                <w:rFonts w:ascii="RijksoverheidSansText" w:hAnsi="RijksoverheidSansText" w:cs="Arial"/>
                <w:color w:val="000000"/>
                <w:spacing w:val="5"/>
                <w:szCs w:val="19"/>
                <w:lang w:val="nl-NL"/>
              </w:rPr>
            </w:pPr>
            <w:r w:rsidRPr="0073231D">
              <w:rPr>
                <w:rFonts w:ascii="RijksoverheidSansText" w:hAnsi="RijksoverheidSansText" w:cs="Arial"/>
                <w:color w:val="000000"/>
                <w:spacing w:val="5"/>
                <w:szCs w:val="19"/>
                <w:lang w:val="nl-NL"/>
              </w:rPr>
              <w:t>Voor het indienen van de filmpjes dient u gebruik te maken van Filetransfer Belastingdienst (</w:t>
            </w:r>
            <w:hyperlink r:id="rId8" w:history="1">
              <w:r w:rsidR="00E4665F" w:rsidRPr="00205B88">
                <w:rPr>
                  <w:rStyle w:val="Hyperlink"/>
                  <w:rFonts w:ascii="RijksoverheidSansText" w:hAnsi="RijksoverheidSansText" w:cs="Arial"/>
                  <w:spacing w:val="5"/>
                  <w:szCs w:val="19"/>
                </w:rPr>
                <w:t>https://filetransfer.belastingdienst.nl/</w:t>
              </w:r>
            </w:hyperlink>
            <w:r w:rsidRPr="0073231D">
              <w:rPr>
                <w:rFonts w:ascii="RijksoverheidSansText" w:hAnsi="RijksoverheidSansText" w:cs="Arial"/>
                <w:color w:val="000000"/>
                <w:spacing w:val="5"/>
                <w:szCs w:val="19"/>
                <w:lang w:val="nl-NL"/>
              </w:rPr>
              <w:t>)</w:t>
            </w:r>
            <w:r w:rsidR="00E4665F">
              <w:rPr>
                <w:rFonts w:ascii="RijksoverheidSansText" w:hAnsi="RijksoverheidSansText" w:cs="Arial"/>
                <w:color w:val="000000"/>
                <w:spacing w:val="5"/>
                <w:szCs w:val="19"/>
                <w:lang w:val="nl-NL"/>
              </w:rPr>
              <w:t xml:space="preserve">, </w:t>
            </w:r>
            <w:r w:rsidRPr="0073231D">
              <w:rPr>
                <w:rFonts w:ascii="RijksoverheidSansText" w:hAnsi="RijksoverheidSansText" w:cs="Arial"/>
                <w:color w:val="000000"/>
                <w:spacing w:val="5"/>
                <w:szCs w:val="19"/>
                <w:lang w:val="nl-NL"/>
              </w:rPr>
              <w:t xml:space="preserve">dit omdat TenderNed de bestandsvormen van filmpjes niet ondersteunt. Uiterlijk 48 uur voor de uiterste datum en tijdstip voor het indienen van de Inschrijving (zie Beschrijvend document paragraaf 3.1) dient u per e-mail naar </w:t>
            </w:r>
            <w:hyperlink r:id="rId9" w:history="1">
              <w:r w:rsidR="00E4665F" w:rsidRPr="00205B88">
                <w:rPr>
                  <w:rStyle w:val="Hyperlink"/>
                  <w:rFonts w:ascii="RijksoverheidSansText" w:hAnsi="RijksoverheidSansText" w:cs="Arial"/>
                  <w:spacing w:val="5"/>
                  <w:szCs w:val="19"/>
                </w:rPr>
                <w:t>y.bakker@belastingdienst.n</w:t>
              </w:r>
              <w:r w:rsidR="00E4665F" w:rsidRPr="00205B88">
                <w:rPr>
                  <w:rStyle w:val="Hyperlink"/>
                  <w:rFonts w:ascii="RijksoverheidSansText" w:hAnsi="RijksoverheidSansText" w:cs="Arial"/>
                  <w:spacing w:val="5"/>
                  <w:szCs w:val="19"/>
                </w:rPr>
                <w:t>l</w:t>
              </w:r>
            </w:hyperlink>
            <w:r w:rsidR="00E4665F">
              <w:rPr>
                <w:rFonts w:ascii="RijksoverheidSansText" w:hAnsi="RijksoverheidSansText" w:cs="Arial"/>
                <w:color w:val="000000"/>
                <w:spacing w:val="5"/>
                <w:szCs w:val="19"/>
                <w:lang w:val="nl-NL"/>
              </w:rPr>
              <w:t xml:space="preserve"> </w:t>
            </w:r>
            <w:r w:rsidRPr="0073231D">
              <w:rPr>
                <w:rFonts w:ascii="RijksoverheidSansText" w:hAnsi="RijksoverheidSansText" w:cs="Arial"/>
                <w:color w:val="000000"/>
                <w:spacing w:val="5"/>
                <w:szCs w:val="19"/>
                <w:lang w:val="nl-NL"/>
              </w:rPr>
              <w:t xml:space="preserve">met een CC naar </w:t>
            </w:r>
            <w:hyperlink r:id="rId10" w:history="1">
              <w:r w:rsidR="00E4665F" w:rsidRPr="00205B88">
                <w:rPr>
                  <w:rStyle w:val="Hyperlink"/>
                  <w:rFonts w:ascii="RijksoverheidSansText" w:hAnsi="RijksoverheidSansText" w:cs="Arial"/>
                  <w:spacing w:val="5"/>
                  <w:szCs w:val="19"/>
                </w:rPr>
                <w:t>cict.inkoop.aanbestedingen@belastingdienst.n</w:t>
              </w:r>
              <w:r w:rsidR="00E4665F" w:rsidRPr="00205B88">
                <w:rPr>
                  <w:rStyle w:val="Hyperlink"/>
                  <w:rFonts w:ascii="RijksoverheidSansText" w:hAnsi="RijksoverheidSansText" w:cs="Arial"/>
                  <w:spacing w:val="5"/>
                  <w:szCs w:val="19"/>
                </w:rPr>
                <w:t>l</w:t>
              </w:r>
            </w:hyperlink>
            <w:r w:rsidR="00E4665F">
              <w:rPr>
                <w:rFonts w:ascii="RijksoverheidSansText" w:hAnsi="RijksoverheidSansText" w:cs="Arial"/>
                <w:color w:val="000000"/>
                <w:spacing w:val="5"/>
                <w:szCs w:val="19"/>
                <w:lang w:val="nl-NL"/>
              </w:rPr>
              <w:t xml:space="preserve"> </w:t>
            </w:r>
            <w:r w:rsidRPr="0073231D">
              <w:rPr>
                <w:rFonts w:ascii="RijksoverheidSansText" w:hAnsi="RijksoverheidSansText" w:cs="Arial"/>
                <w:color w:val="000000"/>
                <w:spacing w:val="5"/>
                <w:szCs w:val="19"/>
                <w:lang w:val="nl-NL"/>
              </w:rPr>
              <w:t xml:space="preserve">uw e-mailadres door te geven zodat wij u een uitnodiging kunnen sturen voor het gebruik van Filetransfer Belastingdienst. Het indienen van </w:t>
            </w:r>
            <w:r>
              <w:rPr>
                <w:rFonts w:ascii="RijksoverheidSansText" w:hAnsi="RijksoverheidSansText" w:cs="Arial"/>
                <w:color w:val="000000"/>
                <w:spacing w:val="5"/>
                <w:szCs w:val="19"/>
                <w:lang w:val="nl-NL"/>
              </w:rPr>
              <w:t>de</w:t>
            </w:r>
            <w:r w:rsidRPr="0073231D">
              <w:rPr>
                <w:rFonts w:ascii="RijksoverheidSansText" w:hAnsi="RijksoverheidSansText" w:cs="Arial"/>
                <w:color w:val="000000"/>
                <w:spacing w:val="5"/>
                <w:szCs w:val="19"/>
                <w:lang w:val="nl-NL"/>
              </w:rPr>
              <w:t xml:space="preserve"> filmpje</w:t>
            </w:r>
            <w:r>
              <w:rPr>
                <w:rFonts w:ascii="RijksoverheidSansText" w:hAnsi="RijksoverheidSansText" w:cs="Arial"/>
                <w:color w:val="000000"/>
                <w:spacing w:val="5"/>
                <w:szCs w:val="19"/>
                <w:lang w:val="nl-NL"/>
              </w:rPr>
              <w:t>s</w:t>
            </w:r>
            <w:r w:rsidRPr="0073231D">
              <w:rPr>
                <w:rFonts w:ascii="RijksoverheidSansText" w:hAnsi="RijksoverheidSansText" w:cs="Arial"/>
                <w:color w:val="000000"/>
                <w:spacing w:val="5"/>
                <w:szCs w:val="19"/>
                <w:lang w:val="nl-NL"/>
              </w:rPr>
              <w:t xml:space="preserve"> dient u voor de uiterste datum en tijdstip voor het indienen van de Inschrijving te doen.</w:t>
            </w:r>
          </w:p>
          <w:p w14:paraId="02F229EA" w14:textId="77777777" w:rsidR="00773C1C" w:rsidRPr="00F04CA1" w:rsidRDefault="00773C1C" w:rsidP="00773C1C">
            <w:pPr>
              <w:autoSpaceDE w:val="0"/>
              <w:autoSpaceDN w:val="0"/>
              <w:adjustRightInd w:val="0"/>
              <w:spacing w:line="360" w:lineRule="auto"/>
              <w:cnfStyle w:val="000000000000" w:firstRow="0" w:lastRow="0" w:firstColumn="0" w:lastColumn="0" w:oddVBand="0" w:evenVBand="0" w:oddHBand="0" w:evenHBand="0" w:firstRowFirstColumn="0" w:firstRowLastColumn="0" w:lastRowFirstColumn="0" w:lastRowLastColumn="0"/>
              <w:rPr>
                <w:rFonts w:ascii="RijksoverheidSansText" w:hAnsi="RijksoverheidSansText" w:cs="Arial"/>
                <w:color w:val="000000"/>
                <w:spacing w:val="5"/>
                <w:szCs w:val="19"/>
                <w:lang w:val="nl-NL"/>
              </w:rPr>
            </w:pPr>
            <w:r w:rsidRPr="00F04CA1">
              <w:rPr>
                <w:rFonts w:ascii="RijksoverheidSansText" w:hAnsi="RijksoverheidSansText" w:cs="Arial"/>
                <w:color w:val="000000"/>
                <w:spacing w:val="5"/>
                <w:szCs w:val="19"/>
              </w:rPr>
              <w:t>De filmpjes (2) dienen inzicht te geven in de volgende aspecten:</w:t>
            </w:r>
          </w:p>
          <w:p w14:paraId="1F3EB2ED" w14:textId="77777777" w:rsidR="00773C1C" w:rsidRDefault="00773C1C" w:rsidP="00773C1C">
            <w:pPr>
              <w:autoSpaceDE w:val="0"/>
              <w:autoSpaceDN w:val="0"/>
              <w:adjustRightInd w:val="0"/>
              <w:spacing w:line="360" w:lineRule="auto"/>
              <w:cnfStyle w:val="000000000000" w:firstRow="0" w:lastRow="0" w:firstColumn="0" w:lastColumn="0" w:oddVBand="0" w:evenVBand="0" w:oddHBand="0" w:evenHBand="0" w:firstRowFirstColumn="0" w:firstRowLastColumn="0" w:lastRowFirstColumn="0" w:lastRowLastColumn="0"/>
              <w:rPr>
                <w:rFonts w:ascii="RijksoverheidSansText" w:hAnsi="RijksoverheidSansText" w:cs="Arial"/>
                <w:color w:val="000000"/>
                <w:spacing w:val="5"/>
                <w:szCs w:val="19"/>
                <w:lang w:val="nl-NL"/>
              </w:rPr>
            </w:pPr>
            <w:r w:rsidRPr="00650021">
              <w:rPr>
                <w:rFonts w:ascii="RijksoverheidSansText" w:hAnsi="RijksoverheidSansText" w:cs="Arial"/>
                <w:b/>
                <w:bCs/>
                <w:color w:val="000000"/>
                <w:spacing w:val="5"/>
                <w:szCs w:val="19"/>
                <w:lang w:val="nl-NL"/>
              </w:rPr>
              <w:t>Efficiëntie:</w:t>
            </w:r>
            <w:r w:rsidRPr="00650021">
              <w:rPr>
                <w:rFonts w:ascii="RijksoverheidSansText" w:hAnsi="RijksoverheidSansText" w:cs="Arial"/>
                <w:color w:val="000000"/>
                <w:spacing w:val="5"/>
                <w:szCs w:val="19"/>
                <w:lang w:val="nl-NL"/>
              </w:rPr>
              <w:t xml:space="preserve"> </w:t>
            </w:r>
          </w:p>
          <w:p w14:paraId="4362FB6D" w14:textId="77777777" w:rsidR="00773C1C" w:rsidRPr="00650021" w:rsidRDefault="00773C1C" w:rsidP="00773C1C">
            <w:pPr>
              <w:autoSpaceDE w:val="0"/>
              <w:autoSpaceDN w:val="0"/>
              <w:adjustRightInd w:val="0"/>
              <w:spacing w:line="360" w:lineRule="auto"/>
              <w:cnfStyle w:val="000000000000" w:firstRow="0" w:lastRow="0" w:firstColumn="0" w:lastColumn="0" w:oddVBand="0" w:evenVBand="0" w:oddHBand="0" w:evenHBand="0" w:firstRowFirstColumn="0" w:firstRowLastColumn="0" w:lastRowFirstColumn="0" w:lastRowLastColumn="0"/>
              <w:rPr>
                <w:rFonts w:ascii="RijksoverheidSansText" w:hAnsi="RijksoverheidSansText" w:cs="Arial"/>
                <w:color w:val="000000"/>
                <w:spacing w:val="5"/>
                <w:szCs w:val="19"/>
                <w:lang w:val="nl-NL"/>
              </w:rPr>
            </w:pPr>
            <w:r>
              <w:rPr>
                <w:rFonts w:ascii="RijksoverheidSansText" w:hAnsi="RijksoverheidSansText" w:cs="Arial"/>
                <w:color w:val="000000"/>
                <w:spacing w:val="5"/>
                <w:szCs w:val="19"/>
                <w:lang w:val="nl-NL"/>
              </w:rPr>
              <w:lastRenderedPageBreak/>
              <w:t>D</w:t>
            </w:r>
            <w:r w:rsidRPr="00650021">
              <w:rPr>
                <w:rFonts w:ascii="RijksoverheidSansText" w:hAnsi="RijksoverheidSansText" w:cs="Arial"/>
                <w:color w:val="000000"/>
                <w:spacing w:val="5"/>
                <w:szCs w:val="19"/>
                <w:lang w:val="nl-NL"/>
              </w:rPr>
              <w:t xml:space="preserve">e </w:t>
            </w:r>
            <w:r>
              <w:rPr>
                <w:rFonts w:ascii="RijksoverheidSansText" w:hAnsi="RijksoverheidSansText" w:cs="Arial"/>
                <w:color w:val="000000"/>
                <w:spacing w:val="5"/>
                <w:szCs w:val="19"/>
                <w:lang w:val="nl-NL"/>
              </w:rPr>
              <w:t>Gebruiker/Respondent</w:t>
            </w:r>
            <w:r w:rsidRPr="00650021">
              <w:rPr>
                <w:rFonts w:ascii="RijksoverheidSansText" w:hAnsi="RijksoverheidSansText" w:cs="Arial"/>
                <w:color w:val="000000"/>
                <w:spacing w:val="5"/>
                <w:szCs w:val="19"/>
                <w:lang w:val="nl-NL"/>
              </w:rPr>
              <w:t xml:space="preserve"> kan </w:t>
            </w:r>
            <w:r>
              <w:rPr>
                <w:rFonts w:ascii="RijksoverheidSansText" w:hAnsi="RijksoverheidSansText" w:cs="Arial"/>
                <w:color w:val="000000"/>
                <w:spacing w:val="5"/>
                <w:szCs w:val="19"/>
                <w:lang w:val="nl-NL"/>
              </w:rPr>
              <w:t>het d</w:t>
            </w:r>
            <w:r w:rsidRPr="00650021">
              <w:rPr>
                <w:rFonts w:ascii="RijksoverheidSansText" w:hAnsi="RijksoverheidSansText" w:cs="Arial"/>
                <w:color w:val="000000"/>
                <w:spacing w:val="5"/>
                <w:szCs w:val="19"/>
                <w:lang w:val="nl-NL"/>
              </w:rPr>
              <w:t xml:space="preserve">oel efficiënt bereiken of </w:t>
            </w:r>
            <w:r>
              <w:rPr>
                <w:rFonts w:ascii="RijksoverheidSansText" w:hAnsi="RijksoverheidSansText" w:cs="Arial"/>
                <w:color w:val="000000"/>
                <w:spacing w:val="5"/>
                <w:szCs w:val="19"/>
                <w:lang w:val="nl-NL"/>
              </w:rPr>
              <w:t xml:space="preserve">de </w:t>
            </w:r>
            <w:r w:rsidRPr="00650021">
              <w:rPr>
                <w:rFonts w:ascii="RijksoverheidSansText" w:hAnsi="RijksoverheidSansText" w:cs="Arial"/>
                <w:color w:val="000000"/>
                <w:spacing w:val="5"/>
                <w:szCs w:val="19"/>
                <w:lang w:val="nl-NL"/>
              </w:rPr>
              <w:t xml:space="preserve">taak voltooien. </w:t>
            </w:r>
          </w:p>
          <w:p w14:paraId="47546076" w14:textId="77777777" w:rsidR="00773C1C" w:rsidRDefault="00773C1C" w:rsidP="00773C1C">
            <w:pPr>
              <w:pStyle w:val="Lijstalinea"/>
              <w:numPr>
                <w:ilvl w:val="0"/>
                <w:numId w:val="6"/>
              </w:numPr>
              <w:spacing w:after="60" w:line="360" w:lineRule="auto"/>
              <w:cnfStyle w:val="000000000000" w:firstRow="0" w:lastRow="0" w:firstColumn="0" w:lastColumn="0" w:oddVBand="0" w:evenVBand="0" w:oddHBand="0" w:evenHBand="0" w:firstRowFirstColumn="0" w:firstRowLastColumn="0" w:lastRowFirstColumn="0" w:lastRowLastColumn="0"/>
              <w:rPr>
                <w:rFonts w:ascii="RijksoverheidSansText" w:hAnsi="RijksoverheidSansText" w:cs="Arial"/>
                <w:color w:val="000000"/>
                <w:spacing w:val="5"/>
                <w:szCs w:val="19"/>
                <w:lang w:val="nl-NL"/>
              </w:rPr>
            </w:pPr>
            <w:r w:rsidRPr="00650021">
              <w:rPr>
                <w:rFonts w:ascii="RijksoverheidSansText" w:hAnsi="RijksoverheidSansText" w:cs="Arial"/>
                <w:color w:val="000000"/>
                <w:spacing w:val="5"/>
                <w:szCs w:val="19"/>
                <w:lang w:val="nl-NL"/>
              </w:rPr>
              <w:t>(User) Control: de</w:t>
            </w:r>
            <w:r>
              <w:rPr>
                <w:rFonts w:ascii="RijksoverheidSansText" w:hAnsi="RijksoverheidSansText" w:cs="Arial"/>
                <w:color w:val="000000"/>
                <w:spacing w:val="5"/>
                <w:szCs w:val="19"/>
                <w:lang w:val="nl-NL"/>
              </w:rPr>
              <w:t xml:space="preserve"> Gebruiker/Respondent</w:t>
            </w:r>
            <w:r w:rsidRPr="00650021">
              <w:rPr>
                <w:rFonts w:ascii="RijksoverheidSansText" w:hAnsi="RijksoverheidSansText" w:cs="Arial"/>
                <w:color w:val="000000"/>
                <w:spacing w:val="5"/>
                <w:szCs w:val="19"/>
                <w:lang w:val="nl-NL"/>
              </w:rPr>
              <w:t xml:space="preserve"> is in controle over de Oplossing</w:t>
            </w:r>
            <w:r>
              <w:rPr>
                <w:rFonts w:ascii="RijksoverheidSansText" w:hAnsi="RijksoverheidSansText" w:cs="Arial"/>
                <w:color w:val="000000"/>
                <w:spacing w:val="5"/>
                <w:szCs w:val="19"/>
                <w:lang w:val="nl-NL"/>
              </w:rPr>
              <w:t xml:space="preserve">: </w:t>
            </w:r>
          </w:p>
          <w:p w14:paraId="0B055CDF" w14:textId="77777777" w:rsidR="00773C1C" w:rsidRPr="00914D10" w:rsidRDefault="00773C1C" w:rsidP="00773C1C">
            <w:pPr>
              <w:pStyle w:val="Lijstalinea"/>
              <w:spacing w:line="360" w:lineRule="auto"/>
              <w:cnfStyle w:val="000000000000" w:firstRow="0" w:lastRow="0" w:firstColumn="0" w:lastColumn="0" w:oddVBand="0" w:evenVBand="0" w:oddHBand="0" w:evenHBand="0" w:firstRowFirstColumn="0" w:firstRowLastColumn="0" w:lastRowFirstColumn="0" w:lastRowLastColumn="0"/>
              <w:rPr>
                <w:rFonts w:ascii="RijksoverheidSansText" w:hAnsi="RijksoverheidSansText" w:cs="Arial"/>
                <w:color w:val="000000"/>
                <w:spacing w:val="5"/>
                <w:szCs w:val="19"/>
                <w:lang w:val="nl-NL"/>
              </w:rPr>
            </w:pPr>
            <w:r>
              <w:rPr>
                <w:rFonts w:ascii="RijksoverheidSansText" w:hAnsi="RijksoverheidSansText" w:cs="Arial"/>
                <w:color w:val="000000"/>
                <w:spacing w:val="5"/>
                <w:szCs w:val="19"/>
                <w:lang w:val="nl-NL"/>
              </w:rPr>
              <w:t>De Oplossing biedt een Gebruiker/Respondent de mogelijkheid om zelf beslissingen te nemen over hoe je de Oplossing gebruikt. Dit betreft bijvoorbeeld het kunnen aanpassen van instellingen die het beste passen bij de werkwijze van de Gebruiker/Respondent;</w:t>
            </w:r>
          </w:p>
          <w:p w14:paraId="67C88DDB" w14:textId="77777777" w:rsidR="00773C1C" w:rsidRPr="00650021" w:rsidRDefault="00773C1C" w:rsidP="00773C1C">
            <w:pPr>
              <w:pStyle w:val="Lijstalinea"/>
              <w:numPr>
                <w:ilvl w:val="0"/>
                <w:numId w:val="6"/>
              </w:numPr>
              <w:spacing w:after="60" w:line="360" w:lineRule="auto"/>
              <w:cnfStyle w:val="000000000000" w:firstRow="0" w:lastRow="0" w:firstColumn="0" w:lastColumn="0" w:oddVBand="0" w:evenVBand="0" w:oddHBand="0" w:evenHBand="0" w:firstRowFirstColumn="0" w:firstRowLastColumn="0" w:lastRowFirstColumn="0" w:lastRowLastColumn="0"/>
              <w:rPr>
                <w:rFonts w:ascii="RijksoverheidSansText" w:hAnsi="RijksoverheidSansText" w:cs="Arial"/>
                <w:color w:val="000000"/>
                <w:spacing w:val="5"/>
                <w:szCs w:val="19"/>
                <w:lang w:val="nl-NL"/>
              </w:rPr>
            </w:pPr>
            <w:r w:rsidRPr="00650021">
              <w:rPr>
                <w:rFonts w:ascii="RijksoverheidSansText" w:hAnsi="RijksoverheidSansText" w:cs="Arial"/>
                <w:color w:val="000000"/>
                <w:spacing w:val="5"/>
                <w:szCs w:val="19"/>
                <w:lang w:val="nl-NL"/>
              </w:rPr>
              <w:t>Interface-ontwerp: het visueel ontwerp en interactie-ontwerp is doelgericht, zonder storende of irrelevante (beeld-) informatie.</w:t>
            </w:r>
          </w:p>
          <w:p w14:paraId="13F70944" w14:textId="77777777" w:rsidR="00773C1C" w:rsidRDefault="00773C1C" w:rsidP="00773C1C">
            <w:pPr>
              <w:autoSpaceDE w:val="0"/>
              <w:autoSpaceDN w:val="0"/>
              <w:adjustRightInd w:val="0"/>
              <w:spacing w:line="360" w:lineRule="auto"/>
              <w:cnfStyle w:val="000000000000" w:firstRow="0" w:lastRow="0" w:firstColumn="0" w:lastColumn="0" w:oddVBand="0" w:evenVBand="0" w:oddHBand="0" w:evenHBand="0" w:firstRowFirstColumn="0" w:firstRowLastColumn="0" w:lastRowFirstColumn="0" w:lastRowLastColumn="0"/>
              <w:rPr>
                <w:rFonts w:ascii="RijksoverheidSansText" w:hAnsi="RijksoverheidSansText" w:cs="Arial"/>
                <w:color w:val="000000"/>
                <w:spacing w:val="5"/>
                <w:szCs w:val="19"/>
                <w:lang w:val="nl-NL"/>
              </w:rPr>
            </w:pPr>
            <w:r w:rsidRPr="00650021">
              <w:rPr>
                <w:rFonts w:ascii="RijksoverheidSansText" w:hAnsi="RijksoverheidSansText" w:cs="Arial"/>
                <w:b/>
                <w:bCs/>
                <w:color w:val="000000"/>
                <w:spacing w:val="5"/>
                <w:szCs w:val="19"/>
                <w:lang w:val="nl-NL"/>
              </w:rPr>
              <w:t>Gemak:</w:t>
            </w:r>
            <w:r w:rsidRPr="00650021">
              <w:rPr>
                <w:rFonts w:ascii="RijksoverheidSansText" w:hAnsi="RijksoverheidSansText" w:cs="Arial"/>
                <w:color w:val="000000"/>
                <w:spacing w:val="5"/>
                <w:szCs w:val="19"/>
                <w:lang w:val="nl-NL"/>
              </w:rPr>
              <w:t xml:space="preserve"> </w:t>
            </w:r>
          </w:p>
          <w:p w14:paraId="072B2F1A" w14:textId="77777777" w:rsidR="00773C1C" w:rsidRPr="00650021" w:rsidRDefault="00773C1C" w:rsidP="00773C1C">
            <w:pPr>
              <w:autoSpaceDE w:val="0"/>
              <w:autoSpaceDN w:val="0"/>
              <w:adjustRightInd w:val="0"/>
              <w:spacing w:line="360" w:lineRule="auto"/>
              <w:cnfStyle w:val="000000000000" w:firstRow="0" w:lastRow="0" w:firstColumn="0" w:lastColumn="0" w:oddVBand="0" w:evenVBand="0" w:oddHBand="0" w:evenHBand="0" w:firstRowFirstColumn="0" w:firstRowLastColumn="0" w:lastRowFirstColumn="0" w:lastRowLastColumn="0"/>
              <w:rPr>
                <w:rFonts w:ascii="RijksoverheidSansText" w:hAnsi="RijksoverheidSansText" w:cs="Arial"/>
                <w:color w:val="000000"/>
                <w:spacing w:val="5"/>
                <w:szCs w:val="19"/>
                <w:lang w:val="nl-NL"/>
              </w:rPr>
            </w:pPr>
            <w:r w:rsidRPr="00D35E39">
              <w:rPr>
                <w:rFonts w:ascii="RijksoverheidSansText" w:hAnsi="RijksoverheidSansText" w:cs="Arial"/>
                <w:color w:val="000000"/>
                <w:spacing w:val="5"/>
                <w:szCs w:val="19"/>
                <w:lang w:val="nl-NL"/>
              </w:rPr>
              <w:t>De Oplossing is door middel van consistentie en behulpzaamheid gemakkelijk in gebruik te nemen door de Gebruiker/Respondent</w:t>
            </w:r>
            <w:r>
              <w:rPr>
                <w:rFonts w:ascii="RijksoverheidSansText" w:hAnsi="RijksoverheidSansText" w:cs="Arial"/>
                <w:color w:val="000000"/>
                <w:spacing w:val="5"/>
                <w:szCs w:val="19"/>
                <w:lang w:val="nl-NL"/>
              </w:rPr>
              <w:t>:</w:t>
            </w:r>
            <w:r w:rsidRPr="00D35E39">
              <w:rPr>
                <w:rFonts w:ascii="RijksoverheidSansText" w:hAnsi="RijksoverheidSansText" w:cs="Arial"/>
                <w:color w:val="000000"/>
                <w:spacing w:val="5"/>
                <w:szCs w:val="19"/>
                <w:lang w:val="nl-NL"/>
              </w:rPr>
              <w:t xml:space="preserve"> </w:t>
            </w:r>
          </w:p>
          <w:p w14:paraId="1EBAB12B" w14:textId="77777777" w:rsidR="00773C1C" w:rsidRPr="00650021" w:rsidRDefault="00773C1C" w:rsidP="00773C1C">
            <w:pPr>
              <w:pStyle w:val="Lijstalinea"/>
              <w:numPr>
                <w:ilvl w:val="0"/>
                <w:numId w:val="6"/>
              </w:numPr>
              <w:spacing w:after="60" w:line="360" w:lineRule="auto"/>
              <w:cnfStyle w:val="000000000000" w:firstRow="0" w:lastRow="0" w:firstColumn="0" w:lastColumn="0" w:oddVBand="0" w:evenVBand="0" w:oddHBand="0" w:evenHBand="0" w:firstRowFirstColumn="0" w:firstRowLastColumn="0" w:lastRowFirstColumn="0" w:lastRowLastColumn="0"/>
              <w:rPr>
                <w:rFonts w:ascii="RijksoverheidSansText" w:hAnsi="RijksoverheidSansText" w:cs="Arial"/>
                <w:color w:val="000000"/>
                <w:spacing w:val="5"/>
                <w:szCs w:val="19"/>
                <w:lang w:val="nl-NL"/>
              </w:rPr>
            </w:pPr>
            <w:r w:rsidRPr="00650021">
              <w:rPr>
                <w:rFonts w:ascii="RijksoverheidSansText" w:hAnsi="RijksoverheidSansText" w:cs="Arial"/>
                <w:color w:val="000000"/>
                <w:spacing w:val="5"/>
                <w:szCs w:val="19"/>
                <w:lang w:val="nl-NL"/>
              </w:rPr>
              <w:t>Consistentie: in de Oplossing zijn schermen, menu’s, geluiden etc. eenduidig vormgegeven;</w:t>
            </w:r>
          </w:p>
          <w:p w14:paraId="7B2B855A" w14:textId="77777777" w:rsidR="00773C1C" w:rsidRPr="00650021" w:rsidRDefault="00773C1C" w:rsidP="00773C1C">
            <w:pPr>
              <w:pStyle w:val="Lijstalinea"/>
              <w:numPr>
                <w:ilvl w:val="0"/>
                <w:numId w:val="6"/>
              </w:numPr>
              <w:spacing w:after="60" w:line="360" w:lineRule="auto"/>
              <w:cnfStyle w:val="000000000000" w:firstRow="0" w:lastRow="0" w:firstColumn="0" w:lastColumn="0" w:oddVBand="0" w:evenVBand="0" w:oddHBand="0" w:evenHBand="0" w:firstRowFirstColumn="0" w:firstRowLastColumn="0" w:lastRowFirstColumn="0" w:lastRowLastColumn="0"/>
              <w:rPr>
                <w:rFonts w:ascii="RijksoverheidSansText" w:hAnsi="RijksoverheidSansText" w:cs="Arial"/>
                <w:color w:val="000000"/>
                <w:spacing w:val="5"/>
                <w:szCs w:val="19"/>
                <w:lang w:val="nl-NL"/>
              </w:rPr>
            </w:pPr>
            <w:r w:rsidRPr="00650021">
              <w:rPr>
                <w:rFonts w:ascii="RijksoverheidSansText" w:hAnsi="RijksoverheidSansText" w:cs="Arial"/>
                <w:color w:val="000000"/>
                <w:spacing w:val="5"/>
                <w:szCs w:val="19"/>
                <w:lang w:val="nl-NL"/>
              </w:rPr>
              <w:t xml:space="preserve">Behulpzaamheid: </w:t>
            </w:r>
            <w:r w:rsidRPr="00914D10">
              <w:rPr>
                <w:rFonts w:ascii="RijksoverheidSansText" w:hAnsi="RijksoverheidSansText" w:cs="Arial"/>
                <w:color w:val="000000"/>
                <w:spacing w:val="5"/>
                <w:szCs w:val="19"/>
                <w:lang w:val="nl-NL"/>
              </w:rPr>
              <w:t xml:space="preserve">De Oplossing </w:t>
            </w:r>
            <w:r>
              <w:rPr>
                <w:rFonts w:ascii="RijksoverheidSansText" w:hAnsi="RijksoverheidSansText" w:cs="Arial"/>
                <w:color w:val="000000"/>
                <w:spacing w:val="5"/>
                <w:szCs w:val="19"/>
                <w:lang w:val="nl-NL"/>
              </w:rPr>
              <w:t xml:space="preserve">laat </w:t>
            </w:r>
            <w:r w:rsidRPr="00914D10">
              <w:rPr>
                <w:rFonts w:ascii="RijksoverheidSansText" w:hAnsi="RijksoverheidSansText" w:cs="Arial"/>
                <w:color w:val="000000"/>
                <w:spacing w:val="5"/>
                <w:szCs w:val="19"/>
                <w:lang w:val="nl-NL"/>
              </w:rPr>
              <w:t>zien waar de Gebruiker/</w:t>
            </w:r>
            <w:r>
              <w:rPr>
                <w:rFonts w:ascii="RijksoverheidSansText" w:hAnsi="RijksoverheidSansText" w:cs="Arial"/>
                <w:color w:val="000000"/>
                <w:spacing w:val="5"/>
                <w:szCs w:val="19"/>
                <w:lang w:val="nl-NL"/>
              </w:rPr>
              <w:t>Respondent</w:t>
            </w:r>
            <w:r w:rsidRPr="00914D10">
              <w:rPr>
                <w:rFonts w:ascii="RijksoverheidSansText" w:hAnsi="RijksoverheidSansText" w:cs="Arial"/>
                <w:color w:val="000000"/>
                <w:spacing w:val="5"/>
                <w:szCs w:val="19"/>
                <w:lang w:val="nl-NL"/>
              </w:rPr>
              <w:t xml:space="preserve"> is en waar de Gebruiker/</w:t>
            </w:r>
            <w:r>
              <w:rPr>
                <w:rFonts w:ascii="RijksoverheidSansText" w:hAnsi="RijksoverheidSansText" w:cs="Arial"/>
                <w:color w:val="000000"/>
                <w:spacing w:val="5"/>
                <w:szCs w:val="19"/>
                <w:lang w:val="nl-NL"/>
              </w:rPr>
              <w:t>Respondent</w:t>
            </w:r>
            <w:r w:rsidRPr="00914D10">
              <w:rPr>
                <w:rFonts w:ascii="RijksoverheidSansText" w:hAnsi="RijksoverheidSansText" w:cs="Arial"/>
                <w:color w:val="000000"/>
                <w:spacing w:val="5"/>
                <w:szCs w:val="19"/>
                <w:lang w:val="nl-NL"/>
              </w:rPr>
              <w:t xml:space="preserve"> kan komen om het doel te bereiken. De Oplossing zorgt ervoor dat overbodige handelingen en foutieve handelingen worden voorkomen.</w:t>
            </w:r>
          </w:p>
          <w:p w14:paraId="4FA7B984" w14:textId="77777777" w:rsidR="00773C1C" w:rsidRPr="00100CF8" w:rsidRDefault="00773C1C" w:rsidP="00773C1C">
            <w:pPr>
              <w:autoSpaceDE w:val="0"/>
              <w:autoSpaceDN w:val="0"/>
              <w:adjustRightInd w:val="0"/>
              <w:spacing w:after="240" w:line="360" w:lineRule="auto"/>
              <w:cnfStyle w:val="000000000000" w:firstRow="0" w:lastRow="0" w:firstColumn="0" w:lastColumn="0" w:oddVBand="0" w:evenVBand="0" w:oddHBand="0" w:evenHBand="0" w:firstRowFirstColumn="0" w:firstRowLastColumn="0" w:lastRowFirstColumn="0" w:lastRowLastColumn="0"/>
              <w:rPr>
                <w:rFonts w:ascii="RijksoverheidSansText" w:hAnsi="RijksoverheidSansText" w:cs="Arial"/>
                <w:b/>
                <w:bCs/>
                <w:color w:val="000000"/>
                <w:spacing w:val="5"/>
                <w:szCs w:val="19"/>
                <w:lang w:val="nl-NL"/>
              </w:rPr>
            </w:pPr>
            <w:r w:rsidRPr="00100CF8">
              <w:rPr>
                <w:rFonts w:ascii="RijksoverheidSansText" w:hAnsi="RijksoverheidSansText" w:cs="Arial"/>
                <w:b/>
                <w:bCs/>
                <w:color w:val="000000"/>
                <w:spacing w:val="5"/>
                <w:szCs w:val="19"/>
              </w:rPr>
              <w:t>Verwachtingen</w:t>
            </w:r>
          </w:p>
          <w:p w14:paraId="7084E57A" w14:textId="77777777" w:rsidR="00773C1C" w:rsidRDefault="00773C1C" w:rsidP="00773C1C">
            <w:pPr>
              <w:autoSpaceDE w:val="0"/>
              <w:autoSpaceDN w:val="0"/>
              <w:adjustRightInd w:val="0"/>
              <w:spacing w:after="240" w:line="360" w:lineRule="auto"/>
              <w:cnfStyle w:val="000000000000" w:firstRow="0" w:lastRow="0" w:firstColumn="0" w:lastColumn="0" w:oddVBand="0" w:evenVBand="0" w:oddHBand="0" w:evenHBand="0" w:firstRowFirstColumn="0" w:firstRowLastColumn="0" w:lastRowFirstColumn="0" w:lastRowLastColumn="0"/>
              <w:rPr>
                <w:rFonts w:ascii="RijksoverheidSansText" w:hAnsi="RijksoverheidSansText" w:cs="Arial"/>
                <w:color w:val="000000"/>
                <w:spacing w:val="5"/>
                <w:szCs w:val="19"/>
                <w:lang w:val="nl-NL"/>
              </w:rPr>
            </w:pPr>
            <w:r w:rsidRPr="00650021">
              <w:rPr>
                <w:rFonts w:ascii="RijksoverheidSansText" w:hAnsi="RijksoverheidSansText" w:cs="Arial"/>
                <w:color w:val="000000"/>
                <w:spacing w:val="5"/>
                <w:szCs w:val="19"/>
                <w:lang w:val="nl-NL"/>
              </w:rPr>
              <w:t xml:space="preserve">De </w:t>
            </w:r>
            <w:r>
              <w:rPr>
                <w:rFonts w:ascii="RijksoverheidSansText" w:hAnsi="RijksoverheidSansText" w:cs="Arial"/>
                <w:color w:val="000000"/>
                <w:spacing w:val="5"/>
                <w:szCs w:val="19"/>
                <w:lang w:val="nl-NL"/>
              </w:rPr>
              <w:t>Aanbestedende dienst</w:t>
            </w:r>
            <w:r w:rsidRPr="00650021">
              <w:rPr>
                <w:rFonts w:ascii="RijksoverheidSansText" w:hAnsi="RijksoverheidSansText" w:cs="Arial"/>
                <w:color w:val="000000"/>
                <w:spacing w:val="5"/>
                <w:szCs w:val="19"/>
                <w:lang w:val="nl-NL"/>
              </w:rPr>
              <w:t xml:space="preserve"> verwacht </w:t>
            </w:r>
            <w:r>
              <w:rPr>
                <w:rFonts w:ascii="RijksoverheidSansText" w:hAnsi="RijksoverheidSansText" w:cs="Arial"/>
                <w:color w:val="000000"/>
                <w:spacing w:val="5"/>
                <w:szCs w:val="19"/>
                <w:lang w:val="nl-NL"/>
              </w:rPr>
              <w:t>dat uit de filmpjes blijkt:</w:t>
            </w:r>
            <w:r w:rsidRPr="00650021">
              <w:rPr>
                <w:rFonts w:ascii="RijksoverheidSansText" w:hAnsi="RijksoverheidSansText" w:cs="Arial"/>
                <w:color w:val="000000"/>
                <w:spacing w:val="5"/>
                <w:szCs w:val="19"/>
                <w:lang w:val="nl-NL"/>
              </w:rPr>
              <w:t xml:space="preserve"> </w:t>
            </w:r>
          </w:p>
          <w:p w14:paraId="35646212" w14:textId="77777777" w:rsidR="00773C1C" w:rsidRPr="00650021" w:rsidRDefault="00773C1C" w:rsidP="00773C1C">
            <w:pPr>
              <w:pStyle w:val="Lijstalinea"/>
              <w:numPr>
                <w:ilvl w:val="0"/>
                <w:numId w:val="6"/>
              </w:numPr>
              <w:spacing w:after="60" w:line="360" w:lineRule="auto"/>
              <w:cnfStyle w:val="000000000000" w:firstRow="0" w:lastRow="0" w:firstColumn="0" w:lastColumn="0" w:oddVBand="0" w:evenVBand="0" w:oddHBand="0" w:evenHBand="0" w:firstRowFirstColumn="0" w:firstRowLastColumn="0" w:lastRowFirstColumn="0" w:lastRowLastColumn="0"/>
              <w:rPr>
                <w:rFonts w:ascii="RijksoverheidSansText" w:hAnsi="RijksoverheidSansText" w:cs="Arial"/>
                <w:color w:val="000000"/>
                <w:spacing w:val="5"/>
                <w:szCs w:val="19"/>
                <w:lang w:val="nl-NL"/>
              </w:rPr>
            </w:pPr>
            <w:r>
              <w:rPr>
                <w:rFonts w:ascii="RijksoverheidSansText" w:hAnsi="RijksoverheidSansText" w:cs="Arial"/>
                <w:color w:val="000000"/>
                <w:spacing w:val="5"/>
                <w:szCs w:val="19"/>
                <w:lang w:val="nl-NL"/>
              </w:rPr>
              <w:t>Dat</w:t>
            </w:r>
            <w:r w:rsidRPr="00650021">
              <w:rPr>
                <w:rFonts w:ascii="RijksoverheidSansText" w:hAnsi="RijksoverheidSansText" w:cs="Arial"/>
                <w:color w:val="000000"/>
                <w:spacing w:val="5"/>
                <w:szCs w:val="19"/>
                <w:lang w:val="nl-NL"/>
              </w:rPr>
              <w:t xml:space="preserve"> de </w:t>
            </w:r>
            <w:r>
              <w:rPr>
                <w:rFonts w:ascii="RijksoverheidSansText" w:hAnsi="RijksoverheidSansText" w:cs="Arial"/>
                <w:color w:val="000000"/>
                <w:spacing w:val="5"/>
                <w:szCs w:val="19"/>
                <w:lang w:val="nl-NL"/>
              </w:rPr>
              <w:t>Gebruiker/Respondent</w:t>
            </w:r>
            <w:r w:rsidRPr="00650021">
              <w:rPr>
                <w:rFonts w:ascii="RijksoverheidSansText" w:hAnsi="RijksoverheidSansText" w:cs="Arial"/>
                <w:color w:val="000000"/>
                <w:spacing w:val="5"/>
                <w:szCs w:val="19"/>
                <w:lang w:val="nl-NL"/>
              </w:rPr>
              <w:t xml:space="preserve"> </w:t>
            </w:r>
            <w:r w:rsidRPr="004B7B66">
              <w:rPr>
                <w:rFonts w:ascii="RijksoverheidSansText" w:hAnsi="RijksoverheidSansText" w:cs="Arial"/>
                <w:color w:val="000000"/>
                <w:spacing w:val="5"/>
                <w:szCs w:val="19"/>
                <w:lang w:val="nl-NL"/>
              </w:rPr>
              <w:t>zijn/haar</w:t>
            </w:r>
            <w:r w:rsidRPr="00650021">
              <w:rPr>
                <w:rFonts w:ascii="RijksoverheidSansText" w:hAnsi="RijksoverheidSansText" w:cs="Arial"/>
                <w:color w:val="000000"/>
                <w:spacing w:val="5"/>
                <w:szCs w:val="19"/>
                <w:lang w:val="nl-NL"/>
              </w:rPr>
              <w:t xml:space="preserve"> doel efficiënt kan bereiken of taak voltooien </w:t>
            </w:r>
            <w:r>
              <w:rPr>
                <w:rFonts w:ascii="RijksoverheidSansText" w:hAnsi="RijksoverheidSansText" w:cs="Arial"/>
                <w:color w:val="000000"/>
                <w:spacing w:val="5"/>
                <w:szCs w:val="19"/>
                <w:lang w:val="nl-NL"/>
              </w:rPr>
              <w:t>door een hoge mate</w:t>
            </w:r>
            <w:r w:rsidRPr="00650021">
              <w:rPr>
                <w:rFonts w:ascii="RijksoverheidSansText" w:hAnsi="RijksoverheidSansText" w:cs="Arial"/>
                <w:color w:val="000000"/>
                <w:spacing w:val="5"/>
                <w:szCs w:val="19"/>
                <w:lang w:val="nl-NL"/>
              </w:rPr>
              <w:t xml:space="preserve"> van (user) control en </w:t>
            </w:r>
            <w:r>
              <w:rPr>
                <w:rFonts w:ascii="RijksoverheidSansText" w:hAnsi="RijksoverheidSansText" w:cs="Arial"/>
                <w:color w:val="000000"/>
                <w:spacing w:val="5"/>
                <w:szCs w:val="19"/>
                <w:lang w:val="nl-NL"/>
              </w:rPr>
              <w:t xml:space="preserve">doelgericht </w:t>
            </w:r>
            <w:r w:rsidRPr="00650021">
              <w:rPr>
                <w:rFonts w:ascii="RijksoverheidSansText" w:hAnsi="RijksoverheidSansText" w:cs="Arial"/>
                <w:color w:val="000000"/>
                <w:spacing w:val="5"/>
                <w:szCs w:val="19"/>
                <w:lang w:val="nl-NL"/>
              </w:rPr>
              <w:t>interface-ontwerp;</w:t>
            </w:r>
          </w:p>
          <w:p w14:paraId="671323FA" w14:textId="77777777" w:rsidR="00773C1C" w:rsidRPr="00650021" w:rsidRDefault="00773C1C" w:rsidP="00773C1C">
            <w:pPr>
              <w:pStyle w:val="Lijstalinea"/>
              <w:numPr>
                <w:ilvl w:val="0"/>
                <w:numId w:val="6"/>
              </w:numPr>
              <w:spacing w:after="60" w:line="360" w:lineRule="auto"/>
              <w:cnfStyle w:val="000000000000" w:firstRow="0" w:lastRow="0" w:firstColumn="0" w:lastColumn="0" w:oddVBand="0" w:evenVBand="0" w:oddHBand="0" w:evenHBand="0" w:firstRowFirstColumn="0" w:firstRowLastColumn="0" w:lastRowFirstColumn="0" w:lastRowLastColumn="0"/>
              <w:rPr>
                <w:rFonts w:ascii="RijksoverheidSansText" w:hAnsi="RijksoverheidSansText" w:cs="Arial"/>
                <w:color w:val="000000"/>
                <w:spacing w:val="5"/>
                <w:szCs w:val="19"/>
                <w:lang w:val="nl-NL"/>
              </w:rPr>
            </w:pPr>
            <w:r>
              <w:rPr>
                <w:rFonts w:ascii="RijksoverheidSansText" w:hAnsi="RijksoverheidSansText" w:cs="Arial"/>
                <w:color w:val="000000"/>
                <w:spacing w:val="5"/>
                <w:szCs w:val="19"/>
                <w:lang w:val="nl-NL"/>
              </w:rPr>
              <w:t>Dat</w:t>
            </w:r>
            <w:r w:rsidRPr="00650021">
              <w:rPr>
                <w:rFonts w:ascii="RijksoverheidSansText" w:hAnsi="RijksoverheidSansText" w:cs="Arial"/>
                <w:color w:val="000000"/>
                <w:spacing w:val="5"/>
                <w:szCs w:val="19"/>
                <w:lang w:val="nl-NL"/>
              </w:rPr>
              <w:t xml:space="preserve"> de Oplossing de </w:t>
            </w:r>
            <w:r>
              <w:rPr>
                <w:rFonts w:ascii="RijksoverheidSansText" w:hAnsi="RijksoverheidSansText" w:cs="Arial"/>
                <w:color w:val="000000"/>
                <w:spacing w:val="5"/>
                <w:szCs w:val="19"/>
                <w:lang w:val="nl-NL"/>
              </w:rPr>
              <w:t>Gebruiker/Respondent</w:t>
            </w:r>
            <w:r w:rsidRPr="00650021">
              <w:rPr>
                <w:rFonts w:ascii="RijksoverheidSansText" w:hAnsi="RijksoverheidSansText" w:cs="Arial"/>
                <w:color w:val="000000"/>
                <w:spacing w:val="5"/>
                <w:szCs w:val="19"/>
                <w:lang w:val="nl-NL"/>
              </w:rPr>
              <w:t xml:space="preserve"> ondersteunt in het </w:t>
            </w:r>
            <w:r>
              <w:rPr>
                <w:rFonts w:ascii="RijksoverheidSansText" w:hAnsi="RijksoverheidSansText" w:cs="Arial"/>
                <w:color w:val="000000"/>
                <w:spacing w:val="5"/>
                <w:szCs w:val="19"/>
                <w:lang w:val="nl-NL"/>
              </w:rPr>
              <w:t>gebruik</w:t>
            </w:r>
            <w:r w:rsidRPr="00650021">
              <w:rPr>
                <w:rFonts w:ascii="RijksoverheidSansText" w:hAnsi="RijksoverheidSansText" w:cs="Arial"/>
                <w:color w:val="000000"/>
                <w:spacing w:val="5"/>
                <w:szCs w:val="19"/>
                <w:lang w:val="nl-NL"/>
              </w:rPr>
              <w:t xml:space="preserve"> van de Oplossing door </w:t>
            </w:r>
            <w:r>
              <w:rPr>
                <w:rFonts w:ascii="RijksoverheidSansText" w:hAnsi="RijksoverheidSansText" w:cs="Arial"/>
                <w:color w:val="000000"/>
                <w:spacing w:val="5"/>
                <w:szCs w:val="19"/>
                <w:lang w:val="nl-NL"/>
              </w:rPr>
              <w:t xml:space="preserve">een hoge mate van </w:t>
            </w:r>
            <w:r w:rsidRPr="00650021">
              <w:rPr>
                <w:rFonts w:ascii="RijksoverheidSansText" w:hAnsi="RijksoverheidSansText" w:cs="Arial"/>
                <w:color w:val="000000"/>
                <w:spacing w:val="5"/>
                <w:szCs w:val="19"/>
                <w:lang w:val="nl-NL"/>
              </w:rPr>
              <w:t>consistentie en behulpzaamheid</w:t>
            </w:r>
            <w:r>
              <w:rPr>
                <w:rFonts w:ascii="RijksoverheidSansText" w:hAnsi="RijksoverheidSansText" w:cs="Arial"/>
                <w:color w:val="000000"/>
                <w:spacing w:val="5"/>
                <w:szCs w:val="19"/>
                <w:lang w:val="nl-NL"/>
              </w:rPr>
              <w:t>.</w:t>
            </w:r>
          </w:p>
          <w:p w14:paraId="64582D0C" w14:textId="77777777" w:rsidR="00773C1C" w:rsidRPr="002B36D8" w:rsidRDefault="00773C1C" w:rsidP="00773C1C">
            <w:pPr>
              <w:autoSpaceDE w:val="0"/>
              <w:autoSpaceDN w:val="0"/>
              <w:adjustRightInd w:val="0"/>
              <w:spacing w:line="360" w:lineRule="auto"/>
              <w:cnfStyle w:val="000000000000" w:firstRow="0" w:lastRow="0" w:firstColumn="0" w:lastColumn="0" w:oddVBand="0" w:evenVBand="0" w:oddHBand="0" w:evenHBand="0" w:firstRowFirstColumn="0" w:firstRowLastColumn="0" w:lastRowFirstColumn="0" w:lastRowLastColumn="0"/>
              <w:rPr>
                <w:rFonts w:ascii="RijksoverheidSansText" w:hAnsi="RijksoverheidSansText" w:cs="Arial"/>
                <w:b/>
                <w:color w:val="000000"/>
                <w:spacing w:val="5"/>
                <w:szCs w:val="19"/>
                <w:lang w:val="nl-NL"/>
              </w:rPr>
            </w:pPr>
            <w:r w:rsidRPr="00004076">
              <w:rPr>
                <w:rFonts w:ascii="RijksoverheidSansText" w:hAnsi="RijksoverheidSansText" w:cs="Arial"/>
                <w:b/>
                <w:color w:val="000000"/>
                <w:spacing w:val="5"/>
                <w:szCs w:val="19"/>
              </w:rPr>
              <w:t>Beoordeling</w:t>
            </w:r>
          </w:p>
          <w:p w14:paraId="25C50F89" w14:textId="77777777" w:rsidR="00773C1C" w:rsidRPr="00D506F5" w:rsidRDefault="00773C1C" w:rsidP="00773C1C">
            <w:pPr>
              <w:pStyle w:val="Lijstalinea"/>
              <w:numPr>
                <w:ilvl w:val="0"/>
                <w:numId w:val="6"/>
              </w:numPr>
              <w:spacing w:after="60" w:line="360" w:lineRule="auto"/>
              <w:cnfStyle w:val="000000000000" w:firstRow="0" w:lastRow="0" w:firstColumn="0" w:lastColumn="0" w:oddVBand="0" w:evenVBand="0" w:oddHBand="0" w:evenHBand="0" w:firstRowFirstColumn="0" w:firstRowLastColumn="0" w:lastRowFirstColumn="0" w:lastRowLastColumn="0"/>
              <w:rPr>
                <w:rFonts w:ascii="RijksoverheidSansText" w:hAnsi="RijksoverheidSansText" w:cs="Arial"/>
                <w:color w:val="000000"/>
                <w:spacing w:val="5"/>
                <w:szCs w:val="19"/>
                <w:lang w:val="nl-NL"/>
              </w:rPr>
            </w:pPr>
            <w:r>
              <w:rPr>
                <w:rFonts w:ascii="RijksoverheidSansText" w:hAnsi="RijksoverheidSansText" w:cs="Arial"/>
                <w:color w:val="000000"/>
                <w:spacing w:val="5"/>
                <w:szCs w:val="19"/>
              </w:rPr>
              <w:t>Uitstekend: de gebruiksvriendelijkheid van de Oplossing overstijgt de verwachtingen van de Aanbestedende dienst.</w:t>
            </w:r>
            <w:r w:rsidRPr="00273674">
              <w:rPr>
                <w:rFonts w:ascii="RijksoverheidSansText" w:hAnsi="RijksoverheidSansText" w:cs="Arial"/>
                <w:color w:val="000000"/>
                <w:spacing w:val="5"/>
                <w:szCs w:val="19"/>
              </w:rPr>
              <w:t xml:space="preserve"> Uit de </w:t>
            </w:r>
            <w:r>
              <w:rPr>
                <w:rFonts w:ascii="RijksoverheidSansText" w:hAnsi="RijksoverheidSansText" w:cs="Arial"/>
                <w:color w:val="000000"/>
                <w:spacing w:val="5"/>
                <w:szCs w:val="19"/>
              </w:rPr>
              <w:t>filmpjes</w:t>
            </w:r>
            <w:r w:rsidRPr="00273674">
              <w:rPr>
                <w:rFonts w:ascii="RijksoverheidSansText" w:hAnsi="RijksoverheidSansText" w:cs="Arial"/>
                <w:color w:val="000000"/>
                <w:spacing w:val="5"/>
                <w:szCs w:val="19"/>
              </w:rPr>
              <w:t xml:space="preserve"> blijkt een duidelijke meerwaarde (bovenop de omschreven elementen) = 10 punten; </w:t>
            </w:r>
          </w:p>
          <w:p w14:paraId="13F1BD02" w14:textId="77777777" w:rsidR="00773C1C" w:rsidRPr="00D506F5" w:rsidRDefault="00773C1C" w:rsidP="00773C1C">
            <w:pPr>
              <w:pStyle w:val="Lijstalinea"/>
              <w:numPr>
                <w:ilvl w:val="0"/>
                <w:numId w:val="6"/>
              </w:numPr>
              <w:spacing w:after="60" w:line="360" w:lineRule="auto"/>
              <w:cnfStyle w:val="000000000000" w:firstRow="0" w:lastRow="0" w:firstColumn="0" w:lastColumn="0" w:oddVBand="0" w:evenVBand="0" w:oddHBand="0" w:evenHBand="0" w:firstRowFirstColumn="0" w:firstRowLastColumn="0" w:lastRowFirstColumn="0" w:lastRowLastColumn="0"/>
              <w:rPr>
                <w:rFonts w:ascii="RijksoverheidSansText" w:hAnsi="RijksoverheidSansText" w:cs="Arial"/>
                <w:color w:val="000000"/>
                <w:spacing w:val="5"/>
                <w:szCs w:val="19"/>
                <w:lang w:val="nl-NL"/>
              </w:rPr>
            </w:pPr>
            <w:r>
              <w:rPr>
                <w:rFonts w:ascii="RijksoverheidSansText" w:hAnsi="RijksoverheidSansText" w:cs="Arial"/>
                <w:color w:val="000000"/>
                <w:spacing w:val="5"/>
                <w:szCs w:val="19"/>
              </w:rPr>
              <w:t xml:space="preserve">Voldoende: de gebruiksvriendelijkheid van de Oplossing </w:t>
            </w:r>
            <w:r w:rsidRPr="00273674">
              <w:rPr>
                <w:rFonts w:ascii="RijksoverheidSansText" w:hAnsi="RijksoverheidSansText" w:cs="Arial"/>
                <w:color w:val="000000"/>
                <w:spacing w:val="5"/>
                <w:szCs w:val="19"/>
              </w:rPr>
              <w:t xml:space="preserve">voldoet in voldoende mate aan de verwachtingen = 7 punten; </w:t>
            </w:r>
          </w:p>
          <w:p w14:paraId="3BECBF15" w14:textId="77777777" w:rsidR="00773C1C" w:rsidRPr="00D506F5" w:rsidRDefault="00773C1C" w:rsidP="00773C1C">
            <w:pPr>
              <w:pStyle w:val="Lijstalinea"/>
              <w:numPr>
                <w:ilvl w:val="0"/>
                <w:numId w:val="6"/>
              </w:numPr>
              <w:spacing w:after="60" w:line="360" w:lineRule="auto"/>
              <w:cnfStyle w:val="000000000000" w:firstRow="0" w:lastRow="0" w:firstColumn="0" w:lastColumn="0" w:oddVBand="0" w:evenVBand="0" w:oddHBand="0" w:evenHBand="0" w:firstRowFirstColumn="0" w:firstRowLastColumn="0" w:lastRowFirstColumn="0" w:lastRowLastColumn="0"/>
              <w:rPr>
                <w:rFonts w:ascii="RijksoverheidSansText" w:hAnsi="RijksoverheidSansText" w:cs="Arial"/>
                <w:color w:val="000000"/>
                <w:spacing w:val="5"/>
                <w:szCs w:val="19"/>
                <w:lang w:val="nl-NL"/>
              </w:rPr>
            </w:pPr>
            <w:r>
              <w:rPr>
                <w:rFonts w:ascii="RijksoverheidSansText" w:hAnsi="RijksoverheidSansText" w:cs="Arial"/>
                <w:color w:val="000000"/>
                <w:spacing w:val="5"/>
                <w:szCs w:val="19"/>
              </w:rPr>
              <w:t>Matig: d</w:t>
            </w:r>
            <w:r w:rsidRPr="00273674">
              <w:rPr>
                <w:rFonts w:ascii="RijksoverheidSansText" w:hAnsi="RijksoverheidSansText" w:cs="Arial"/>
                <w:color w:val="000000"/>
                <w:spacing w:val="5"/>
                <w:szCs w:val="19"/>
              </w:rPr>
              <w:t xml:space="preserve">e </w:t>
            </w:r>
            <w:r>
              <w:rPr>
                <w:rFonts w:ascii="RijksoverheidSansText" w:hAnsi="RijksoverheidSansText" w:cs="Arial"/>
                <w:color w:val="000000"/>
                <w:spacing w:val="5"/>
                <w:szCs w:val="19"/>
              </w:rPr>
              <w:t xml:space="preserve">gebruiksvriendelijkheid van de Oplossing </w:t>
            </w:r>
            <w:r w:rsidRPr="00273674">
              <w:rPr>
                <w:rFonts w:ascii="RijksoverheidSansText" w:hAnsi="RijksoverheidSansText" w:cs="Arial"/>
                <w:color w:val="000000"/>
                <w:spacing w:val="5"/>
                <w:szCs w:val="19"/>
              </w:rPr>
              <w:t xml:space="preserve">voldoet in </w:t>
            </w:r>
            <w:r>
              <w:rPr>
                <w:rFonts w:ascii="RijksoverheidSansText" w:hAnsi="RijksoverheidSansText" w:cs="Arial"/>
                <w:color w:val="000000"/>
                <w:spacing w:val="5"/>
                <w:szCs w:val="19"/>
              </w:rPr>
              <w:t>beperkte</w:t>
            </w:r>
            <w:r w:rsidRPr="00273674">
              <w:rPr>
                <w:rFonts w:ascii="RijksoverheidSansText" w:hAnsi="RijksoverheidSansText" w:cs="Arial"/>
                <w:color w:val="000000"/>
                <w:spacing w:val="5"/>
                <w:szCs w:val="19"/>
              </w:rPr>
              <w:t xml:space="preserve"> mate aan de verwachtingen = 3 punten.</w:t>
            </w:r>
          </w:p>
          <w:p w14:paraId="13288B02" w14:textId="046B5BCE" w:rsidR="005C354D" w:rsidRPr="007A0971" w:rsidRDefault="00773C1C" w:rsidP="00773C1C">
            <w:pPr>
              <w:pStyle w:val="Lijstalinea"/>
              <w:numPr>
                <w:ilvl w:val="0"/>
                <w:numId w:val="8"/>
              </w:numPr>
              <w:autoSpaceDE w:val="0"/>
              <w:autoSpaceDN w:val="0"/>
              <w:adjustRightInd w:val="0"/>
              <w:spacing w:after="60" w:line="360" w:lineRule="auto"/>
              <w:cnfStyle w:val="000000000000" w:firstRow="0" w:lastRow="0" w:firstColumn="0" w:lastColumn="0" w:oddVBand="0" w:evenVBand="0" w:oddHBand="0" w:evenHBand="0" w:firstRowFirstColumn="0" w:firstRowLastColumn="0" w:lastRowFirstColumn="0" w:lastRowLastColumn="0"/>
              <w:rPr>
                <w:rFonts w:ascii="RijksoverheidSansText" w:eastAsiaTheme="minorHAnsi" w:hAnsi="RijksoverheidSansText" w:cs="Arial"/>
                <w:color w:val="000000"/>
                <w:spacing w:val="5"/>
                <w:sz w:val="18"/>
                <w:szCs w:val="18"/>
              </w:rPr>
            </w:pPr>
            <w:r>
              <w:rPr>
                <w:rFonts w:ascii="RijksoverheidSansText" w:hAnsi="RijksoverheidSansText" w:cs="Arial"/>
                <w:color w:val="000000"/>
                <w:spacing w:val="5"/>
                <w:szCs w:val="19"/>
                <w:lang w:val="nl-NL"/>
              </w:rPr>
              <w:t>Onvoldoende: de gebruiksvriendelijkheid van de Oplossing voldoet niet of nauwelijks aan de verwachtingen = 0 punten.</w:t>
            </w:r>
          </w:p>
        </w:tc>
      </w:tr>
      <w:tr w:rsidR="005C354D" w:rsidRPr="005C354D" w14:paraId="0CC71391" w14:textId="77777777" w:rsidTr="00773C1C">
        <w:trPr>
          <w:trHeight w:val="486"/>
        </w:trPr>
        <w:tc>
          <w:tcPr>
            <w:cnfStyle w:val="001000000000" w:firstRow="0" w:lastRow="0" w:firstColumn="1" w:lastColumn="0" w:oddVBand="0" w:evenVBand="0" w:oddHBand="0" w:evenHBand="0" w:firstRowFirstColumn="0" w:firstRowLastColumn="0" w:lastRowFirstColumn="0" w:lastRowLastColumn="0"/>
            <w:tcW w:w="846" w:type="dxa"/>
          </w:tcPr>
          <w:p w14:paraId="0C1C35BD" w14:textId="77777777" w:rsidR="005C354D" w:rsidRPr="005C354D" w:rsidRDefault="005C354D" w:rsidP="007A0971">
            <w:pPr>
              <w:autoSpaceDE w:val="0"/>
              <w:autoSpaceDN w:val="0"/>
              <w:adjustRightInd w:val="0"/>
              <w:spacing w:after="60" w:line="360" w:lineRule="auto"/>
              <w:contextualSpacing/>
              <w:rPr>
                <w:rFonts w:ascii="RijksoverheidSansText" w:eastAsiaTheme="minorHAnsi" w:hAnsi="RijksoverheidSansText" w:cs="Arial"/>
                <w:color w:val="000000"/>
                <w:spacing w:val="5"/>
                <w:sz w:val="18"/>
                <w:szCs w:val="18"/>
              </w:rPr>
            </w:pPr>
            <w:r>
              <w:rPr>
                <w:rFonts w:ascii="RijksoverheidSansText" w:eastAsiaTheme="minorHAnsi" w:hAnsi="RijksoverheidSansText" w:cs="Arial"/>
                <w:color w:val="000000"/>
                <w:spacing w:val="5"/>
                <w:sz w:val="18"/>
                <w:szCs w:val="18"/>
              </w:rPr>
              <w:lastRenderedPageBreak/>
              <w:t>ANTWOORD</w:t>
            </w:r>
          </w:p>
        </w:tc>
        <w:tc>
          <w:tcPr>
            <w:tcW w:w="7364" w:type="dxa"/>
          </w:tcPr>
          <w:p w14:paraId="0B3BB623" w14:textId="525FE0E5" w:rsidR="005C354D" w:rsidRPr="005C354D" w:rsidRDefault="00773C1C" w:rsidP="00773C1C">
            <w:pPr>
              <w:autoSpaceDE w:val="0"/>
              <w:autoSpaceDN w:val="0"/>
              <w:adjustRightInd w:val="0"/>
              <w:spacing w:after="60" w:line="360" w:lineRule="auto"/>
              <w:cnfStyle w:val="000000000000" w:firstRow="0" w:lastRow="0" w:firstColumn="0" w:lastColumn="0" w:oddVBand="0" w:evenVBand="0" w:oddHBand="0" w:evenHBand="0" w:firstRowFirstColumn="0" w:firstRowLastColumn="0" w:lastRowFirstColumn="0" w:lastRowLastColumn="0"/>
              <w:rPr>
                <w:rFonts w:ascii="RijksoverheidSansText" w:eastAsiaTheme="minorHAnsi" w:hAnsi="RijksoverheidSansText" w:cs="Arial"/>
                <w:b/>
                <w:color w:val="000000"/>
                <w:spacing w:val="5"/>
                <w:sz w:val="18"/>
                <w:szCs w:val="18"/>
              </w:rPr>
            </w:pPr>
            <w:r>
              <w:rPr>
                <w:rFonts w:ascii="RijksoverheidSansText" w:eastAsiaTheme="minorHAnsi" w:hAnsi="RijksoverheidSansText" w:cs="Arial"/>
                <w:b/>
                <w:color w:val="000000"/>
                <w:spacing w:val="5"/>
                <w:sz w:val="18"/>
                <w:szCs w:val="18"/>
              </w:rPr>
              <w:t>NVT &gt; FILMPJES</w:t>
            </w:r>
          </w:p>
        </w:tc>
      </w:tr>
    </w:tbl>
    <w:p w14:paraId="4C4653A7" w14:textId="77777777" w:rsidR="005C354D" w:rsidRDefault="005C354D" w:rsidP="007A0971">
      <w:pPr>
        <w:spacing w:line="360" w:lineRule="auto"/>
        <w:rPr>
          <w:rFonts w:ascii="RijksoverheidSansText" w:eastAsiaTheme="minorHAnsi" w:hAnsi="RijksoverheidSansText" w:cstheme="minorBidi"/>
          <w:sz w:val="18"/>
        </w:rPr>
      </w:pPr>
    </w:p>
    <w:tbl>
      <w:tblPr>
        <w:tblStyle w:val="Stijl3"/>
        <w:tblW w:w="8551" w:type="dxa"/>
        <w:tblLook w:val="04A0" w:firstRow="1" w:lastRow="0" w:firstColumn="1" w:lastColumn="0" w:noHBand="0" w:noVBand="1"/>
      </w:tblPr>
      <w:tblGrid>
        <w:gridCol w:w="1187"/>
        <w:gridCol w:w="7364"/>
      </w:tblGrid>
      <w:tr w:rsidR="00E4665F" w:rsidRPr="005C354D" w14:paraId="2173E460" w14:textId="77777777" w:rsidTr="00E4665F">
        <w:tc>
          <w:tcPr>
            <w:cnfStyle w:val="001000000000" w:firstRow="0" w:lastRow="0" w:firstColumn="1" w:lastColumn="0" w:oddVBand="0" w:evenVBand="0" w:oddHBand="0" w:evenHBand="0" w:firstRowFirstColumn="0" w:firstRowLastColumn="0" w:lastRowFirstColumn="0" w:lastRowLastColumn="0"/>
            <w:tcW w:w="1187" w:type="dxa"/>
          </w:tcPr>
          <w:p w14:paraId="41040D6D" w14:textId="77777777" w:rsidR="00E4665F" w:rsidRPr="005C354D" w:rsidRDefault="00E4665F" w:rsidP="00773C1C">
            <w:pPr>
              <w:numPr>
                <w:ilvl w:val="0"/>
                <w:numId w:val="7"/>
              </w:numPr>
              <w:autoSpaceDE w:val="0"/>
              <w:autoSpaceDN w:val="0"/>
              <w:adjustRightInd w:val="0"/>
              <w:spacing w:after="60" w:line="360" w:lineRule="auto"/>
              <w:ind w:hanging="691"/>
              <w:contextualSpacing/>
              <w:rPr>
                <w:rFonts w:ascii="RijksoverheidSansText" w:eastAsiaTheme="minorHAnsi" w:hAnsi="RijksoverheidSansText" w:cs="Arial"/>
                <w:color w:val="000000"/>
                <w:spacing w:val="5"/>
                <w:sz w:val="18"/>
                <w:szCs w:val="18"/>
              </w:rPr>
            </w:pPr>
          </w:p>
        </w:tc>
        <w:tc>
          <w:tcPr>
            <w:tcW w:w="7364" w:type="dxa"/>
          </w:tcPr>
          <w:p w14:paraId="2F4202A3" w14:textId="77777777" w:rsidR="00E4665F" w:rsidRPr="00C53CED" w:rsidRDefault="00E4665F" w:rsidP="00773C1C">
            <w:pPr>
              <w:autoSpaceDE w:val="0"/>
              <w:autoSpaceDN w:val="0"/>
              <w:adjustRightInd w:val="0"/>
              <w:spacing w:line="360" w:lineRule="auto"/>
              <w:cnfStyle w:val="000000000000" w:firstRow="0" w:lastRow="0" w:firstColumn="0" w:lastColumn="0" w:oddVBand="0" w:evenVBand="0" w:oddHBand="0" w:evenHBand="0" w:firstRowFirstColumn="0" w:firstRowLastColumn="0" w:lastRowFirstColumn="0" w:lastRowLastColumn="0"/>
              <w:rPr>
                <w:rFonts w:ascii="RijksoverheidSansText" w:hAnsi="RijksoverheidSansText" w:cs="Arial"/>
                <w:b/>
                <w:color w:val="000000"/>
                <w:spacing w:val="5"/>
                <w:szCs w:val="19"/>
                <w:lang w:val="nl-NL"/>
              </w:rPr>
            </w:pPr>
            <w:r w:rsidRPr="00C53CED">
              <w:rPr>
                <w:rFonts w:ascii="RijksoverheidSansText" w:hAnsi="RijksoverheidSansText" w:cs="Arial"/>
                <w:b/>
                <w:color w:val="000000"/>
                <w:spacing w:val="5"/>
                <w:szCs w:val="19"/>
                <w:lang w:val="nl-NL"/>
              </w:rPr>
              <w:t xml:space="preserve">Plan van Aanpak Implementatie </w:t>
            </w:r>
            <w:r>
              <w:rPr>
                <w:rFonts w:ascii="RijksoverheidSansText" w:hAnsi="RijksoverheidSansText" w:cs="Arial"/>
                <w:b/>
                <w:color w:val="000000"/>
                <w:spacing w:val="5"/>
                <w:szCs w:val="19"/>
                <w:lang w:val="nl-NL"/>
              </w:rPr>
              <w:t>Oplossing</w:t>
            </w:r>
          </w:p>
          <w:p w14:paraId="126BF0A6" w14:textId="77777777" w:rsidR="00E4665F" w:rsidRPr="00C53CED" w:rsidRDefault="00E4665F" w:rsidP="00773C1C">
            <w:pPr>
              <w:autoSpaceDE w:val="0"/>
              <w:autoSpaceDN w:val="0"/>
              <w:adjustRightInd w:val="0"/>
              <w:spacing w:line="360" w:lineRule="auto"/>
              <w:cnfStyle w:val="000000000000" w:firstRow="0" w:lastRow="0" w:firstColumn="0" w:lastColumn="0" w:oddVBand="0" w:evenVBand="0" w:oddHBand="0" w:evenHBand="0" w:firstRowFirstColumn="0" w:firstRowLastColumn="0" w:lastRowFirstColumn="0" w:lastRowLastColumn="0"/>
              <w:rPr>
                <w:rFonts w:ascii="RijksoverheidSansText" w:hAnsi="RijksoverheidSansText" w:cs="Arial"/>
                <w:color w:val="000000"/>
                <w:spacing w:val="5"/>
                <w:szCs w:val="19"/>
                <w:lang w:val="nl-NL"/>
              </w:rPr>
            </w:pPr>
            <w:r w:rsidRPr="00C53CED">
              <w:rPr>
                <w:rFonts w:ascii="RijksoverheidSansText" w:hAnsi="RijksoverheidSansText" w:cs="Arial"/>
                <w:color w:val="000000"/>
                <w:spacing w:val="5"/>
                <w:szCs w:val="19"/>
                <w:lang w:val="nl-NL"/>
              </w:rPr>
              <w:t xml:space="preserve">Aanbestedende dienst wenst een beheerste Implementatie van de door Opdrachtnemer aangeboden </w:t>
            </w:r>
            <w:r>
              <w:rPr>
                <w:rFonts w:ascii="RijksoverheidSansText" w:hAnsi="RijksoverheidSansText" w:cs="Arial"/>
                <w:color w:val="000000"/>
                <w:spacing w:val="5"/>
                <w:szCs w:val="19"/>
                <w:lang w:val="nl-NL"/>
              </w:rPr>
              <w:t>Oplossing</w:t>
            </w:r>
            <w:r w:rsidRPr="00C53CED">
              <w:rPr>
                <w:rFonts w:ascii="RijksoverheidSansText" w:hAnsi="RijksoverheidSansText" w:cs="Arial"/>
                <w:color w:val="000000"/>
                <w:spacing w:val="5"/>
                <w:szCs w:val="19"/>
                <w:lang w:val="nl-NL"/>
              </w:rPr>
              <w:t xml:space="preserve">. De Implementatie dient als onlosmakelijk </w:t>
            </w:r>
            <w:r w:rsidRPr="00C53CED">
              <w:rPr>
                <w:rFonts w:ascii="RijksoverheidSansText" w:hAnsi="RijksoverheidSansText" w:cs="Arial"/>
                <w:color w:val="000000"/>
                <w:spacing w:val="5"/>
                <w:szCs w:val="19"/>
                <w:lang w:val="nl-NL"/>
              </w:rPr>
              <w:lastRenderedPageBreak/>
              <w:t>onderdeel van de Inschrijving gezien te worden en projectmatig te worden uitgevoerd binnen de gestelde kaders.</w:t>
            </w:r>
          </w:p>
          <w:p w14:paraId="51FBC414" w14:textId="77777777" w:rsidR="00E4665F" w:rsidRPr="00C53CED" w:rsidRDefault="00E4665F" w:rsidP="00773C1C">
            <w:pPr>
              <w:autoSpaceDE w:val="0"/>
              <w:autoSpaceDN w:val="0"/>
              <w:adjustRightInd w:val="0"/>
              <w:spacing w:line="360" w:lineRule="auto"/>
              <w:cnfStyle w:val="000000000000" w:firstRow="0" w:lastRow="0" w:firstColumn="0" w:lastColumn="0" w:oddVBand="0" w:evenVBand="0" w:oddHBand="0" w:evenHBand="0" w:firstRowFirstColumn="0" w:firstRowLastColumn="0" w:lastRowFirstColumn="0" w:lastRowLastColumn="0"/>
              <w:rPr>
                <w:rFonts w:ascii="RijksoverheidSansText" w:hAnsi="RijksoverheidSansText" w:cs="Arial"/>
                <w:color w:val="000000"/>
                <w:spacing w:val="5"/>
                <w:szCs w:val="19"/>
                <w:lang w:val="nl-NL"/>
              </w:rPr>
            </w:pPr>
          </w:p>
          <w:p w14:paraId="429E20D0" w14:textId="77777777" w:rsidR="00E4665F" w:rsidRPr="00C53CED" w:rsidRDefault="00E4665F" w:rsidP="00773C1C">
            <w:pPr>
              <w:autoSpaceDE w:val="0"/>
              <w:autoSpaceDN w:val="0"/>
              <w:adjustRightInd w:val="0"/>
              <w:spacing w:line="360" w:lineRule="auto"/>
              <w:cnfStyle w:val="000000000000" w:firstRow="0" w:lastRow="0" w:firstColumn="0" w:lastColumn="0" w:oddVBand="0" w:evenVBand="0" w:oddHBand="0" w:evenHBand="0" w:firstRowFirstColumn="0" w:firstRowLastColumn="0" w:lastRowFirstColumn="0" w:lastRowLastColumn="0"/>
              <w:rPr>
                <w:rFonts w:ascii="RijksoverheidSansText" w:hAnsi="RijksoverheidSansText" w:cs="Arial"/>
                <w:color w:val="000000"/>
                <w:spacing w:val="5"/>
                <w:szCs w:val="19"/>
                <w:lang w:val="nl-NL"/>
              </w:rPr>
            </w:pPr>
            <w:r w:rsidRPr="00C53CED">
              <w:rPr>
                <w:rFonts w:ascii="RijksoverheidSansText" w:hAnsi="RijksoverheidSansText" w:cs="Arial"/>
                <w:color w:val="000000"/>
                <w:spacing w:val="5"/>
                <w:szCs w:val="19"/>
                <w:lang w:val="nl-NL"/>
              </w:rPr>
              <w:t xml:space="preserve">Het Plan van Aanpak (PvA) heeft betrekking op de Implementatie </w:t>
            </w:r>
            <w:r>
              <w:rPr>
                <w:rFonts w:ascii="RijksoverheidSansText" w:hAnsi="RijksoverheidSansText" w:cs="Arial"/>
                <w:color w:val="000000"/>
                <w:spacing w:val="5"/>
                <w:szCs w:val="19"/>
                <w:lang w:val="nl-NL"/>
              </w:rPr>
              <w:t>vanaf ondertekening van de O</w:t>
            </w:r>
            <w:r w:rsidRPr="00C53CED">
              <w:rPr>
                <w:rFonts w:ascii="RijksoverheidSansText" w:hAnsi="RijksoverheidSansText" w:cs="Arial"/>
                <w:color w:val="000000"/>
                <w:spacing w:val="5"/>
                <w:szCs w:val="19"/>
                <w:lang w:val="nl-NL"/>
              </w:rPr>
              <w:t>vereenkomst tot en met het moment waarop de laatste Acceptatietest(en) worden uitgevoerd en positief zijn afgerond. De Acceptatietesten worden uitgevoerd door de Opdrachtgever. Opdrachtnemer dient wel ondersteuning te leveren bij de Acceptatietesten en eventuele Bevindingen op te lossen.</w:t>
            </w:r>
          </w:p>
          <w:p w14:paraId="475D9478" w14:textId="77777777" w:rsidR="00E4665F" w:rsidRPr="00C53CED" w:rsidRDefault="00E4665F" w:rsidP="00773C1C">
            <w:pPr>
              <w:autoSpaceDE w:val="0"/>
              <w:autoSpaceDN w:val="0"/>
              <w:adjustRightInd w:val="0"/>
              <w:spacing w:line="360" w:lineRule="auto"/>
              <w:cnfStyle w:val="000000000000" w:firstRow="0" w:lastRow="0" w:firstColumn="0" w:lastColumn="0" w:oddVBand="0" w:evenVBand="0" w:oddHBand="0" w:evenHBand="0" w:firstRowFirstColumn="0" w:firstRowLastColumn="0" w:lastRowFirstColumn="0" w:lastRowLastColumn="0"/>
              <w:rPr>
                <w:rFonts w:ascii="RijksoverheidSansText" w:hAnsi="RijksoverheidSansText" w:cs="Arial"/>
                <w:b/>
                <w:color w:val="000000"/>
                <w:spacing w:val="5"/>
                <w:szCs w:val="19"/>
                <w:lang w:val="nl-NL"/>
              </w:rPr>
            </w:pPr>
          </w:p>
          <w:p w14:paraId="6C158F51" w14:textId="77777777" w:rsidR="00E4665F" w:rsidRPr="00C53CED" w:rsidRDefault="00E4665F" w:rsidP="00773C1C">
            <w:pPr>
              <w:autoSpaceDE w:val="0"/>
              <w:autoSpaceDN w:val="0"/>
              <w:adjustRightInd w:val="0"/>
              <w:spacing w:line="360" w:lineRule="auto"/>
              <w:cnfStyle w:val="000000000000" w:firstRow="0" w:lastRow="0" w:firstColumn="0" w:lastColumn="0" w:oddVBand="0" w:evenVBand="0" w:oddHBand="0" w:evenHBand="0" w:firstRowFirstColumn="0" w:firstRowLastColumn="0" w:lastRowFirstColumn="0" w:lastRowLastColumn="0"/>
              <w:rPr>
                <w:rFonts w:ascii="RijksoverheidSansText" w:hAnsi="RijksoverheidSansText" w:cs="Arial"/>
                <w:b/>
                <w:color w:val="000000"/>
                <w:spacing w:val="5"/>
                <w:szCs w:val="19"/>
                <w:lang w:val="nl-NL"/>
              </w:rPr>
            </w:pPr>
            <w:r w:rsidRPr="00C53CED">
              <w:rPr>
                <w:rFonts w:ascii="RijksoverheidSansText" w:hAnsi="RijksoverheidSansText" w:cs="Arial"/>
                <w:b/>
                <w:color w:val="000000"/>
                <w:spacing w:val="5"/>
                <w:szCs w:val="19"/>
                <w:lang w:val="nl-NL"/>
              </w:rPr>
              <w:t>Vraag</w:t>
            </w:r>
          </w:p>
          <w:p w14:paraId="1227FA75" w14:textId="77777777" w:rsidR="00E4665F" w:rsidRPr="00C53CED" w:rsidRDefault="00E4665F" w:rsidP="00773C1C">
            <w:pPr>
              <w:autoSpaceDE w:val="0"/>
              <w:autoSpaceDN w:val="0"/>
              <w:adjustRightInd w:val="0"/>
              <w:spacing w:line="360" w:lineRule="auto"/>
              <w:cnfStyle w:val="000000000000" w:firstRow="0" w:lastRow="0" w:firstColumn="0" w:lastColumn="0" w:oddVBand="0" w:evenVBand="0" w:oddHBand="0" w:evenHBand="0" w:firstRowFirstColumn="0" w:firstRowLastColumn="0" w:lastRowFirstColumn="0" w:lastRowLastColumn="0"/>
              <w:rPr>
                <w:rFonts w:ascii="RijksoverheidSansText" w:hAnsi="RijksoverheidSansText" w:cs="Arial"/>
                <w:color w:val="000000"/>
                <w:spacing w:val="5"/>
                <w:szCs w:val="19"/>
                <w:lang w:val="nl-NL"/>
              </w:rPr>
            </w:pPr>
            <w:r w:rsidRPr="00C53CED">
              <w:rPr>
                <w:rFonts w:ascii="RijksoverheidSansText" w:hAnsi="RijksoverheidSansText" w:cs="Arial"/>
                <w:color w:val="000000"/>
                <w:spacing w:val="5"/>
                <w:szCs w:val="19"/>
                <w:lang w:val="nl-NL"/>
              </w:rPr>
              <w:t xml:space="preserve">Inschrijver wordt gevraagd om een plan van aanpak uit te werken waarin wordt beschreven op welke wijze Inschrijver de </w:t>
            </w:r>
            <w:r>
              <w:rPr>
                <w:rFonts w:ascii="RijksoverheidSansText" w:hAnsi="RijksoverheidSansText" w:cs="Arial"/>
                <w:color w:val="000000"/>
                <w:spacing w:val="5"/>
                <w:szCs w:val="19"/>
                <w:lang w:val="nl-NL"/>
              </w:rPr>
              <w:t>Oplossing</w:t>
            </w:r>
            <w:r w:rsidRPr="00C53CED">
              <w:rPr>
                <w:rFonts w:ascii="RijksoverheidSansText" w:hAnsi="RijksoverheidSansText" w:cs="Arial"/>
                <w:color w:val="000000"/>
                <w:spacing w:val="5"/>
                <w:szCs w:val="19"/>
                <w:lang w:val="nl-NL"/>
              </w:rPr>
              <w:t xml:space="preserve"> gaat realiseren.</w:t>
            </w:r>
          </w:p>
          <w:p w14:paraId="22C020DD" w14:textId="77777777" w:rsidR="00E4665F" w:rsidRPr="00C53CED" w:rsidRDefault="00E4665F" w:rsidP="00773C1C">
            <w:pPr>
              <w:autoSpaceDE w:val="0"/>
              <w:autoSpaceDN w:val="0"/>
              <w:adjustRightInd w:val="0"/>
              <w:spacing w:line="360" w:lineRule="auto"/>
              <w:cnfStyle w:val="000000000000" w:firstRow="0" w:lastRow="0" w:firstColumn="0" w:lastColumn="0" w:oddVBand="0" w:evenVBand="0" w:oddHBand="0" w:evenHBand="0" w:firstRowFirstColumn="0" w:firstRowLastColumn="0" w:lastRowFirstColumn="0" w:lastRowLastColumn="0"/>
              <w:rPr>
                <w:rFonts w:ascii="RijksoverheidSansText" w:hAnsi="RijksoverheidSansText" w:cs="Arial"/>
                <w:color w:val="000000"/>
                <w:spacing w:val="5"/>
                <w:szCs w:val="19"/>
                <w:lang w:val="nl-NL"/>
              </w:rPr>
            </w:pPr>
          </w:p>
          <w:p w14:paraId="3FB98744" w14:textId="77777777" w:rsidR="00E4665F" w:rsidRPr="00C53CED" w:rsidRDefault="00E4665F" w:rsidP="00773C1C">
            <w:pPr>
              <w:autoSpaceDE w:val="0"/>
              <w:autoSpaceDN w:val="0"/>
              <w:adjustRightInd w:val="0"/>
              <w:spacing w:line="360" w:lineRule="auto"/>
              <w:cnfStyle w:val="000000000000" w:firstRow="0" w:lastRow="0" w:firstColumn="0" w:lastColumn="0" w:oddVBand="0" w:evenVBand="0" w:oddHBand="0" w:evenHBand="0" w:firstRowFirstColumn="0" w:firstRowLastColumn="0" w:lastRowFirstColumn="0" w:lastRowLastColumn="0"/>
              <w:rPr>
                <w:rFonts w:ascii="RijksoverheidSansText" w:hAnsi="RijksoverheidSansText" w:cs="Arial"/>
                <w:color w:val="000000"/>
                <w:spacing w:val="5"/>
                <w:szCs w:val="19"/>
                <w:lang w:val="nl-NL"/>
              </w:rPr>
            </w:pPr>
            <w:r w:rsidRPr="00C53CED">
              <w:rPr>
                <w:rFonts w:ascii="RijksoverheidSansText" w:hAnsi="RijksoverheidSansText" w:cs="Arial"/>
                <w:color w:val="000000"/>
                <w:spacing w:val="5"/>
                <w:szCs w:val="19"/>
                <w:lang w:val="nl-NL"/>
              </w:rPr>
              <w:t>Opdrachtgever verwacht een uitwerking van de Inschrijver op ten minste de volgende onderwerpen:</w:t>
            </w:r>
          </w:p>
          <w:p w14:paraId="4B871265" w14:textId="77777777" w:rsidR="00E4665F" w:rsidRPr="00C53CED" w:rsidRDefault="00E4665F" w:rsidP="00773C1C">
            <w:pPr>
              <w:pStyle w:val="Lijstalinea"/>
              <w:numPr>
                <w:ilvl w:val="0"/>
                <w:numId w:val="6"/>
              </w:numPr>
              <w:spacing w:after="60" w:line="360" w:lineRule="auto"/>
              <w:cnfStyle w:val="000000000000" w:firstRow="0" w:lastRow="0" w:firstColumn="0" w:lastColumn="0" w:oddVBand="0" w:evenVBand="0" w:oddHBand="0" w:evenHBand="0" w:firstRowFirstColumn="0" w:firstRowLastColumn="0" w:lastRowFirstColumn="0" w:lastRowLastColumn="0"/>
              <w:rPr>
                <w:rFonts w:ascii="RijksoverheidSansText" w:hAnsi="RijksoverheidSansText" w:cs="Arial"/>
                <w:color w:val="000000"/>
                <w:spacing w:val="5"/>
                <w:szCs w:val="19"/>
              </w:rPr>
            </w:pPr>
            <w:r w:rsidRPr="00C53CED">
              <w:rPr>
                <w:rFonts w:ascii="RijksoverheidSansText" w:hAnsi="RijksoverheidSansText" w:cs="Arial"/>
                <w:color w:val="000000"/>
                <w:spacing w:val="5"/>
                <w:szCs w:val="19"/>
              </w:rPr>
              <w:t xml:space="preserve">Scope </w:t>
            </w:r>
            <w:r>
              <w:rPr>
                <w:rFonts w:ascii="RijksoverheidSansText" w:hAnsi="RijksoverheidSansText" w:cs="Arial"/>
                <w:color w:val="000000"/>
                <w:spacing w:val="5"/>
                <w:szCs w:val="19"/>
              </w:rPr>
              <w:t>van de Implementatie</w:t>
            </w:r>
            <w:r w:rsidRPr="00C53CED">
              <w:rPr>
                <w:rFonts w:ascii="RijksoverheidSansText" w:hAnsi="RijksoverheidSansText" w:cs="Arial"/>
                <w:color w:val="000000"/>
                <w:spacing w:val="5"/>
                <w:szCs w:val="19"/>
              </w:rPr>
              <w:t>;</w:t>
            </w:r>
          </w:p>
          <w:p w14:paraId="17D98C9A" w14:textId="77777777" w:rsidR="00E4665F" w:rsidRPr="00E64829" w:rsidRDefault="00E4665F" w:rsidP="00773C1C">
            <w:pPr>
              <w:pStyle w:val="Lijstalinea"/>
              <w:numPr>
                <w:ilvl w:val="0"/>
                <w:numId w:val="6"/>
              </w:numPr>
              <w:spacing w:after="60" w:line="360" w:lineRule="auto"/>
              <w:cnfStyle w:val="000000000000" w:firstRow="0" w:lastRow="0" w:firstColumn="0" w:lastColumn="0" w:oddVBand="0" w:evenVBand="0" w:oddHBand="0" w:evenHBand="0" w:firstRowFirstColumn="0" w:firstRowLastColumn="0" w:lastRowFirstColumn="0" w:lastRowLastColumn="0"/>
              <w:rPr>
                <w:rFonts w:ascii="RijksoverheidSansText" w:hAnsi="RijksoverheidSansText" w:cs="Arial"/>
                <w:color w:val="000000"/>
                <w:spacing w:val="5"/>
                <w:szCs w:val="19"/>
                <w:lang w:val="nl-NL"/>
              </w:rPr>
            </w:pPr>
            <w:r w:rsidRPr="00E64829">
              <w:rPr>
                <w:rFonts w:ascii="RijksoverheidSansText" w:hAnsi="RijksoverheidSansText" w:cs="Arial"/>
                <w:color w:val="000000"/>
                <w:spacing w:val="5"/>
                <w:szCs w:val="19"/>
                <w:lang w:val="nl-NL"/>
              </w:rPr>
              <w:t xml:space="preserve">De projectaanpak voor de Implementatie (inclusief Acceptatie) van de </w:t>
            </w:r>
            <w:r>
              <w:rPr>
                <w:rFonts w:ascii="RijksoverheidSansText" w:hAnsi="RijksoverheidSansText" w:cs="Arial"/>
                <w:color w:val="000000"/>
                <w:spacing w:val="5"/>
                <w:szCs w:val="19"/>
                <w:lang w:val="nl-NL"/>
              </w:rPr>
              <w:t>Oplossing</w:t>
            </w:r>
            <w:r w:rsidRPr="00E64829">
              <w:rPr>
                <w:rFonts w:ascii="RijksoverheidSansText" w:hAnsi="RijksoverheidSansText" w:cs="Arial"/>
                <w:color w:val="000000"/>
                <w:spacing w:val="5"/>
                <w:szCs w:val="19"/>
                <w:lang w:val="nl-NL"/>
              </w:rPr>
              <w:t>;</w:t>
            </w:r>
          </w:p>
          <w:p w14:paraId="0FF3B69B" w14:textId="77777777" w:rsidR="00E4665F" w:rsidRPr="006379BA" w:rsidRDefault="00E4665F" w:rsidP="00773C1C">
            <w:pPr>
              <w:pStyle w:val="Lijstalinea"/>
              <w:numPr>
                <w:ilvl w:val="0"/>
                <w:numId w:val="6"/>
              </w:numPr>
              <w:spacing w:after="60" w:line="360" w:lineRule="auto"/>
              <w:cnfStyle w:val="000000000000" w:firstRow="0" w:lastRow="0" w:firstColumn="0" w:lastColumn="0" w:oddVBand="0" w:evenVBand="0" w:oddHBand="0" w:evenHBand="0" w:firstRowFirstColumn="0" w:firstRowLastColumn="0" w:lastRowFirstColumn="0" w:lastRowLastColumn="0"/>
              <w:rPr>
                <w:rFonts w:ascii="RijksoverheidSansText" w:hAnsi="RijksoverheidSansText" w:cs="Arial"/>
                <w:color w:val="000000"/>
                <w:spacing w:val="5"/>
                <w:szCs w:val="19"/>
                <w:lang w:val="nl-NL"/>
              </w:rPr>
            </w:pPr>
            <w:r w:rsidRPr="00C73E67">
              <w:rPr>
                <w:rFonts w:ascii="RijksoverheidSansText" w:hAnsi="RijksoverheidSansText" w:cs="Arial"/>
                <w:color w:val="000000"/>
                <w:spacing w:val="5"/>
                <w:szCs w:val="19"/>
                <w:lang w:val="nl-NL"/>
              </w:rPr>
              <w:t>Mijlpalenplanning inclusief deliverables (waaronder de Koppelingen uit hoofdstuk 2.2) plus verwachte</w:t>
            </w:r>
            <w:r w:rsidRPr="006379BA">
              <w:rPr>
                <w:rFonts w:ascii="RijksoverheidSansText" w:hAnsi="RijksoverheidSansText" w:cs="Arial"/>
                <w:color w:val="000000"/>
                <w:spacing w:val="5"/>
                <w:szCs w:val="19"/>
                <w:lang w:val="nl-NL"/>
              </w:rPr>
              <w:t xml:space="preserve"> inzet per rol van de Opdrachtgever;</w:t>
            </w:r>
          </w:p>
          <w:p w14:paraId="13B116CD" w14:textId="77777777" w:rsidR="00E4665F" w:rsidRPr="006379BA" w:rsidRDefault="00E4665F" w:rsidP="00773C1C">
            <w:pPr>
              <w:pStyle w:val="Lijstalinea"/>
              <w:numPr>
                <w:ilvl w:val="0"/>
                <w:numId w:val="6"/>
              </w:numPr>
              <w:spacing w:after="60" w:line="360" w:lineRule="auto"/>
              <w:cnfStyle w:val="000000000000" w:firstRow="0" w:lastRow="0" w:firstColumn="0" w:lastColumn="0" w:oddVBand="0" w:evenVBand="0" w:oddHBand="0" w:evenHBand="0" w:firstRowFirstColumn="0" w:firstRowLastColumn="0" w:lastRowFirstColumn="0" w:lastRowLastColumn="0"/>
              <w:rPr>
                <w:rFonts w:ascii="RijksoverheidSansText" w:hAnsi="RijksoverheidSansText" w:cs="Arial"/>
                <w:color w:val="000000"/>
                <w:spacing w:val="5"/>
                <w:szCs w:val="19"/>
              </w:rPr>
            </w:pPr>
            <w:r w:rsidRPr="006379BA">
              <w:rPr>
                <w:rFonts w:ascii="RijksoverheidSansText" w:hAnsi="RijksoverheidSansText" w:cs="Arial"/>
                <w:color w:val="000000"/>
                <w:spacing w:val="5"/>
                <w:szCs w:val="19"/>
              </w:rPr>
              <w:t>De projectorganisatie;</w:t>
            </w:r>
          </w:p>
          <w:p w14:paraId="0BC47CAF" w14:textId="77777777" w:rsidR="00E4665F" w:rsidRPr="00C53CED" w:rsidRDefault="00E4665F" w:rsidP="00773C1C">
            <w:pPr>
              <w:pStyle w:val="Lijstalinea"/>
              <w:numPr>
                <w:ilvl w:val="0"/>
                <w:numId w:val="6"/>
              </w:numPr>
              <w:spacing w:after="60" w:line="360" w:lineRule="auto"/>
              <w:cnfStyle w:val="000000000000" w:firstRow="0" w:lastRow="0" w:firstColumn="0" w:lastColumn="0" w:oddVBand="0" w:evenVBand="0" w:oddHBand="0" w:evenHBand="0" w:firstRowFirstColumn="0" w:firstRowLastColumn="0" w:lastRowFirstColumn="0" w:lastRowLastColumn="0"/>
              <w:rPr>
                <w:rFonts w:ascii="RijksoverheidSansText" w:hAnsi="RijksoverheidSansText" w:cs="Arial"/>
                <w:color w:val="000000"/>
                <w:spacing w:val="5"/>
                <w:szCs w:val="19"/>
              </w:rPr>
            </w:pPr>
            <w:r w:rsidRPr="00C53CED">
              <w:rPr>
                <w:rFonts w:ascii="RijksoverheidSansText" w:hAnsi="RijksoverheidSansText" w:cs="Arial"/>
                <w:color w:val="000000"/>
                <w:spacing w:val="5"/>
                <w:szCs w:val="19"/>
              </w:rPr>
              <w:t>Best practices voor Implementatie;</w:t>
            </w:r>
          </w:p>
          <w:p w14:paraId="0BF0009F" w14:textId="77777777" w:rsidR="00E4665F" w:rsidRPr="00C53CED" w:rsidRDefault="00E4665F" w:rsidP="00773C1C">
            <w:pPr>
              <w:pStyle w:val="Lijstalinea"/>
              <w:numPr>
                <w:ilvl w:val="0"/>
                <w:numId w:val="6"/>
              </w:numPr>
              <w:spacing w:after="60" w:line="360" w:lineRule="auto"/>
              <w:cnfStyle w:val="000000000000" w:firstRow="0" w:lastRow="0" w:firstColumn="0" w:lastColumn="0" w:oddVBand="0" w:evenVBand="0" w:oddHBand="0" w:evenHBand="0" w:firstRowFirstColumn="0" w:firstRowLastColumn="0" w:lastRowFirstColumn="0" w:lastRowLastColumn="0"/>
              <w:rPr>
                <w:rFonts w:ascii="RijksoverheidSansText" w:hAnsi="RijksoverheidSansText" w:cs="Arial"/>
                <w:color w:val="000000"/>
                <w:spacing w:val="5"/>
                <w:szCs w:val="19"/>
              </w:rPr>
            </w:pPr>
            <w:r w:rsidRPr="00C53CED">
              <w:rPr>
                <w:rFonts w:ascii="RijksoverheidSansText" w:hAnsi="RijksoverheidSansText" w:cs="Arial"/>
                <w:color w:val="000000"/>
                <w:spacing w:val="5"/>
                <w:szCs w:val="19"/>
              </w:rPr>
              <w:t>Aanpak Risicomanagement;</w:t>
            </w:r>
          </w:p>
          <w:p w14:paraId="11548C56" w14:textId="77777777" w:rsidR="00E4665F" w:rsidRPr="00E64829" w:rsidRDefault="00E4665F" w:rsidP="00773C1C">
            <w:pPr>
              <w:pStyle w:val="Lijstalinea"/>
              <w:numPr>
                <w:ilvl w:val="0"/>
                <w:numId w:val="6"/>
              </w:numPr>
              <w:spacing w:after="60" w:line="360" w:lineRule="auto"/>
              <w:cnfStyle w:val="000000000000" w:firstRow="0" w:lastRow="0" w:firstColumn="0" w:lastColumn="0" w:oddVBand="0" w:evenVBand="0" w:oddHBand="0" w:evenHBand="0" w:firstRowFirstColumn="0" w:firstRowLastColumn="0" w:lastRowFirstColumn="0" w:lastRowLastColumn="0"/>
              <w:rPr>
                <w:rFonts w:ascii="RijksoverheidSansText" w:hAnsi="RijksoverheidSansText" w:cs="Arial"/>
                <w:color w:val="000000"/>
                <w:spacing w:val="5"/>
                <w:szCs w:val="19"/>
                <w:lang w:val="nl-NL"/>
              </w:rPr>
            </w:pPr>
            <w:r w:rsidRPr="00E64829">
              <w:rPr>
                <w:rFonts w:ascii="RijksoverheidSansText" w:hAnsi="RijksoverheidSansText" w:cs="Arial"/>
                <w:color w:val="000000"/>
                <w:spacing w:val="5"/>
                <w:szCs w:val="19"/>
                <w:lang w:val="nl-NL"/>
              </w:rPr>
              <w:t>Voorgestelde maatregelen om continuïteit van dienstverlening te borgen;</w:t>
            </w:r>
          </w:p>
          <w:p w14:paraId="73987809" w14:textId="77777777" w:rsidR="00E4665F" w:rsidRPr="00E64829" w:rsidRDefault="00E4665F" w:rsidP="00773C1C">
            <w:pPr>
              <w:pStyle w:val="Lijstalinea"/>
              <w:numPr>
                <w:ilvl w:val="0"/>
                <w:numId w:val="6"/>
              </w:numPr>
              <w:spacing w:after="60" w:line="360" w:lineRule="auto"/>
              <w:cnfStyle w:val="000000000000" w:firstRow="0" w:lastRow="0" w:firstColumn="0" w:lastColumn="0" w:oddVBand="0" w:evenVBand="0" w:oddHBand="0" w:evenHBand="0" w:firstRowFirstColumn="0" w:firstRowLastColumn="0" w:lastRowFirstColumn="0" w:lastRowLastColumn="0"/>
              <w:rPr>
                <w:rFonts w:ascii="RijksoverheidSansText" w:hAnsi="RijksoverheidSansText" w:cs="Arial"/>
                <w:color w:val="000000"/>
                <w:spacing w:val="5"/>
                <w:szCs w:val="19"/>
                <w:lang w:val="nl-NL"/>
              </w:rPr>
            </w:pPr>
            <w:r w:rsidRPr="00E64829">
              <w:rPr>
                <w:rFonts w:ascii="RijksoverheidSansText" w:hAnsi="RijksoverheidSansText" w:cs="Arial"/>
                <w:color w:val="000000"/>
                <w:spacing w:val="5"/>
                <w:szCs w:val="19"/>
                <w:lang w:val="nl-NL"/>
              </w:rPr>
              <w:t>Randvoorwaarden/uitgangspunten ten behoeve van een succesvolle Implementatie;</w:t>
            </w:r>
          </w:p>
          <w:p w14:paraId="3B41E556" w14:textId="77777777" w:rsidR="00E4665F" w:rsidRPr="00E64829" w:rsidRDefault="00E4665F" w:rsidP="00773C1C">
            <w:pPr>
              <w:pStyle w:val="Lijstalinea"/>
              <w:numPr>
                <w:ilvl w:val="0"/>
                <w:numId w:val="6"/>
              </w:numPr>
              <w:spacing w:after="60" w:line="360" w:lineRule="auto"/>
              <w:cnfStyle w:val="000000000000" w:firstRow="0" w:lastRow="0" w:firstColumn="0" w:lastColumn="0" w:oddVBand="0" w:evenVBand="0" w:oddHBand="0" w:evenHBand="0" w:firstRowFirstColumn="0" w:firstRowLastColumn="0" w:lastRowFirstColumn="0" w:lastRowLastColumn="0"/>
              <w:rPr>
                <w:rFonts w:ascii="RijksoverheidSansText" w:hAnsi="RijksoverheidSansText" w:cs="Arial"/>
                <w:color w:val="000000"/>
                <w:spacing w:val="5"/>
                <w:szCs w:val="19"/>
                <w:lang w:val="nl-NL"/>
              </w:rPr>
            </w:pPr>
            <w:r w:rsidRPr="00E64829">
              <w:rPr>
                <w:rFonts w:ascii="RijksoverheidSansText" w:hAnsi="RijksoverheidSansText" w:cs="Arial"/>
                <w:color w:val="000000"/>
                <w:spacing w:val="5"/>
                <w:szCs w:val="19"/>
                <w:lang w:val="nl-NL"/>
              </w:rPr>
              <w:t xml:space="preserve">Opleiding &amp; training van de </w:t>
            </w:r>
            <w:r>
              <w:rPr>
                <w:rFonts w:ascii="RijksoverheidSansText" w:hAnsi="RijksoverheidSansText" w:cs="Arial"/>
                <w:color w:val="000000"/>
                <w:spacing w:val="5"/>
                <w:szCs w:val="19"/>
                <w:lang w:val="nl-NL"/>
              </w:rPr>
              <w:t xml:space="preserve">Functioneel Beheerders en </w:t>
            </w:r>
            <w:r w:rsidRPr="00E64829">
              <w:rPr>
                <w:rFonts w:ascii="RijksoverheidSansText" w:hAnsi="RijksoverheidSansText" w:cs="Arial"/>
                <w:color w:val="000000"/>
                <w:spacing w:val="5"/>
                <w:szCs w:val="19"/>
                <w:lang w:val="nl-NL"/>
              </w:rPr>
              <w:t xml:space="preserve">Gebruikers van de Opdrachtgever; </w:t>
            </w:r>
          </w:p>
          <w:p w14:paraId="6A07D5A7" w14:textId="77777777" w:rsidR="00E4665F" w:rsidRPr="00C53CED" w:rsidRDefault="00E4665F" w:rsidP="00773C1C">
            <w:pPr>
              <w:pStyle w:val="Lijstalinea"/>
              <w:numPr>
                <w:ilvl w:val="0"/>
                <w:numId w:val="6"/>
              </w:numPr>
              <w:spacing w:after="60" w:line="360" w:lineRule="auto"/>
              <w:cnfStyle w:val="000000000000" w:firstRow="0" w:lastRow="0" w:firstColumn="0" w:lastColumn="0" w:oddVBand="0" w:evenVBand="0" w:oddHBand="0" w:evenHBand="0" w:firstRowFirstColumn="0" w:firstRowLastColumn="0" w:lastRowFirstColumn="0" w:lastRowLastColumn="0"/>
              <w:rPr>
                <w:rFonts w:ascii="RijksoverheidSansText" w:hAnsi="RijksoverheidSansText" w:cs="Arial"/>
                <w:color w:val="000000"/>
                <w:spacing w:val="5"/>
                <w:szCs w:val="19"/>
              </w:rPr>
            </w:pPr>
            <w:r w:rsidRPr="00C53CED">
              <w:rPr>
                <w:rFonts w:ascii="RijksoverheidSansText" w:hAnsi="RijksoverheidSansText" w:cs="Arial"/>
                <w:color w:val="000000"/>
                <w:spacing w:val="5"/>
                <w:szCs w:val="19"/>
              </w:rPr>
              <w:t>Test- en acceptatieproces;</w:t>
            </w:r>
          </w:p>
          <w:p w14:paraId="499C5776" w14:textId="77777777" w:rsidR="00E4665F" w:rsidRPr="00E64829" w:rsidRDefault="00E4665F" w:rsidP="00773C1C">
            <w:pPr>
              <w:pStyle w:val="Lijstalinea"/>
              <w:numPr>
                <w:ilvl w:val="0"/>
                <w:numId w:val="6"/>
              </w:numPr>
              <w:spacing w:after="60" w:line="360" w:lineRule="auto"/>
              <w:cnfStyle w:val="000000000000" w:firstRow="0" w:lastRow="0" w:firstColumn="0" w:lastColumn="0" w:oddVBand="0" w:evenVBand="0" w:oddHBand="0" w:evenHBand="0" w:firstRowFirstColumn="0" w:firstRowLastColumn="0" w:lastRowFirstColumn="0" w:lastRowLastColumn="0"/>
              <w:rPr>
                <w:rFonts w:ascii="RijksoverheidSansText" w:hAnsi="RijksoverheidSansText" w:cs="Arial"/>
                <w:color w:val="000000"/>
                <w:spacing w:val="5"/>
                <w:szCs w:val="19"/>
                <w:lang w:val="nl-NL"/>
              </w:rPr>
            </w:pPr>
            <w:r w:rsidRPr="00E64829">
              <w:rPr>
                <w:rFonts w:ascii="RijksoverheidSansText" w:hAnsi="RijksoverheidSansText" w:cs="Arial"/>
                <w:color w:val="000000"/>
                <w:spacing w:val="5"/>
                <w:szCs w:val="19"/>
                <w:lang w:val="nl-NL"/>
              </w:rPr>
              <w:t>Communicatie met stakeholders van de Opdrachtgever.</w:t>
            </w:r>
          </w:p>
          <w:p w14:paraId="0DD42402" w14:textId="77777777" w:rsidR="00E4665F" w:rsidRPr="00C53CED" w:rsidRDefault="00E4665F" w:rsidP="00773C1C">
            <w:pPr>
              <w:autoSpaceDE w:val="0"/>
              <w:autoSpaceDN w:val="0"/>
              <w:adjustRightInd w:val="0"/>
              <w:spacing w:line="360" w:lineRule="auto"/>
              <w:cnfStyle w:val="000000000000" w:firstRow="0" w:lastRow="0" w:firstColumn="0" w:lastColumn="0" w:oddVBand="0" w:evenVBand="0" w:oddHBand="0" w:evenHBand="0" w:firstRowFirstColumn="0" w:firstRowLastColumn="0" w:lastRowFirstColumn="0" w:lastRowLastColumn="0"/>
              <w:rPr>
                <w:rFonts w:ascii="RijksoverheidSansText" w:hAnsi="RijksoverheidSansText" w:cs="Arial"/>
                <w:color w:val="000000"/>
                <w:spacing w:val="5"/>
                <w:szCs w:val="19"/>
                <w:lang w:val="nl-NL"/>
              </w:rPr>
            </w:pPr>
          </w:p>
          <w:p w14:paraId="1E7627E9" w14:textId="77777777" w:rsidR="00E4665F" w:rsidRPr="00C53CED" w:rsidRDefault="00E4665F" w:rsidP="00773C1C">
            <w:pPr>
              <w:autoSpaceDE w:val="0"/>
              <w:autoSpaceDN w:val="0"/>
              <w:adjustRightInd w:val="0"/>
              <w:spacing w:line="360" w:lineRule="auto"/>
              <w:cnfStyle w:val="000000000000" w:firstRow="0" w:lastRow="0" w:firstColumn="0" w:lastColumn="0" w:oddVBand="0" w:evenVBand="0" w:oddHBand="0" w:evenHBand="0" w:firstRowFirstColumn="0" w:firstRowLastColumn="0" w:lastRowFirstColumn="0" w:lastRowLastColumn="0"/>
              <w:rPr>
                <w:rFonts w:ascii="RijksoverheidSansText" w:hAnsi="RijksoverheidSansText" w:cs="Arial"/>
                <w:color w:val="000000"/>
                <w:spacing w:val="5"/>
                <w:szCs w:val="19"/>
                <w:lang w:val="nl-NL"/>
              </w:rPr>
            </w:pPr>
            <w:r w:rsidRPr="00C53CED">
              <w:rPr>
                <w:rFonts w:ascii="RijksoverheidSansText" w:hAnsi="RijksoverheidSansText" w:cs="Arial"/>
                <w:color w:val="000000"/>
                <w:spacing w:val="5"/>
                <w:szCs w:val="19"/>
                <w:lang w:val="nl-NL"/>
              </w:rPr>
              <w:t>U dient hierbij rekening te houden met hetgeen in de Aanbestedingsstukken verwoord is.</w:t>
            </w:r>
          </w:p>
          <w:p w14:paraId="35E5DE8D" w14:textId="77777777" w:rsidR="00E4665F" w:rsidRPr="00C53CED" w:rsidRDefault="00E4665F" w:rsidP="00773C1C">
            <w:pPr>
              <w:autoSpaceDE w:val="0"/>
              <w:autoSpaceDN w:val="0"/>
              <w:adjustRightInd w:val="0"/>
              <w:spacing w:line="360" w:lineRule="auto"/>
              <w:cnfStyle w:val="000000000000" w:firstRow="0" w:lastRow="0" w:firstColumn="0" w:lastColumn="0" w:oddVBand="0" w:evenVBand="0" w:oddHBand="0" w:evenHBand="0" w:firstRowFirstColumn="0" w:firstRowLastColumn="0" w:lastRowFirstColumn="0" w:lastRowLastColumn="0"/>
              <w:rPr>
                <w:rFonts w:ascii="RijksoverheidSansText" w:hAnsi="RijksoverheidSansText" w:cs="Arial"/>
                <w:color w:val="000000"/>
                <w:spacing w:val="5"/>
                <w:szCs w:val="19"/>
                <w:lang w:val="nl-NL"/>
              </w:rPr>
            </w:pPr>
          </w:p>
          <w:p w14:paraId="4E9796F2" w14:textId="77777777" w:rsidR="00E4665F" w:rsidRPr="00C53CED" w:rsidRDefault="00E4665F" w:rsidP="00773C1C">
            <w:pPr>
              <w:autoSpaceDE w:val="0"/>
              <w:autoSpaceDN w:val="0"/>
              <w:adjustRightInd w:val="0"/>
              <w:spacing w:line="360" w:lineRule="auto"/>
              <w:cnfStyle w:val="000000000000" w:firstRow="0" w:lastRow="0" w:firstColumn="0" w:lastColumn="0" w:oddVBand="0" w:evenVBand="0" w:oddHBand="0" w:evenHBand="0" w:firstRowFirstColumn="0" w:firstRowLastColumn="0" w:lastRowFirstColumn="0" w:lastRowLastColumn="0"/>
              <w:rPr>
                <w:rFonts w:ascii="RijksoverheidSansText" w:hAnsi="RijksoverheidSansText" w:cs="Arial"/>
                <w:color w:val="000000"/>
                <w:spacing w:val="5"/>
                <w:szCs w:val="19"/>
                <w:lang w:val="nl-NL"/>
              </w:rPr>
            </w:pPr>
            <w:r w:rsidRPr="00C53CED">
              <w:rPr>
                <w:rFonts w:ascii="RijksoverheidSansText" w:hAnsi="RijksoverheidSansText" w:cs="Arial"/>
                <w:color w:val="000000"/>
                <w:spacing w:val="5"/>
                <w:szCs w:val="19"/>
                <w:lang w:val="nl-NL"/>
              </w:rPr>
              <w:t>In uw uitwerking dient u de bovenstaande onderwerpen per punt uit te werken.</w:t>
            </w:r>
            <w:r>
              <w:rPr>
                <w:rFonts w:ascii="RijksoverheidSansText" w:hAnsi="RijksoverheidSansText" w:cs="Arial"/>
                <w:color w:val="000000"/>
                <w:spacing w:val="5"/>
                <w:szCs w:val="19"/>
                <w:lang w:val="nl-NL"/>
              </w:rPr>
              <w:t xml:space="preserve"> </w:t>
            </w:r>
            <w:r w:rsidRPr="00C53CED">
              <w:rPr>
                <w:rFonts w:ascii="RijksoverheidSansText" w:hAnsi="RijksoverheidSansText" w:cs="Arial"/>
                <w:color w:val="000000"/>
                <w:spacing w:val="5"/>
                <w:szCs w:val="19"/>
                <w:lang w:val="nl-NL"/>
              </w:rPr>
              <w:t>Het totale voorstel, inclusief eventuele bijlagen, moet beperkt worden tot maximaal acht (8) pagina’s A4. Meer informatie zal niet worden meegenomen in de beoordeling. Eventuele verwijzingen zullen niet worden meegenomen in de beoordeling.</w:t>
            </w:r>
          </w:p>
          <w:p w14:paraId="2886A5F2" w14:textId="77777777" w:rsidR="00E4665F" w:rsidRPr="00C53CED" w:rsidRDefault="00E4665F" w:rsidP="00773C1C">
            <w:pPr>
              <w:autoSpaceDE w:val="0"/>
              <w:autoSpaceDN w:val="0"/>
              <w:adjustRightInd w:val="0"/>
              <w:spacing w:line="360" w:lineRule="auto"/>
              <w:cnfStyle w:val="000000000000" w:firstRow="0" w:lastRow="0" w:firstColumn="0" w:lastColumn="0" w:oddVBand="0" w:evenVBand="0" w:oddHBand="0" w:evenHBand="0" w:firstRowFirstColumn="0" w:firstRowLastColumn="0" w:lastRowFirstColumn="0" w:lastRowLastColumn="0"/>
              <w:rPr>
                <w:rFonts w:ascii="RijksoverheidSansText" w:hAnsi="RijksoverheidSansText" w:cs="Arial"/>
                <w:color w:val="000000"/>
                <w:spacing w:val="5"/>
                <w:szCs w:val="19"/>
                <w:lang w:val="nl-NL"/>
              </w:rPr>
            </w:pPr>
          </w:p>
          <w:p w14:paraId="5098FB32" w14:textId="77777777" w:rsidR="00E4665F" w:rsidRPr="00C53CED" w:rsidRDefault="00E4665F" w:rsidP="00773C1C">
            <w:pPr>
              <w:autoSpaceDE w:val="0"/>
              <w:autoSpaceDN w:val="0"/>
              <w:adjustRightInd w:val="0"/>
              <w:spacing w:line="360" w:lineRule="auto"/>
              <w:cnfStyle w:val="000000000000" w:firstRow="0" w:lastRow="0" w:firstColumn="0" w:lastColumn="0" w:oddVBand="0" w:evenVBand="0" w:oddHBand="0" w:evenHBand="0" w:firstRowFirstColumn="0" w:firstRowLastColumn="0" w:lastRowFirstColumn="0" w:lastRowLastColumn="0"/>
              <w:rPr>
                <w:rFonts w:ascii="RijksoverheidSansText" w:hAnsi="RijksoverheidSansText" w:cs="Arial"/>
                <w:b/>
                <w:color w:val="000000"/>
                <w:spacing w:val="5"/>
                <w:szCs w:val="19"/>
              </w:rPr>
            </w:pPr>
            <w:r w:rsidRPr="00C53CED">
              <w:rPr>
                <w:rFonts w:ascii="RijksoverheidSansText" w:hAnsi="RijksoverheidSansText" w:cs="Arial"/>
                <w:b/>
                <w:color w:val="000000"/>
                <w:spacing w:val="5"/>
                <w:szCs w:val="19"/>
              </w:rPr>
              <w:t>Beoordelingscriteria</w:t>
            </w:r>
          </w:p>
          <w:p w14:paraId="17E9958B" w14:textId="77777777" w:rsidR="00E4665F" w:rsidRPr="00E64829" w:rsidRDefault="00E4665F" w:rsidP="00773C1C">
            <w:pPr>
              <w:pStyle w:val="Lijstalinea"/>
              <w:numPr>
                <w:ilvl w:val="0"/>
                <w:numId w:val="6"/>
              </w:numPr>
              <w:spacing w:after="60" w:line="360" w:lineRule="auto"/>
              <w:cnfStyle w:val="000000000000" w:firstRow="0" w:lastRow="0" w:firstColumn="0" w:lastColumn="0" w:oddVBand="0" w:evenVBand="0" w:oddHBand="0" w:evenHBand="0" w:firstRowFirstColumn="0" w:firstRowLastColumn="0" w:lastRowFirstColumn="0" w:lastRowLastColumn="0"/>
              <w:rPr>
                <w:rFonts w:ascii="RijksoverheidSansText" w:hAnsi="RijksoverheidSansText" w:cs="Arial"/>
                <w:color w:val="000000"/>
                <w:spacing w:val="5"/>
                <w:szCs w:val="19"/>
                <w:lang w:val="nl-NL"/>
              </w:rPr>
            </w:pPr>
            <w:r w:rsidRPr="00E64829">
              <w:rPr>
                <w:rFonts w:ascii="RijksoverheidSansText" w:hAnsi="RijksoverheidSansText" w:cs="Arial"/>
                <w:color w:val="000000"/>
                <w:spacing w:val="5"/>
                <w:szCs w:val="19"/>
                <w:lang w:val="nl-NL"/>
              </w:rPr>
              <w:lastRenderedPageBreak/>
              <w:t>De mate waarin de beantwoording volledig is en ingaat op alle hierboven genoemde aspecten;</w:t>
            </w:r>
          </w:p>
          <w:p w14:paraId="771AA9F1" w14:textId="77777777" w:rsidR="00E4665F" w:rsidRPr="00E64829" w:rsidRDefault="00E4665F" w:rsidP="00773C1C">
            <w:pPr>
              <w:pStyle w:val="Lijstalinea"/>
              <w:numPr>
                <w:ilvl w:val="0"/>
                <w:numId w:val="6"/>
              </w:numPr>
              <w:spacing w:after="60" w:line="360" w:lineRule="auto"/>
              <w:cnfStyle w:val="000000000000" w:firstRow="0" w:lastRow="0" w:firstColumn="0" w:lastColumn="0" w:oddVBand="0" w:evenVBand="0" w:oddHBand="0" w:evenHBand="0" w:firstRowFirstColumn="0" w:firstRowLastColumn="0" w:lastRowFirstColumn="0" w:lastRowLastColumn="0"/>
              <w:rPr>
                <w:rFonts w:ascii="RijksoverheidSansText" w:hAnsi="RijksoverheidSansText" w:cs="Arial"/>
                <w:color w:val="000000"/>
                <w:spacing w:val="5"/>
                <w:szCs w:val="19"/>
                <w:lang w:val="nl-NL"/>
              </w:rPr>
            </w:pPr>
            <w:r w:rsidRPr="00E64829">
              <w:rPr>
                <w:rFonts w:ascii="RijksoverheidSansText" w:hAnsi="RijksoverheidSansText" w:cs="Arial"/>
                <w:color w:val="000000"/>
                <w:spacing w:val="5"/>
                <w:szCs w:val="19"/>
                <w:lang w:val="nl-NL"/>
              </w:rPr>
              <w:t>De mate waarin verantwoordelijkheden van Partijen op heldere wijze terugkomen;</w:t>
            </w:r>
          </w:p>
          <w:p w14:paraId="54F68872" w14:textId="77777777" w:rsidR="00E4665F" w:rsidRPr="00E64829" w:rsidRDefault="00E4665F" w:rsidP="00773C1C">
            <w:pPr>
              <w:pStyle w:val="Lijstalinea"/>
              <w:numPr>
                <w:ilvl w:val="0"/>
                <w:numId w:val="6"/>
              </w:numPr>
              <w:spacing w:after="60" w:line="360" w:lineRule="auto"/>
              <w:cnfStyle w:val="000000000000" w:firstRow="0" w:lastRow="0" w:firstColumn="0" w:lastColumn="0" w:oddVBand="0" w:evenVBand="0" w:oddHBand="0" w:evenHBand="0" w:firstRowFirstColumn="0" w:firstRowLastColumn="0" w:lastRowFirstColumn="0" w:lastRowLastColumn="0"/>
              <w:rPr>
                <w:rFonts w:ascii="RijksoverheidSansText" w:hAnsi="RijksoverheidSansText" w:cs="Arial"/>
                <w:color w:val="000000"/>
                <w:spacing w:val="5"/>
                <w:szCs w:val="19"/>
                <w:lang w:val="nl-NL"/>
              </w:rPr>
            </w:pPr>
            <w:r w:rsidRPr="00E64829">
              <w:rPr>
                <w:rFonts w:ascii="RijksoverheidSansText" w:hAnsi="RijksoverheidSansText" w:cs="Arial"/>
                <w:color w:val="000000"/>
                <w:spacing w:val="5"/>
                <w:szCs w:val="19"/>
                <w:lang w:val="nl-NL"/>
              </w:rPr>
              <w:t>De mate waarin Opdrachtgever door Opdrachtnemer ontzorgd wordt;</w:t>
            </w:r>
          </w:p>
          <w:p w14:paraId="10DD6E09" w14:textId="77777777" w:rsidR="00E4665F" w:rsidRPr="00E64829" w:rsidRDefault="00E4665F" w:rsidP="00773C1C">
            <w:pPr>
              <w:pStyle w:val="Lijstalinea"/>
              <w:numPr>
                <w:ilvl w:val="0"/>
                <w:numId w:val="6"/>
              </w:numPr>
              <w:spacing w:after="60" w:line="360" w:lineRule="auto"/>
              <w:cnfStyle w:val="000000000000" w:firstRow="0" w:lastRow="0" w:firstColumn="0" w:lastColumn="0" w:oddVBand="0" w:evenVBand="0" w:oddHBand="0" w:evenHBand="0" w:firstRowFirstColumn="0" w:firstRowLastColumn="0" w:lastRowFirstColumn="0" w:lastRowLastColumn="0"/>
              <w:rPr>
                <w:rFonts w:ascii="RijksoverheidSansText" w:hAnsi="RijksoverheidSansText" w:cs="Arial"/>
                <w:color w:val="000000"/>
                <w:spacing w:val="5"/>
                <w:szCs w:val="19"/>
                <w:lang w:val="nl-NL"/>
              </w:rPr>
            </w:pPr>
            <w:r w:rsidRPr="00E64829">
              <w:rPr>
                <w:rFonts w:ascii="RijksoverheidSansText" w:hAnsi="RijksoverheidSansText" w:cs="Arial"/>
                <w:color w:val="000000"/>
                <w:spacing w:val="5"/>
                <w:szCs w:val="19"/>
                <w:lang w:val="nl-NL"/>
              </w:rPr>
              <w:t xml:space="preserve">De mate waarin het beschreven Plan van Aanpak en tijdspad vertrouwen geeft dat de Implementatie </w:t>
            </w:r>
            <w:r>
              <w:rPr>
                <w:rFonts w:ascii="RijksoverheidSansText" w:hAnsi="RijksoverheidSansText" w:cs="Arial"/>
                <w:color w:val="000000"/>
                <w:spacing w:val="5"/>
                <w:szCs w:val="19"/>
                <w:lang w:val="nl-NL"/>
              </w:rPr>
              <w:t>zodanig</w:t>
            </w:r>
            <w:r w:rsidRPr="00E64829">
              <w:rPr>
                <w:rFonts w:ascii="RijksoverheidSansText" w:hAnsi="RijksoverheidSansText" w:cs="Arial"/>
                <w:color w:val="000000"/>
                <w:spacing w:val="5"/>
                <w:szCs w:val="19"/>
                <w:lang w:val="nl-NL"/>
              </w:rPr>
              <w:t xml:space="preserve"> verloopt, dat de </w:t>
            </w:r>
            <w:r>
              <w:rPr>
                <w:rFonts w:ascii="RijksoverheidSansText" w:hAnsi="RijksoverheidSansText" w:cs="Arial"/>
                <w:color w:val="000000"/>
                <w:spacing w:val="5"/>
                <w:szCs w:val="19"/>
                <w:lang w:val="nl-NL"/>
              </w:rPr>
              <w:t>Oplossing</w:t>
            </w:r>
            <w:r w:rsidRPr="00E64829">
              <w:rPr>
                <w:rFonts w:ascii="RijksoverheidSansText" w:hAnsi="RijksoverheidSansText" w:cs="Arial"/>
                <w:color w:val="000000"/>
                <w:spacing w:val="5"/>
                <w:szCs w:val="19"/>
                <w:lang w:val="nl-NL"/>
              </w:rPr>
              <w:t xml:space="preserve"> zal voldoen aan alle Specificaties, dat de testen in het kader van de Acceptatie met succes worden doorlopen</w:t>
            </w:r>
            <w:r w:rsidRPr="00E64829">
              <w:rPr>
                <w:szCs w:val="19"/>
                <w:lang w:val="nl-NL"/>
              </w:rPr>
              <w:t xml:space="preserve"> </w:t>
            </w:r>
            <w:r w:rsidRPr="00E64829">
              <w:rPr>
                <w:rFonts w:ascii="RijksoverheidSansText" w:hAnsi="RijksoverheidSansText" w:cs="Arial"/>
                <w:color w:val="000000"/>
                <w:spacing w:val="5"/>
                <w:szCs w:val="19"/>
                <w:lang w:val="nl-NL"/>
              </w:rPr>
              <w:t xml:space="preserve">en dat de </w:t>
            </w:r>
            <w:r>
              <w:rPr>
                <w:rFonts w:ascii="RijksoverheidSansText" w:hAnsi="RijksoverheidSansText" w:cs="Arial"/>
                <w:color w:val="000000"/>
                <w:spacing w:val="5"/>
                <w:szCs w:val="19"/>
                <w:lang w:val="nl-NL"/>
              </w:rPr>
              <w:t>Oplossing</w:t>
            </w:r>
            <w:r w:rsidRPr="00E64829">
              <w:rPr>
                <w:rFonts w:ascii="RijksoverheidSansText" w:hAnsi="RijksoverheidSansText" w:cs="Arial"/>
                <w:color w:val="000000"/>
                <w:spacing w:val="5"/>
                <w:szCs w:val="19"/>
                <w:lang w:val="nl-NL"/>
              </w:rPr>
              <w:t xml:space="preserve"> uiterlijk 1 </w:t>
            </w:r>
            <w:r>
              <w:rPr>
                <w:rFonts w:ascii="RijksoverheidSansText" w:hAnsi="RijksoverheidSansText" w:cs="Arial"/>
                <w:color w:val="000000"/>
                <w:spacing w:val="5"/>
                <w:szCs w:val="19"/>
                <w:lang w:val="nl-NL"/>
              </w:rPr>
              <w:t>augustus</w:t>
            </w:r>
            <w:r w:rsidRPr="00E64829">
              <w:rPr>
                <w:rFonts w:ascii="RijksoverheidSansText" w:hAnsi="RijksoverheidSansText" w:cs="Arial"/>
                <w:color w:val="000000"/>
                <w:spacing w:val="5"/>
                <w:szCs w:val="19"/>
                <w:lang w:val="nl-NL"/>
              </w:rPr>
              <w:t xml:space="preserve"> 202</w:t>
            </w:r>
            <w:r>
              <w:rPr>
                <w:rFonts w:ascii="RijksoverheidSansText" w:hAnsi="RijksoverheidSansText" w:cs="Arial"/>
                <w:color w:val="000000"/>
                <w:spacing w:val="5"/>
                <w:szCs w:val="19"/>
                <w:lang w:val="nl-NL"/>
              </w:rPr>
              <w:t>4</w:t>
            </w:r>
            <w:r w:rsidRPr="00E64829">
              <w:rPr>
                <w:rFonts w:ascii="RijksoverheidSansText" w:hAnsi="RijksoverheidSansText" w:cs="Arial"/>
                <w:color w:val="000000"/>
                <w:spacing w:val="5"/>
                <w:szCs w:val="19"/>
                <w:lang w:val="nl-NL"/>
              </w:rPr>
              <w:t xml:space="preserve"> volledig operationeel is</w:t>
            </w:r>
            <w:r>
              <w:rPr>
                <w:rFonts w:ascii="RijksoverheidSansText" w:hAnsi="RijksoverheidSansText" w:cs="Arial"/>
                <w:color w:val="000000"/>
                <w:spacing w:val="5"/>
                <w:szCs w:val="19"/>
                <w:lang w:val="nl-NL"/>
              </w:rPr>
              <w:t>.</w:t>
            </w:r>
          </w:p>
          <w:p w14:paraId="19D302F9" w14:textId="77777777" w:rsidR="00E4665F" w:rsidRPr="00E64829" w:rsidRDefault="00E4665F" w:rsidP="00773C1C">
            <w:pPr>
              <w:autoSpaceDE w:val="0"/>
              <w:autoSpaceDN w:val="0"/>
              <w:adjustRightInd w:val="0"/>
              <w:spacing w:line="360" w:lineRule="auto"/>
              <w:cnfStyle w:val="000000000000" w:firstRow="0" w:lastRow="0" w:firstColumn="0" w:lastColumn="0" w:oddVBand="0" w:evenVBand="0" w:oddHBand="0" w:evenHBand="0" w:firstRowFirstColumn="0" w:firstRowLastColumn="0" w:lastRowFirstColumn="0" w:lastRowLastColumn="0"/>
              <w:rPr>
                <w:rFonts w:ascii="RijksoverheidSansText" w:hAnsi="RijksoverheidSansText" w:cs="Arial"/>
                <w:color w:val="000000"/>
                <w:spacing w:val="5"/>
                <w:szCs w:val="19"/>
                <w:lang w:val="nl-NL"/>
              </w:rPr>
            </w:pPr>
          </w:p>
          <w:p w14:paraId="4F25CAAC" w14:textId="77777777" w:rsidR="00E4665F" w:rsidRPr="00E64829" w:rsidRDefault="00E4665F" w:rsidP="00773C1C">
            <w:pPr>
              <w:autoSpaceDE w:val="0"/>
              <w:autoSpaceDN w:val="0"/>
              <w:adjustRightInd w:val="0"/>
              <w:spacing w:line="360" w:lineRule="auto"/>
              <w:cnfStyle w:val="000000000000" w:firstRow="0" w:lastRow="0" w:firstColumn="0" w:lastColumn="0" w:oddVBand="0" w:evenVBand="0" w:oddHBand="0" w:evenHBand="0" w:firstRowFirstColumn="0" w:firstRowLastColumn="0" w:lastRowFirstColumn="0" w:lastRowLastColumn="0"/>
              <w:rPr>
                <w:rFonts w:ascii="RijksoverheidSansText" w:hAnsi="RijksoverheidSansText" w:cs="Arial"/>
                <w:b/>
                <w:color w:val="000000"/>
                <w:spacing w:val="5"/>
                <w:szCs w:val="19"/>
                <w:lang w:val="nl-NL"/>
              </w:rPr>
            </w:pPr>
            <w:r w:rsidRPr="00E64829">
              <w:rPr>
                <w:rFonts w:ascii="RijksoverheidSansText" w:hAnsi="RijksoverheidSansText" w:cs="Arial"/>
                <w:b/>
                <w:color w:val="000000"/>
                <w:spacing w:val="5"/>
                <w:szCs w:val="19"/>
                <w:lang w:val="nl-NL"/>
              </w:rPr>
              <w:t>Verwachting</w:t>
            </w:r>
          </w:p>
          <w:p w14:paraId="77DCF582" w14:textId="77777777" w:rsidR="00E4665F" w:rsidRPr="00E64829" w:rsidRDefault="00E4665F" w:rsidP="00773C1C">
            <w:pPr>
              <w:autoSpaceDE w:val="0"/>
              <w:autoSpaceDN w:val="0"/>
              <w:adjustRightInd w:val="0"/>
              <w:spacing w:line="360" w:lineRule="auto"/>
              <w:cnfStyle w:val="000000000000" w:firstRow="0" w:lastRow="0" w:firstColumn="0" w:lastColumn="0" w:oddVBand="0" w:evenVBand="0" w:oddHBand="0" w:evenHBand="0" w:firstRowFirstColumn="0" w:firstRowLastColumn="0" w:lastRowFirstColumn="0" w:lastRowLastColumn="0"/>
              <w:rPr>
                <w:rFonts w:ascii="RijksoverheidSansText" w:hAnsi="RijksoverheidSansText" w:cs="Arial"/>
                <w:color w:val="000000"/>
                <w:spacing w:val="5"/>
                <w:szCs w:val="19"/>
                <w:lang w:val="nl-NL"/>
              </w:rPr>
            </w:pPr>
            <w:r w:rsidRPr="00E64829">
              <w:rPr>
                <w:rFonts w:ascii="RijksoverheidSansText" w:hAnsi="RijksoverheidSansText" w:cs="Arial"/>
                <w:color w:val="000000"/>
                <w:spacing w:val="5"/>
                <w:szCs w:val="19"/>
                <w:lang w:val="nl-NL"/>
              </w:rPr>
              <w:t xml:space="preserve">De Aanbestedende dienst verwacht van het antwoord van de Inschrijver dat de beantwoording volledig is en ingaat op alle hierboven genoemde aspecten, de verantwoordelijkheden van Partijen op heldere wijze zijn beschreven, de Opdrachtgever wordt ontzorgd, het Plan van Aanpak en tijdspad Aanbestedende dienst vertrouwen geeft dat de Implementatie soepel zal verlopen, dat de </w:t>
            </w:r>
            <w:r>
              <w:rPr>
                <w:rFonts w:ascii="RijksoverheidSansText" w:hAnsi="RijksoverheidSansText" w:cs="Arial"/>
                <w:color w:val="000000"/>
                <w:spacing w:val="5"/>
                <w:szCs w:val="19"/>
                <w:lang w:val="nl-NL"/>
              </w:rPr>
              <w:t>Oplossing</w:t>
            </w:r>
            <w:r w:rsidRPr="00E64829">
              <w:rPr>
                <w:rFonts w:ascii="RijksoverheidSansText" w:hAnsi="RijksoverheidSansText" w:cs="Arial"/>
                <w:color w:val="000000"/>
                <w:spacing w:val="5"/>
                <w:szCs w:val="19"/>
                <w:lang w:val="nl-NL"/>
              </w:rPr>
              <w:t xml:space="preserve"> zal voldoen aan alle Specificaties, dat de testen in het kader van de Acceptatie met succes worden doorlopen e</w:t>
            </w:r>
            <w:r>
              <w:rPr>
                <w:rFonts w:ascii="RijksoverheidSansText" w:hAnsi="RijksoverheidSansText" w:cs="Arial"/>
                <w:color w:val="000000"/>
                <w:spacing w:val="5"/>
                <w:szCs w:val="19"/>
                <w:lang w:val="nl-NL"/>
              </w:rPr>
              <w:t>n dat de Oplossing uiterlijk 1 a</w:t>
            </w:r>
            <w:r w:rsidRPr="00273674">
              <w:rPr>
                <w:rFonts w:ascii="RijksoverheidSansText" w:hAnsi="RijksoverheidSansText" w:cs="Arial"/>
                <w:color w:val="000000"/>
                <w:spacing w:val="5"/>
                <w:szCs w:val="19"/>
              </w:rPr>
              <w:t>ugustus 2024</w:t>
            </w:r>
            <w:r w:rsidRPr="00E64829">
              <w:rPr>
                <w:rFonts w:ascii="RijksoverheidSansText" w:hAnsi="RijksoverheidSansText" w:cs="Arial"/>
                <w:color w:val="000000"/>
                <w:spacing w:val="5"/>
                <w:szCs w:val="19"/>
                <w:lang w:val="nl-NL"/>
              </w:rPr>
              <w:t xml:space="preserve"> volledig operationeel is</w:t>
            </w:r>
            <w:r>
              <w:rPr>
                <w:rFonts w:ascii="RijksoverheidSansText" w:hAnsi="RijksoverheidSansText" w:cs="Arial"/>
                <w:color w:val="000000"/>
                <w:spacing w:val="5"/>
                <w:szCs w:val="19"/>
                <w:lang w:val="nl-NL"/>
              </w:rPr>
              <w:t>.</w:t>
            </w:r>
          </w:p>
          <w:p w14:paraId="72C371F0" w14:textId="77777777" w:rsidR="00E4665F" w:rsidRPr="00E64829" w:rsidRDefault="00E4665F" w:rsidP="00773C1C">
            <w:pPr>
              <w:autoSpaceDE w:val="0"/>
              <w:autoSpaceDN w:val="0"/>
              <w:adjustRightInd w:val="0"/>
              <w:spacing w:line="360" w:lineRule="auto"/>
              <w:cnfStyle w:val="000000000000" w:firstRow="0" w:lastRow="0" w:firstColumn="0" w:lastColumn="0" w:oddVBand="0" w:evenVBand="0" w:oddHBand="0" w:evenHBand="0" w:firstRowFirstColumn="0" w:firstRowLastColumn="0" w:lastRowFirstColumn="0" w:lastRowLastColumn="0"/>
              <w:rPr>
                <w:rFonts w:ascii="RijksoverheidSansText" w:hAnsi="RijksoverheidSansText" w:cs="Arial"/>
                <w:b/>
                <w:color w:val="000000"/>
                <w:spacing w:val="5"/>
                <w:szCs w:val="19"/>
                <w:lang w:val="nl-NL"/>
              </w:rPr>
            </w:pPr>
          </w:p>
          <w:p w14:paraId="4EF6EBD0" w14:textId="77777777" w:rsidR="00E4665F" w:rsidRPr="00E64829" w:rsidRDefault="00E4665F" w:rsidP="00773C1C">
            <w:pPr>
              <w:autoSpaceDE w:val="0"/>
              <w:autoSpaceDN w:val="0"/>
              <w:adjustRightInd w:val="0"/>
              <w:spacing w:line="360" w:lineRule="auto"/>
              <w:cnfStyle w:val="000000000000" w:firstRow="0" w:lastRow="0" w:firstColumn="0" w:lastColumn="0" w:oddVBand="0" w:evenVBand="0" w:oddHBand="0" w:evenHBand="0" w:firstRowFirstColumn="0" w:firstRowLastColumn="0" w:lastRowFirstColumn="0" w:lastRowLastColumn="0"/>
              <w:rPr>
                <w:rFonts w:ascii="RijksoverheidSansText" w:hAnsi="RijksoverheidSansText" w:cs="Arial"/>
                <w:b/>
                <w:color w:val="000000"/>
                <w:spacing w:val="5"/>
                <w:szCs w:val="19"/>
                <w:lang w:val="nl-NL"/>
              </w:rPr>
            </w:pPr>
            <w:r w:rsidRPr="00E64829">
              <w:rPr>
                <w:rFonts w:ascii="RijksoverheidSansText" w:hAnsi="RijksoverheidSansText" w:cs="Arial"/>
                <w:b/>
                <w:color w:val="000000"/>
                <w:spacing w:val="5"/>
                <w:szCs w:val="19"/>
                <w:lang w:val="nl-NL"/>
              </w:rPr>
              <w:t>Beoordeling</w:t>
            </w:r>
          </w:p>
          <w:p w14:paraId="71C16C7E" w14:textId="77777777" w:rsidR="00E4665F" w:rsidRPr="00E64829" w:rsidRDefault="00E4665F" w:rsidP="00773C1C">
            <w:pPr>
              <w:autoSpaceDE w:val="0"/>
              <w:autoSpaceDN w:val="0"/>
              <w:adjustRightInd w:val="0"/>
              <w:spacing w:line="360" w:lineRule="auto"/>
              <w:cnfStyle w:val="000000000000" w:firstRow="0" w:lastRow="0" w:firstColumn="0" w:lastColumn="0" w:oddVBand="0" w:evenVBand="0" w:oddHBand="0" w:evenHBand="0" w:firstRowFirstColumn="0" w:firstRowLastColumn="0" w:lastRowFirstColumn="0" w:lastRowLastColumn="0"/>
              <w:rPr>
                <w:rFonts w:ascii="RijksoverheidSansText" w:hAnsi="RijksoverheidSansText" w:cs="Arial"/>
                <w:color w:val="000000"/>
                <w:spacing w:val="5"/>
                <w:szCs w:val="19"/>
                <w:lang w:val="nl-NL"/>
              </w:rPr>
            </w:pPr>
            <w:r w:rsidRPr="00E64829">
              <w:rPr>
                <w:rFonts w:ascii="RijksoverheidSansText" w:hAnsi="RijksoverheidSansText" w:cs="Arial"/>
                <w:color w:val="000000"/>
                <w:spacing w:val="5"/>
                <w:szCs w:val="19"/>
                <w:lang w:val="nl-NL"/>
              </w:rPr>
              <w:t>De beoordelaars zullen uw antwoord beoordelen op basis van de hierboven beschreven verwachting en de mate waarin uw antwoord daaraan voldoet:</w:t>
            </w:r>
          </w:p>
          <w:p w14:paraId="246C0720" w14:textId="77777777" w:rsidR="00E4665F" w:rsidRPr="00E64829" w:rsidRDefault="00E4665F" w:rsidP="00773C1C">
            <w:pPr>
              <w:pStyle w:val="Lijstalinea"/>
              <w:numPr>
                <w:ilvl w:val="0"/>
                <w:numId w:val="6"/>
              </w:numPr>
              <w:spacing w:after="60" w:line="360" w:lineRule="auto"/>
              <w:cnfStyle w:val="000000000000" w:firstRow="0" w:lastRow="0" w:firstColumn="0" w:lastColumn="0" w:oddVBand="0" w:evenVBand="0" w:oddHBand="0" w:evenHBand="0" w:firstRowFirstColumn="0" w:firstRowLastColumn="0" w:lastRowFirstColumn="0" w:lastRowLastColumn="0"/>
              <w:rPr>
                <w:rFonts w:ascii="RijksoverheidSansText" w:hAnsi="RijksoverheidSansText" w:cs="Arial"/>
                <w:color w:val="000000"/>
                <w:spacing w:val="5"/>
                <w:szCs w:val="19"/>
                <w:lang w:val="nl-NL"/>
              </w:rPr>
            </w:pPr>
            <w:r w:rsidRPr="00E64829">
              <w:rPr>
                <w:rFonts w:ascii="RijksoverheidSansText" w:hAnsi="RijksoverheidSansText" w:cs="Arial"/>
                <w:color w:val="000000"/>
                <w:spacing w:val="5"/>
                <w:szCs w:val="19"/>
                <w:lang w:val="nl-NL"/>
              </w:rPr>
              <w:t>Het antwoord overstijgt de verwachting = 10 punten;</w:t>
            </w:r>
          </w:p>
          <w:p w14:paraId="5F5A1916" w14:textId="77777777" w:rsidR="00E4665F" w:rsidRPr="00E64829" w:rsidRDefault="00E4665F" w:rsidP="00773C1C">
            <w:pPr>
              <w:pStyle w:val="Lijstalinea"/>
              <w:numPr>
                <w:ilvl w:val="0"/>
                <w:numId w:val="6"/>
              </w:numPr>
              <w:spacing w:after="60" w:line="360" w:lineRule="auto"/>
              <w:cnfStyle w:val="000000000000" w:firstRow="0" w:lastRow="0" w:firstColumn="0" w:lastColumn="0" w:oddVBand="0" w:evenVBand="0" w:oddHBand="0" w:evenHBand="0" w:firstRowFirstColumn="0" w:firstRowLastColumn="0" w:lastRowFirstColumn="0" w:lastRowLastColumn="0"/>
              <w:rPr>
                <w:rFonts w:ascii="RijksoverheidSansText" w:hAnsi="RijksoverheidSansText" w:cs="Arial"/>
                <w:color w:val="000000"/>
                <w:spacing w:val="5"/>
                <w:szCs w:val="19"/>
                <w:lang w:val="nl-NL"/>
              </w:rPr>
            </w:pPr>
            <w:r w:rsidRPr="00E64829">
              <w:rPr>
                <w:rFonts w:ascii="RijksoverheidSansText" w:hAnsi="RijksoverheidSansText" w:cs="Arial"/>
                <w:color w:val="000000"/>
                <w:spacing w:val="5"/>
                <w:szCs w:val="19"/>
                <w:lang w:val="nl-NL"/>
              </w:rPr>
              <w:t>Het antwoord voldoet aan de verwachting = 8 punten;</w:t>
            </w:r>
          </w:p>
          <w:p w14:paraId="1E813F41" w14:textId="77777777" w:rsidR="00E4665F" w:rsidRPr="00E64829" w:rsidRDefault="00E4665F" w:rsidP="00773C1C">
            <w:pPr>
              <w:pStyle w:val="Lijstalinea"/>
              <w:numPr>
                <w:ilvl w:val="0"/>
                <w:numId w:val="6"/>
              </w:numPr>
              <w:spacing w:after="60" w:line="360" w:lineRule="auto"/>
              <w:cnfStyle w:val="000000000000" w:firstRow="0" w:lastRow="0" w:firstColumn="0" w:lastColumn="0" w:oddVBand="0" w:evenVBand="0" w:oddHBand="0" w:evenHBand="0" w:firstRowFirstColumn="0" w:firstRowLastColumn="0" w:lastRowFirstColumn="0" w:lastRowLastColumn="0"/>
              <w:rPr>
                <w:rFonts w:ascii="RijksoverheidSansText" w:hAnsi="RijksoverheidSansText" w:cs="Arial"/>
                <w:color w:val="000000"/>
                <w:spacing w:val="5"/>
                <w:szCs w:val="19"/>
                <w:lang w:val="nl-NL"/>
              </w:rPr>
            </w:pPr>
            <w:r w:rsidRPr="00E64829">
              <w:rPr>
                <w:rFonts w:ascii="RijksoverheidSansText" w:hAnsi="RijksoverheidSansText" w:cs="Arial"/>
                <w:color w:val="000000"/>
                <w:spacing w:val="5"/>
                <w:szCs w:val="19"/>
                <w:lang w:val="nl-NL"/>
              </w:rPr>
              <w:t>Het antwoord voldoet in voldoende mate aan de verwachting = 6 punten;</w:t>
            </w:r>
          </w:p>
          <w:p w14:paraId="5F64676B" w14:textId="77777777" w:rsidR="00E4665F" w:rsidRDefault="00E4665F" w:rsidP="00773C1C">
            <w:pPr>
              <w:pStyle w:val="Lijstalinea"/>
              <w:numPr>
                <w:ilvl w:val="0"/>
                <w:numId w:val="6"/>
              </w:numPr>
              <w:spacing w:after="60" w:line="360" w:lineRule="auto"/>
              <w:cnfStyle w:val="000000000000" w:firstRow="0" w:lastRow="0" w:firstColumn="0" w:lastColumn="0" w:oddVBand="0" w:evenVBand="0" w:oddHBand="0" w:evenHBand="0" w:firstRowFirstColumn="0" w:firstRowLastColumn="0" w:lastRowFirstColumn="0" w:lastRowLastColumn="0"/>
              <w:rPr>
                <w:rFonts w:ascii="RijksoverheidSansText" w:hAnsi="RijksoverheidSansText" w:cs="Arial"/>
                <w:color w:val="000000"/>
                <w:spacing w:val="5"/>
                <w:szCs w:val="19"/>
                <w:lang w:val="nl-NL"/>
              </w:rPr>
            </w:pPr>
            <w:r w:rsidRPr="00E64829">
              <w:rPr>
                <w:rFonts w:ascii="RijksoverheidSansText" w:hAnsi="RijksoverheidSansText" w:cs="Arial"/>
                <w:color w:val="000000"/>
                <w:spacing w:val="5"/>
                <w:szCs w:val="19"/>
                <w:lang w:val="nl-NL"/>
              </w:rPr>
              <w:t>Het antwoord voldoet in onvoldoende mate aan de verwachting = 3 punten;</w:t>
            </w:r>
          </w:p>
          <w:p w14:paraId="695A755E" w14:textId="29E066AA" w:rsidR="00E4665F" w:rsidRPr="00773C1C" w:rsidRDefault="00E4665F" w:rsidP="00773C1C">
            <w:pPr>
              <w:pStyle w:val="Lijstalinea"/>
              <w:numPr>
                <w:ilvl w:val="0"/>
                <w:numId w:val="6"/>
              </w:numPr>
              <w:spacing w:after="60" w:line="360" w:lineRule="auto"/>
              <w:cnfStyle w:val="000000000000" w:firstRow="0" w:lastRow="0" w:firstColumn="0" w:lastColumn="0" w:oddVBand="0" w:evenVBand="0" w:oddHBand="0" w:evenHBand="0" w:firstRowFirstColumn="0" w:firstRowLastColumn="0" w:lastRowFirstColumn="0" w:lastRowLastColumn="0"/>
              <w:rPr>
                <w:rFonts w:ascii="RijksoverheidSansText" w:hAnsi="RijksoverheidSansText" w:cs="Arial"/>
                <w:color w:val="000000"/>
                <w:spacing w:val="5"/>
                <w:szCs w:val="19"/>
                <w:lang w:val="nl-NL"/>
              </w:rPr>
            </w:pPr>
            <w:r w:rsidRPr="00773C1C">
              <w:rPr>
                <w:rFonts w:ascii="RijksoverheidSansText" w:hAnsi="RijksoverheidSansText" w:cs="Arial"/>
                <w:color w:val="000000"/>
                <w:spacing w:val="5"/>
                <w:szCs w:val="19"/>
                <w:lang w:val="nl-NL"/>
              </w:rPr>
              <w:t>Het antwoord voldoet niet aan de verwachting = 0 punten.</w:t>
            </w:r>
          </w:p>
        </w:tc>
      </w:tr>
      <w:tr w:rsidR="00E4665F" w:rsidRPr="005C354D" w14:paraId="47749513" w14:textId="77777777" w:rsidTr="00E4665F">
        <w:tc>
          <w:tcPr>
            <w:cnfStyle w:val="001000000000" w:firstRow="0" w:lastRow="0" w:firstColumn="1" w:lastColumn="0" w:oddVBand="0" w:evenVBand="0" w:oddHBand="0" w:evenHBand="0" w:firstRowFirstColumn="0" w:firstRowLastColumn="0" w:lastRowFirstColumn="0" w:lastRowLastColumn="0"/>
            <w:tcW w:w="1187" w:type="dxa"/>
          </w:tcPr>
          <w:p w14:paraId="760CF969" w14:textId="77777777" w:rsidR="00E4665F" w:rsidRPr="005C354D" w:rsidRDefault="00E4665F" w:rsidP="00773C1C">
            <w:pPr>
              <w:autoSpaceDE w:val="0"/>
              <w:autoSpaceDN w:val="0"/>
              <w:adjustRightInd w:val="0"/>
              <w:spacing w:after="60" w:line="360" w:lineRule="auto"/>
              <w:contextualSpacing/>
              <w:rPr>
                <w:rFonts w:ascii="RijksoverheidSansText" w:eastAsiaTheme="minorHAnsi" w:hAnsi="RijksoverheidSansText" w:cs="Arial"/>
                <w:color w:val="000000"/>
                <w:spacing w:val="5"/>
                <w:sz w:val="18"/>
                <w:szCs w:val="18"/>
              </w:rPr>
            </w:pPr>
            <w:r>
              <w:rPr>
                <w:rFonts w:ascii="RijksoverheidSansText" w:eastAsiaTheme="minorHAnsi" w:hAnsi="RijksoverheidSansText" w:cs="Arial"/>
                <w:color w:val="000000"/>
                <w:spacing w:val="5"/>
                <w:sz w:val="18"/>
                <w:szCs w:val="18"/>
              </w:rPr>
              <w:lastRenderedPageBreak/>
              <w:t>ANTWOORD</w:t>
            </w:r>
          </w:p>
        </w:tc>
        <w:tc>
          <w:tcPr>
            <w:tcW w:w="7364" w:type="dxa"/>
          </w:tcPr>
          <w:p w14:paraId="3FDF1FF1" w14:textId="77777777" w:rsidR="00E4665F" w:rsidRDefault="00E4665F" w:rsidP="00773C1C">
            <w:pPr>
              <w:autoSpaceDE w:val="0"/>
              <w:autoSpaceDN w:val="0"/>
              <w:adjustRightInd w:val="0"/>
              <w:spacing w:after="60" w:line="360" w:lineRule="auto"/>
              <w:cnfStyle w:val="000000000000" w:firstRow="0" w:lastRow="0" w:firstColumn="0" w:lastColumn="0" w:oddVBand="0" w:evenVBand="0" w:oddHBand="0" w:evenHBand="0" w:firstRowFirstColumn="0" w:firstRowLastColumn="0" w:lastRowFirstColumn="0" w:lastRowLastColumn="0"/>
              <w:rPr>
                <w:rFonts w:ascii="RijksoverheidSansText" w:eastAsiaTheme="minorHAnsi" w:hAnsi="RijksoverheidSansText" w:cs="Arial"/>
                <w:b/>
                <w:color w:val="000000"/>
                <w:spacing w:val="5"/>
                <w:sz w:val="18"/>
                <w:szCs w:val="18"/>
              </w:rPr>
            </w:pPr>
          </w:p>
        </w:tc>
      </w:tr>
    </w:tbl>
    <w:p w14:paraId="32DCF9CE" w14:textId="77777777" w:rsidR="00876C69" w:rsidRDefault="00876C69" w:rsidP="007A0971">
      <w:pPr>
        <w:spacing w:line="360" w:lineRule="auto"/>
        <w:rPr>
          <w:rFonts w:ascii="RijksoverheidSansText" w:eastAsiaTheme="minorHAnsi" w:hAnsi="RijksoverheidSansText" w:cstheme="minorBidi"/>
          <w:sz w:val="18"/>
        </w:rPr>
      </w:pPr>
    </w:p>
    <w:p w14:paraId="62682069" w14:textId="77777777" w:rsidR="00653E61" w:rsidRPr="00B453D7" w:rsidRDefault="00653E61" w:rsidP="007A0971">
      <w:pPr>
        <w:suppressAutoHyphens/>
        <w:autoSpaceDN w:val="0"/>
        <w:spacing w:line="360" w:lineRule="auto"/>
        <w:textAlignment w:val="baseline"/>
        <w:rPr>
          <w:rFonts w:ascii="RijksoverheidSansText" w:hAnsi="RijksoverheidSansText"/>
          <w:sz w:val="18"/>
          <w:szCs w:val="18"/>
        </w:rPr>
      </w:pPr>
    </w:p>
    <w:tbl>
      <w:tblPr>
        <w:tblW w:w="9288" w:type="dxa"/>
        <w:tblCellMar>
          <w:left w:w="10" w:type="dxa"/>
          <w:right w:w="10" w:type="dxa"/>
        </w:tblCellMar>
        <w:tblLook w:val="0000" w:firstRow="0" w:lastRow="0" w:firstColumn="0" w:lastColumn="0" w:noHBand="0" w:noVBand="0"/>
      </w:tblPr>
      <w:tblGrid>
        <w:gridCol w:w="5069"/>
        <w:gridCol w:w="4219"/>
      </w:tblGrid>
      <w:tr w:rsidR="00653E61" w:rsidRPr="00B453D7" w14:paraId="1FB8D417" w14:textId="77777777" w:rsidTr="00C470A8">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FB04E69" w14:textId="77777777" w:rsidR="00653E61" w:rsidRPr="00B453D7" w:rsidRDefault="00083D5F" w:rsidP="007A0971">
            <w:pPr>
              <w:suppressAutoHyphens/>
              <w:autoSpaceDN w:val="0"/>
              <w:spacing w:line="360" w:lineRule="auto"/>
              <w:textAlignment w:val="baseline"/>
              <w:rPr>
                <w:rFonts w:ascii="RijksoverheidSansText" w:hAnsi="RijksoverheidSansText"/>
                <w:sz w:val="18"/>
                <w:szCs w:val="18"/>
              </w:rPr>
            </w:pPr>
            <w:r>
              <w:rPr>
                <w:rFonts w:ascii="RijksoverheidSansText" w:hAnsi="RijksoverheidSansText"/>
                <w:sz w:val="18"/>
                <w:szCs w:val="18"/>
              </w:rPr>
              <w:t>Inschrijver</w:t>
            </w: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9BCEC0F" w14:textId="77777777" w:rsidR="00653E61" w:rsidRPr="00B453D7" w:rsidRDefault="00653E61" w:rsidP="007A0971">
            <w:pPr>
              <w:suppressAutoHyphens/>
              <w:autoSpaceDN w:val="0"/>
              <w:spacing w:line="360" w:lineRule="auto"/>
              <w:textAlignment w:val="baseline"/>
              <w:rPr>
                <w:rFonts w:ascii="RijksoverheidSansText" w:hAnsi="RijksoverheidSansText"/>
                <w:sz w:val="18"/>
                <w:szCs w:val="18"/>
              </w:rPr>
            </w:pPr>
          </w:p>
        </w:tc>
      </w:tr>
      <w:tr w:rsidR="00653E61" w:rsidRPr="00B453D7" w14:paraId="6AA432CD" w14:textId="77777777" w:rsidTr="00C470A8">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0AD4BA1" w14:textId="77777777" w:rsidR="00653E61" w:rsidRPr="00B453D7" w:rsidRDefault="00653E61" w:rsidP="007A0971">
            <w:pPr>
              <w:suppressAutoHyphens/>
              <w:autoSpaceDN w:val="0"/>
              <w:spacing w:line="360" w:lineRule="auto"/>
              <w:textAlignment w:val="baseline"/>
              <w:rPr>
                <w:rFonts w:ascii="RijksoverheidSansText" w:hAnsi="RijksoverheidSansText"/>
                <w:sz w:val="18"/>
                <w:szCs w:val="18"/>
              </w:rPr>
            </w:pPr>
            <w:r w:rsidRPr="00B453D7">
              <w:rPr>
                <w:rFonts w:ascii="RijksoverheidSansText" w:hAnsi="RijksoverheidSansText"/>
                <w:sz w:val="18"/>
                <w:szCs w:val="18"/>
              </w:rPr>
              <w:t>Naam rechtsgeldige vertegenwoordiger</w:t>
            </w:r>
            <w:r w:rsidRPr="00B453D7">
              <w:rPr>
                <w:rFonts w:ascii="RijksoverheidSansText" w:hAnsi="RijksoverheidSansText"/>
                <w:sz w:val="18"/>
                <w:szCs w:val="18"/>
              </w:rPr>
              <w:tab/>
            </w: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33B07B9" w14:textId="77777777" w:rsidR="00653E61" w:rsidRPr="00B453D7" w:rsidRDefault="00653E61" w:rsidP="007A0971">
            <w:pPr>
              <w:suppressAutoHyphens/>
              <w:autoSpaceDN w:val="0"/>
              <w:spacing w:line="360" w:lineRule="auto"/>
              <w:textAlignment w:val="baseline"/>
              <w:rPr>
                <w:rFonts w:ascii="RijksoverheidSansText" w:hAnsi="RijksoverheidSansText"/>
                <w:sz w:val="18"/>
                <w:szCs w:val="18"/>
              </w:rPr>
            </w:pPr>
          </w:p>
        </w:tc>
      </w:tr>
      <w:tr w:rsidR="00653E61" w:rsidRPr="00B453D7" w14:paraId="0851FA01" w14:textId="77777777" w:rsidTr="00C470A8">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83DC035" w14:textId="77777777" w:rsidR="00653E61" w:rsidRPr="00B453D7" w:rsidRDefault="00653E61" w:rsidP="007A0971">
            <w:pPr>
              <w:suppressAutoHyphens/>
              <w:autoSpaceDN w:val="0"/>
              <w:spacing w:line="360" w:lineRule="auto"/>
              <w:textAlignment w:val="baseline"/>
              <w:rPr>
                <w:rFonts w:ascii="RijksoverheidSansText" w:hAnsi="RijksoverheidSansText"/>
                <w:sz w:val="18"/>
                <w:szCs w:val="18"/>
              </w:rPr>
            </w:pPr>
            <w:r w:rsidRPr="00B453D7">
              <w:rPr>
                <w:rFonts w:ascii="RijksoverheidSansText" w:hAnsi="RijksoverheidSansText"/>
                <w:sz w:val="18"/>
                <w:szCs w:val="18"/>
              </w:rPr>
              <w:t>Datum</w:t>
            </w:r>
            <w:r w:rsidRPr="00B453D7">
              <w:rPr>
                <w:rFonts w:ascii="RijksoverheidSansText" w:hAnsi="RijksoverheidSansText"/>
                <w:sz w:val="18"/>
                <w:szCs w:val="18"/>
              </w:rPr>
              <w:tab/>
            </w: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4039403" w14:textId="77777777" w:rsidR="00653E61" w:rsidRPr="00B453D7" w:rsidRDefault="00653E61" w:rsidP="007A0971">
            <w:pPr>
              <w:suppressAutoHyphens/>
              <w:autoSpaceDN w:val="0"/>
              <w:spacing w:line="360" w:lineRule="auto"/>
              <w:textAlignment w:val="baseline"/>
              <w:rPr>
                <w:rFonts w:ascii="RijksoverheidSansText" w:hAnsi="RijksoverheidSansText"/>
                <w:sz w:val="18"/>
                <w:szCs w:val="18"/>
              </w:rPr>
            </w:pPr>
          </w:p>
        </w:tc>
      </w:tr>
      <w:tr w:rsidR="00653E61" w:rsidRPr="00B453D7" w14:paraId="47F3A234" w14:textId="77777777" w:rsidTr="00C470A8">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BF0B3B5" w14:textId="77777777" w:rsidR="00653E61" w:rsidRPr="00B453D7" w:rsidRDefault="00653E61" w:rsidP="007A0971">
            <w:pPr>
              <w:suppressAutoHyphens/>
              <w:autoSpaceDN w:val="0"/>
              <w:spacing w:line="360" w:lineRule="auto"/>
              <w:textAlignment w:val="baseline"/>
              <w:rPr>
                <w:rFonts w:ascii="RijksoverheidSansText" w:hAnsi="RijksoverheidSansText"/>
                <w:sz w:val="18"/>
                <w:szCs w:val="18"/>
              </w:rPr>
            </w:pPr>
            <w:r w:rsidRPr="00B453D7">
              <w:rPr>
                <w:rFonts w:ascii="RijksoverheidSansText" w:hAnsi="RijksoverheidSansText"/>
                <w:sz w:val="18"/>
                <w:szCs w:val="18"/>
              </w:rPr>
              <w:t>Plaats</w:t>
            </w:r>
            <w:r w:rsidRPr="00B453D7">
              <w:rPr>
                <w:rFonts w:ascii="RijksoverheidSansText" w:hAnsi="RijksoverheidSansText"/>
                <w:sz w:val="18"/>
                <w:szCs w:val="18"/>
              </w:rPr>
              <w:tab/>
            </w: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C2AFB32" w14:textId="77777777" w:rsidR="00653E61" w:rsidRPr="00B453D7" w:rsidRDefault="00653E61" w:rsidP="007A0971">
            <w:pPr>
              <w:suppressAutoHyphens/>
              <w:autoSpaceDN w:val="0"/>
              <w:spacing w:line="360" w:lineRule="auto"/>
              <w:textAlignment w:val="baseline"/>
              <w:rPr>
                <w:rFonts w:ascii="RijksoverheidSansText" w:hAnsi="RijksoverheidSansText"/>
                <w:sz w:val="18"/>
                <w:szCs w:val="18"/>
              </w:rPr>
            </w:pPr>
          </w:p>
        </w:tc>
      </w:tr>
      <w:tr w:rsidR="00653E61" w:rsidRPr="00B453D7" w14:paraId="767742E1" w14:textId="77777777" w:rsidTr="00C470A8">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8A2743D" w14:textId="77777777" w:rsidR="00653E61" w:rsidRPr="00B453D7" w:rsidRDefault="00653E61" w:rsidP="007A0971">
            <w:pPr>
              <w:suppressAutoHyphens/>
              <w:autoSpaceDN w:val="0"/>
              <w:spacing w:line="360" w:lineRule="auto"/>
              <w:textAlignment w:val="baseline"/>
              <w:rPr>
                <w:rFonts w:ascii="RijksoverheidSansText" w:hAnsi="RijksoverheidSansText"/>
                <w:sz w:val="18"/>
                <w:szCs w:val="18"/>
              </w:rPr>
            </w:pPr>
          </w:p>
          <w:p w14:paraId="3B522FB6" w14:textId="77777777" w:rsidR="00653E61" w:rsidRPr="00B453D7" w:rsidRDefault="00653E61" w:rsidP="007A0971">
            <w:pPr>
              <w:suppressAutoHyphens/>
              <w:autoSpaceDN w:val="0"/>
              <w:spacing w:line="360" w:lineRule="auto"/>
              <w:textAlignment w:val="baseline"/>
              <w:rPr>
                <w:rFonts w:ascii="RijksoverheidSansText" w:hAnsi="RijksoverheidSansText"/>
                <w:sz w:val="18"/>
                <w:szCs w:val="18"/>
              </w:rPr>
            </w:pPr>
          </w:p>
          <w:p w14:paraId="5AFD3401" w14:textId="77777777" w:rsidR="00653E61" w:rsidRPr="00B453D7" w:rsidRDefault="00653E61" w:rsidP="007A0971">
            <w:pPr>
              <w:suppressAutoHyphens/>
              <w:autoSpaceDN w:val="0"/>
              <w:spacing w:line="360" w:lineRule="auto"/>
              <w:textAlignment w:val="baseline"/>
              <w:rPr>
                <w:rFonts w:ascii="RijksoverheidSansText" w:hAnsi="RijksoverheidSansText"/>
                <w:sz w:val="18"/>
                <w:szCs w:val="18"/>
              </w:rPr>
            </w:pPr>
            <w:r w:rsidRPr="00B453D7">
              <w:rPr>
                <w:rFonts w:ascii="RijksoverheidSansText" w:hAnsi="RijksoverheidSansText"/>
                <w:sz w:val="18"/>
                <w:szCs w:val="18"/>
              </w:rPr>
              <w:t>Handtekening rechtsgeldige vertegenwoordiger</w:t>
            </w:r>
            <w:r w:rsidRPr="00B453D7">
              <w:rPr>
                <w:rFonts w:ascii="RijksoverheidSansText" w:hAnsi="RijksoverheidSansText"/>
                <w:sz w:val="18"/>
                <w:szCs w:val="18"/>
              </w:rPr>
              <w:tab/>
            </w:r>
          </w:p>
          <w:p w14:paraId="3EC0F0DE" w14:textId="77777777" w:rsidR="00653E61" w:rsidRPr="00B453D7" w:rsidRDefault="00653E61" w:rsidP="007A0971">
            <w:pPr>
              <w:suppressAutoHyphens/>
              <w:autoSpaceDN w:val="0"/>
              <w:spacing w:line="360" w:lineRule="auto"/>
              <w:textAlignment w:val="baseline"/>
              <w:rPr>
                <w:rFonts w:ascii="RijksoverheidSansText" w:hAnsi="RijksoverheidSansText"/>
                <w:sz w:val="18"/>
                <w:szCs w:val="18"/>
              </w:rPr>
            </w:pPr>
          </w:p>
          <w:p w14:paraId="0AE53AB6" w14:textId="77777777" w:rsidR="00653E61" w:rsidRPr="00B453D7" w:rsidRDefault="00653E61" w:rsidP="007A0971">
            <w:pPr>
              <w:suppressAutoHyphens/>
              <w:autoSpaceDN w:val="0"/>
              <w:spacing w:line="360" w:lineRule="auto"/>
              <w:textAlignment w:val="baseline"/>
              <w:rPr>
                <w:rFonts w:ascii="RijksoverheidSansText" w:hAnsi="RijksoverheidSansText"/>
                <w:sz w:val="18"/>
                <w:szCs w:val="18"/>
              </w:rPr>
            </w:pP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70A053A" w14:textId="77777777" w:rsidR="00653E61" w:rsidRPr="00B453D7" w:rsidRDefault="00653E61" w:rsidP="007A0971">
            <w:pPr>
              <w:suppressAutoHyphens/>
              <w:autoSpaceDN w:val="0"/>
              <w:spacing w:line="360" w:lineRule="auto"/>
              <w:textAlignment w:val="baseline"/>
              <w:rPr>
                <w:rFonts w:ascii="RijksoverheidSansText" w:hAnsi="RijksoverheidSansText"/>
                <w:sz w:val="18"/>
                <w:szCs w:val="18"/>
              </w:rPr>
            </w:pPr>
          </w:p>
        </w:tc>
      </w:tr>
    </w:tbl>
    <w:p w14:paraId="584DB683" w14:textId="77777777" w:rsidR="00653E61" w:rsidRPr="009225B4" w:rsidRDefault="00653E61" w:rsidP="007A0971">
      <w:pPr>
        <w:spacing w:line="360" w:lineRule="auto"/>
        <w:rPr>
          <w:rFonts w:ascii="RijksoverheidSansText" w:eastAsiaTheme="minorHAnsi" w:hAnsi="RijksoverheidSansText" w:cstheme="minorBidi"/>
          <w:sz w:val="18"/>
        </w:rPr>
      </w:pPr>
    </w:p>
    <w:sectPr w:rsidR="00653E61" w:rsidRPr="009225B4">
      <w:headerReference w:type="default" r:id="rId11"/>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229E6A" w14:textId="77777777" w:rsidR="00525274" w:rsidRDefault="00525274" w:rsidP="00525274">
      <w:pPr>
        <w:spacing w:line="240" w:lineRule="auto"/>
      </w:pPr>
      <w:r>
        <w:separator/>
      </w:r>
    </w:p>
  </w:endnote>
  <w:endnote w:type="continuationSeparator" w:id="0">
    <w:p w14:paraId="082D25B4" w14:textId="77777777" w:rsidR="00525274" w:rsidRDefault="00525274" w:rsidP="0052527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altName w:val="Verdana"/>
    <w:panose1 w:val="020B0604030504040204"/>
    <w:charset w:val="00"/>
    <w:family w:val="swiss"/>
    <w:pitch w:val="variable"/>
    <w:sig w:usb0="A00006FF" w:usb1="4000205B" w:usb2="00000010" w:usb3="00000000" w:csb0="0000019F" w:csb1="00000000"/>
  </w:font>
  <w:font w:name="RijksoverheidSansText">
    <w:panose1 w:val="020B0503040202060203"/>
    <w:charset w:val="00"/>
    <w:family w:val="swiss"/>
    <w:pitch w:val="variable"/>
    <w:sig w:usb0="00000087" w:usb1="00000001" w:usb2="00000000" w:usb3="00000000" w:csb0="0000009B" w:csb1="00000000"/>
  </w:font>
  <w:font w:name="Calibri">
    <w:panose1 w:val="020F0502020204030204"/>
    <w:charset w:val="00"/>
    <w:family w:val="swiss"/>
    <w:pitch w:val="variable"/>
    <w:sig w:usb0="E4002EFF" w:usb1="C000247B" w:usb2="00000009" w:usb3="00000000" w:csb0="000001FF" w:csb1="00000000"/>
  </w:font>
  <w:font w:name="RijksoverheidSansHeading">
    <w:panose1 w:val="020B0503040202060203"/>
    <w:charset w:val="00"/>
    <w:family w:val="swiss"/>
    <w:notTrueType/>
    <w:pitch w:val="variable"/>
    <w:sig w:usb0="00000087" w:usb1="00000001" w:usb2="00000000" w:usb3="00000000" w:csb0="0000009B" w:csb1="00000000"/>
  </w:font>
  <w:font w:name="Tahoma">
    <w:panose1 w:val="020B0604030504040204"/>
    <w:charset w:val="00"/>
    <w:family w:val="swiss"/>
    <w:pitch w:val="variable"/>
    <w:sig w:usb0="E1002EFF" w:usb1="C000605B" w:usb2="00000029" w:usb3="00000000" w:csb0="000101FF" w:csb1="00000000"/>
  </w:font>
  <w:font w:name="BAFCC A+ Univers">
    <w:altName w:val="Calibri"/>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89224511"/>
      <w:docPartObj>
        <w:docPartGallery w:val="Page Numbers (Bottom of Page)"/>
        <w:docPartUnique/>
      </w:docPartObj>
    </w:sdtPr>
    <w:sdtEndPr/>
    <w:sdtContent>
      <w:sdt>
        <w:sdtPr>
          <w:id w:val="1728636285"/>
          <w:docPartObj>
            <w:docPartGallery w:val="Page Numbers (Top of Page)"/>
            <w:docPartUnique/>
          </w:docPartObj>
        </w:sdtPr>
        <w:sdtEndPr/>
        <w:sdtContent>
          <w:p w14:paraId="2B20884F" w14:textId="612FBC0A" w:rsidR="001066A9" w:rsidRPr="001066A9" w:rsidRDefault="0084289B" w:rsidP="001066A9">
            <w:pPr>
              <w:pStyle w:val="Voettekst"/>
              <w:pBdr>
                <w:top w:val="single" w:sz="4" w:space="1" w:color="auto"/>
              </w:pBdr>
              <w:rPr>
                <w:rFonts w:ascii="RijksoverheidSansText" w:hAnsi="RijksoverheidSansText" w:cs="Arial"/>
                <w:sz w:val="16"/>
                <w:szCs w:val="16"/>
              </w:rPr>
            </w:pPr>
            <w:r>
              <w:rPr>
                <w:rFonts w:ascii="RijksoverheidSansText" w:hAnsi="RijksoverheidSansText" w:cs="Arial"/>
                <w:sz w:val="16"/>
                <w:szCs w:val="16"/>
              </w:rPr>
              <w:t>12</w:t>
            </w:r>
            <w:r w:rsidR="00C20247">
              <w:rPr>
                <w:rFonts w:ascii="RijksoverheidSansText" w:hAnsi="RijksoverheidSansText" w:cs="Arial"/>
                <w:sz w:val="16"/>
                <w:szCs w:val="16"/>
              </w:rPr>
              <w:t>-02-</w:t>
            </w:r>
            <w:r w:rsidR="005C354D">
              <w:rPr>
                <w:rFonts w:ascii="RijksoverheidSansText" w:hAnsi="RijksoverheidSansText" w:cs="Arial"/>
                <w:sz w:val="16"/>
                <w:szCs w:val="16"/>
              </w:rPr>
              <w:t>202</w:t>
            </w:r>
            <w:r w:rsidR="005529F9">
              <w:rPr>
                <w:rFonts w:ascii="RijksoverheidSansText" w:hAnsi="RijksoverheidSansText" w:cs="Arial"/>
                <w:sz w:val="16"/>
                <w:szCs w:val="16"/>
              </w:rPr>
              <w:t>4</w:t>
            </w:r>
            <w:r w:rsidR="001066A9" w:rsidRPr="001066A9">
              <w:rPr>
                <w:rFonts w:ascii="RijksoverheidSansText" w:hAnsi="RijksoverheidSansText" w:cs="Arial"/>
                <w:sz w:val="16"/>
                <w:szCs w:val="16"/>
              </w:rPr>
              <w:tab/>
            </w:r>
            <w:r w:rsidR="001066A9" w:rsidRPr="001066A9">
              <w:rPr>
                <w:rFonts w:ascii="RijksoverheidSansText" w:hAnsi="RijksoverheidSansText" w:cs="Arial"/>
                <w:sz w:val="16"/>
                <w:szCs w:val="16"/>
              </w:rPr>
              <w:tab/>
              <w:t xml:space="preserve">pagina </w:t>
            </w:r>
            <w:r w:rsidR="001066A9" w:rsidRPr="001066A9">
              <w:rPr>
                <w:rFonts w:ascii="RijksoverheidSansText" w:hAnsi="RijksoverheidSansText" w:cs="Arial"/>
                <w:sz w:val="16"/>
                <w:szCs w:val="16"/>
              </w:rPr>
              <w:fldChar w:fldCharType="begin"/>
            </w:r>
            <w:r w:rsidR="001066A9" w:rsidRPr="001066A9">
              <w:rPr>
                <w:rFonts w:ascii="RijksoverheidSansText" w:hAnsi="RijksoverheidSansText" w:cs="Arial"/>
                <w:sz w:val="16"/>
                <w:szCs w:val="16"/>
              </w:rPr>
              <w:instrText>PAGE   \* MERGEFORMAT</w:instrText>
            </w:r>
            <w:r w:rsidR="001066A9" w:rsidRPr="001066A9">
              <w:rPr>
                <w:rFonts w:ascii="RijksoverheidSansText" w:hAnsi="RijksoverheidSansText" w:cs="Arial"/>
                <w:sz w:val="16"/>
                <w:szCs w:val="16"/>
              </w:rPr>
              <w:fldChar w:fldCharType="separate"/>
            </w:r>
            <w:r w:rsidR="00571881">
              <w:rPr>
                <w:rFonts w:ascii="RijksoverheidSansText" w:hAnsi="RijksoverheidSansText" w:cs="Arial"/>
                <w:noProof/>
                <w:sz w:val="16"/>
                <w:szCs w:val="16"/>
              </w:rPr>
              <w:t>9</w:t>
            </w:r>
            <w:r w:rsidR="001066A9" w:rsidRPr="001066A9">
              <w:rPr>
                <w:rFonts w:ascii="RijksoverheidSansText" w:hAnsi="RijksoverheidSansText" w:cs="Arial"/>
                <w:sz w:val="16"/>
                <w:szCs w:val="16"/>
              </w:rPr>
              <w:fldChar w:fldCharType="end"/>
            </w:r>
            <w:r w:rsidR="001066A9" w:rsidRPr="001066A9">
              <w:rPr>
                <w:rFonts w:ascii="RijksoverheidSansText" w:hAnsi="RijksoverheidSansText" w:cs="Arial"/>
                <w:sz w:val="16"/>
                <w:szCs w:val="16"/>
              </w:rPr>
              <w:t xml:space="preserve"> van </w:t>
            </w:r>
            <w:r w:rsidR="001066A9" w:rsidRPr="001066A9">
              <w:rPr>
                <w:rFonts w:ascii="RijksoverheidSansText" w:hAnsi="RijksoverheidSansText" w:cs="Arial"/>
                <w:sz w:val="16"/>
                <w:szCs w:val="16"/>
              </w:rPr>
              <w:fldChar w:fldCharType="begin"/>
            </w:r>
            <w:r w:rsidR="001066A9" w:rsidRPr="001066A9">
              <w:rPr>
                <w:rFonts w:ascii="RijksoverheidSansText" w:hAnsi="RijksoverheidSansText" w:cs="Arial"/>
                <w:sz w:val="16"/>
                <w:szCs w:val="16"/>
              </w:rPr>
              <w:instrText xml:space="preserve"> NUMPAGES  \# "0"  \* MERGEFORMAT </w:instrText>
            </w:r>
            <w:r w:rsidR="001066A9" w:rsidRPr="001066A9">
              <w:rPr>
                <w:rFonts w:ascii="RijksoverheidSansText" w:hAnsi="RijksoverheidSansText" w:cs="Arial"/>
                <w:sz w:val="16"/>
                <w:szCs w:val="16"/>
              </w:rPr>
              <w:fldChar w:fldCharType="separate"/>
            </w:r>
            <w:r w:rsidR="00571881">
              <w:rPr>
                <w:rFonts w:ascii="RijksoverheidSansText" w:hAnsi="RijksoverheidSansText" w:cs="Arial"/>
                <w:noProof/>
                <w:sz w:val="16"/>
                <w:szCs w:val="16"/>
              </w:rPr>
              <w:t>9</w:t>
            </w:r>
            <w:r w:rsidR="001066A9" w:rsidRPr="001066A9">
              <w:rPr>
                <w:rFonts w:ascii="RijksoverheidSansText" w:hAnsi="RijksoverheidSansText" w:cs="Arial"/>
                <w:sz w:val="16"/>
                <w:szCs w:val="16"/>
              </w:rPr>
              <w:fldChar w:fldCharType="end"/>
            </w:r>
          </w:p>
          <w:p w14:paraId="1A1A06EF" w14:textId="77777777" w:rsidR="003E7A05" w:rsidRDefault="00E4665F" w:rsidP="001066A9">
            <w:pPr>
              <w:pStyle w:val="Voettekst"/>
              <w:pBdr>
                <w:top w:val="single" w:sz="4" w:space="1" w:color="auto"/>
              </w:pBdr>
            </w:pPr>
          </w:p>
        </w:sdtContent>
      </w:sdt>
    </w:sdtContent>
  </w:sdt>
  <w:p w14:paraId="7388B632" w14:textId="77777777" w:rsidR="00525274" w:rsidRDefault="0052527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5F9456" w14:textId="77777777" w:rsidR="00525274" w:rsidRDefault="00525274" w:rsidP="00525274">
      <w:pPr>
        <w:spacing w:line="240" w:lineRule="auto"/>
      </w:pPr>
      <w:r>
        <w:separator/>
      </w:r>
    </w:p>
  </w:footnote>
  <w:footnote w:type="continuationSeparator" w:id="0">
    <w:p w14:paraId="018819AE" w14:textId="77777777" w:rsidR="00525274" w:rsidRDefault="00525274" w:rsidP="0052527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CBF760" w14:textId="7685FD39" w:rsidR="001066A9" w:rsidRPr="001066A9" w:rsidRDefault="001066A9" w:rsidP="001066A9">
    <w:pPr>
      <w:pBdr>
        <w:bottom w:val="single" w:sz="4" w:space="1" w:color="auto"/>
      </w:pBdr>
      <w:tabs>
        <w:tab w:val="center" w:pos="4536"/>
        <w:tab w:val="right" w:pos="9072"/>
      </w:tabs>
      <w:spacing w:line="240" w:lineRule="auto"/>
      <w:rPr>
        <w:rFonts w:ascii="RijksoverheidSansText" w:hAnsi="RijksoverheidSansText" w:cs="Arial"/>
        <w:sz w:val="16"/>
        <w:szCs w:val="16"/>
      </w:rPr>
    </w:pPr>
    <w:r w:rsidRPr="001066A9">
      <w:rPr>
        <w:rFonts w:ascii="RijksoverheidSansText" w:hAnsi="RijksoverheidSansText" w:cs="Arial"/>
        <w:sz w:val="16"/>
        <w:szCs w:val="16"/>
      </w:rPr>
      <w:t xml:space="preserve">Bijlage </w:t>
    </w:r>
    <w:r w:rsidR="005C354D">
      <w:rPr>
        <w:rFonts w:ascii="RijksoverheidSansText" w:hAnsi="RijksoverheidSansText" w:cs="Arial"/>
        <w:sz w:val="16"/>
        <w:szCs w:val="16"/>
      </w:rPr>
      <w:t>VII</w:t>
    </w:r>
    <w:r w:rsidRPr="001066A9">
      <w:rPr>
        <w:rFonts w:ascii="RijksoverheidSansText" w:hAnsi="RijksoverheidSansText" w:cs="Arial"/>
        <w:sz w:val="16"/>
        <w:szCs w:val="16"/>
      </w:rPr>
      <w:t xml:space="preserve"> </w:t>
    </w:r>
    <w:r>
      <w:rPr>
        <w:rFonts w:ascii="RijksoverheidSansText" w:hAnsi="RijksoverheidSansText" w:cs="Arial"/>
        <w:sz w:val="16"/>
        <w:szCs w:val="16"/>
      </w:rPr>
      <w:t>Beantwoording Wensen</w:t>
    </w:r>
    <w:r w:rsidRPr="001066A9">
      <w:rPr>
        <w:rFonts w:ascii="RijksoverheidSansText" w:hAnsi="RijksoverheidSansText" w:cs="Arial"/>
        <w:sz w:val="16"/>
        <w:szCs w:val="16"/>
      </w:rPr>
      <w:t xml:space="preserve"> – </w:t>
    </w:r>
    <w:r w:rsidR="0084289B" w:rsidRPr="0084289B">
      <w:rPr>
        <w:rFonts w:ascii="RijksoverheidSansText" w:hAnsi="RijksoverheidSansText" w:cs="Arial"/>
        <w:sz w:val="16"/>
        <w:szCs w:val="16"/>
      </w:rPr>
      <w:t>Enquêtetool ervaringen sollicitatieproces en instroom - IUC23-039</w:t>
    </w:r>
  </w:p>
  <w:p w14:paraId="0FDDF685" w14:textId="77777777" w:rsidR="003E7A05" w:rsidRDefault="003E7A05">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E86DFD"/>
    <w:multiLevelType w:val="multilevel"/>
    <w:tmpl w:val="23B2EDC6"/>
    <w:styleLink w:val="Hoofdstuknummeringstijl"/>
    <w:lvl w:ilvl="0">
      <w:start w:val="1"/>
      <w:numFmt w:val="decimal"/>
      <w:lvlText w:val="Hoofdstuk %1."/>
      <w:lvlJc w:val="left"/>
      <w:pPr>
        <w:ind w:left="851" w:hanging="851"/>
      </w:pPr>
      <w:rPr>
        <w:rFonts w:ascii="Arial" w:hAnsi="Arial" w:hint="default"/>
        <w:b/>
        <w:i w:val="0"/>
        <w:spacing w:val="5"/>
        <w:w w:val="100"/>
        <w:position w:val="0"/>
        <w:sz w:val="24"/>
      </w:rPr>
    </w:lvl>
    <w:lvl w:ilvl="1">
      <w:start w:val="1"/>
      <w:numFmt w:val="decimal"/>
      <w:lvlText w:val="%1.%2."/>
      <w:lvlJc w:val="left"/>
      <w:pPr>
        <w:ind w:left="851" w:hanging="851"/>
      </w:pPr>
      <w:rPr>
        <w:rFonts w:ascii="Arial" w:hAnsi="Arial" w:hint="default"/>
        <w:b/>
        <w:i w:val="0"/>
        <w:spacing w:val="5"/>
        <w:w w:val="100"/>
        <w:position w:val="0"/>
        <w:sz w:val="20"/>
      </w:rPr>
    </w:lvl>
    <w:lvl w:ilvl="2">
      <w:start w:val="1"/>
      <w:numFmt w:val="decimal"/>
      <w:lvlText w:val="%1.%2.%3."/>
      <w:lvlJc w:val="left"/>
      <w:pPr>
        <w:ind w:left="851" w:hanging="851"/>
      </w:pPr>
      <w:rPr>
        <w:rFonts w:ascii="Arial" w:hAnsi="Arial" w:hint="default"/>
        <w:b/>
        <w:i w:val="0"/>
        <w:spacing w:val="5"/>
        <w:w w:val="100"/>
        <w:position w:val="0"/>
        <w:sz w:val="20"/>
      </w:rPr>
    </w:lvl>
    <w:lvl w:ilvl="3">
      <w:start w:val="1"/>
      <w:numFmt w:val="decimal"/>
      <w:lvlText w:val="%1.%2.%3.%4."/>
      <w:lvlJc w:val="left"/>
      <w:pPr>
        <w:ind w:left="851" w:hanging="851"/>
      </w:pPr>
      <w:rPr>
        <w:rFonts w:ascii="Arial" w:hAnsi="Arial" w:hint="default"/>
        <w:b/>
        <w:i w:val="0"/>
        <w:spacing w:val="5"/>
        <w:w w:val="100"/>
        <w:position w:val="0"/>
        <w:sz w:val="20"/>
      </w:rPr>
    </w:lvl>
    <w:lvl w:ilvl="4">
      <w:start w:val="1"/>
      <w:numFmt w:val="lowerLetter"/>
      <w:lvlText w:val="(%5)"/>
      <w:lvlJc w:val="left"/>
      <w:pPr>
        <w:ind w:left="851" w:hanging="851"/>
      </w:pPr>
      <w:rPr>
        <w:rFonts w:hint="default"/>
      </w:rPr>
    </w:lvl>
    <w:lvl w:ilvl="5">
      <w:start w:val="1"/>
      <w:numFmt w:val="lowerRoman"/>
      <w:lvlText w:val="(%6)"/>
      <w:lvlJc w:val="left"/>
      <w:pPr>
        <w:ind w:left="851" w:hanging="851"/>
      </w:pPr>
      <w:rPr>
        <w:rFonts w:hint="default"/>
      </w:rPr>
    </w:lvl>
    <w:lvl w:ilvl="6">
      <w:start w:val="1"/>
      <w:numFmt w:val="decimal"/>
      <w:lvlText w:val="%7."/>
      <w:lvlJc w:val="left"/>
      <w:pPr>
        <w:ind w:left="851" w:hanging="851"/>
      </w:pPr>
      <w:rPr>
        <w:rFonts w:hint="default"/>
      </w:rPr>
    </w:lvl>
    <w:lvl w:ilvl="7">
      <w:start w:val="1"/>
      <w:numFmt w:val="lowerLetter"/>
      <w:lvlText w:val="%8."/>
      <w:lvlJc w:val="left"/>
      <w:pPr>
        <w:ind w:left="851" w:hanging="851"/>
      </w:pPr>
      <w:rPr>
        <w:rFonts w:hint="default"/>
      </w:rPr>
    </w:lvl>
    <w:lvl w:ilvl="8">
      <w:start w:val="1"/>
      <w:numFmt w:val="lowerRoman"/>
      <w:lvlText w:val="%9."/>
      <w:lvlJc w:val="left"/>
      <w:pPr>
        <w:ind w:left="851" w:hanging="851"/>
      </w:pPr>
      <w:rPr>
        <w:rFonts w:hint="default"/>
      </w:rPr>
    </w:lvl>
  </w:abstractNum>
  <w:abstractNum w:abstractNumId="1" w15:restartNumberingAfterBreak="0">
    <w:nsid w:val="050E19B9"/>
    <w:multiLevelType w:val="hybridMultilevel"/>
    <w:tmpl w:val="17183926"/>
    <w:lvl w:ilvl="0" w:tplc="04130001">
      <w:start w:val="1"/>
      <w:numFmt w:val="bullet"/>
      <w:lvlText w:val=""/>
      <w:lvlJc w:val="left"/>
      <w:pPr>
        <w:ind w:left="749" w:hanging="360"/>
      </w:pPr>
      <w:rPr>
        <w:rFonts w:ascii="Symbol" w:hAnsi="Symbol" w:hint="default"/>
      </w:rPr>
    </w:lvl>
    <w:lvl w:ilvl="1" w:tplc="04130003" w:tentative="1">
      <w:start w:val="1"/>
      <w:numFmt w:val="bullet"/>
      <w:lvlText w:val="o"/>
      <w:lvlJc w:val="left"/>
      <w:pPr>
        <w:ind w:left="1469" w:hanging="360"/>
      </w:pPr>
      <w:rPr>
        <w:rFonts w:ascii="Courier New" w:hAnsi="Courier New" w:cs="Courier New" w:hint="default"/>
      </w:rPr>
    </w:lvl>
    <w:lvl w:ilvl="2" w:tplc="04130005" w:tentative="1">
      <w:start w:val="1"/>
      <w:numFmt w:val="bullet"/>
      <w:lvlText w:val=""/>
      <w:lvlJc w:val="left"/>
      <w:pPr>
        <w:ind w:left="2189" w:hanging="360"/>
      </w:pPr>
      <w:rPr>
        <w:rFonts w:ascii="Wingdings" w:hAnsi="Wingdings" w:hint="default"/>
      </w:rPr>
    </w:lvl>
    <w:lvl w:ilvl="3" w:tplc="04130001" w:tentative="1">
      <w:start w:val="1"/>
      <w:numFmt w:val="bullet"/>
      <w:lvlText w:val=""/>
      <w:lvlJc w:val="left"/>
      <w:pPr>
        <w:ind w:left="2909" w:hanging="360"/>
      </w:pPr>
      <w:rPr>
        <w:rFonts w:ascii="Symbol" w:hAnsi="Symbol" w:hint="default"/>
      </w:rPr>
    </w:lvl>
    <w:lvl w:ilvl="4" w:tplc="04130003" w:tentative="1">
      <w:start w:val="1"/>
      <w:numFmt w:val="bullet"/>
      <w:lvlText w:val="o"/>
      <w:lvlJc w:val="left"/>
      <w:pPr>
        <w:ind w:left="3629" w:hanging="360"/>
      </w:pPr>
      <w:rPr>
        <w:rFonts w:ascii="Courier New" w:hAnsi="Courier New" w:cs="Courier New" w:hint="default"/>
      </w:rPr>
    </w:lvl>
    <w:lvl w:ilvl="5" w:tplc="04130005" w:tentative="1">
      <w:start w:val="1"/>
      <w:numFmt w:val="bullet"/>
      <w:lvlText w:val=""/>
      <w:lvlJc w:val="left"/>
      <w:pPr>
        <w:ind w:left="4349" w:hanging="360"/>
      </w:pPr>
      <w:rPr>
        <w:rFonts w:ascii="Wingdings" w:hAnsi="Wingdings" w:hint="default"/>
      </w:rPr>
    </w:lvl>
    <w:lvl w:ilvl="6" w:tplc="04130001" w:tentative="1">
      <w:start w:val="1"/>
      <w:numFmt w:val="bullet"/>
      <w:lvlText w:val=""/>
      <w:lvlJc w:val="left"/>
      <w:pPr>
        <w:ind w:left="5069" w:hanging="360"/>
      </w:pPr>
      <w:rPr>
        <w:rFonts w:ascii="Symbol" w:hAnsi="Symbol" w:hint="default"/>
      </w:rPr>
    </w:lvl>
    <w:lvl w:ilvl="7" w:tplc="04130003" w:tentative="1">
      <w:start w:val="1"/>
      <w:numFmt w:val="bullet"/>
      <w:lvlText w:val="o"/>
      <w:lvlJc w:val="left"/>
      <w:pPr>
        <w:ind w:left="5789" w:hanging="360"/>
      </w:pPr>
      <w:rPr>
        <w:rFonts w:ascii="Courier New" w:hAnsi="Courier New" w:cs="Courier New" w:hint="default"/>
      </w:rPr>
    </w:lvl>
    <w:lvl w:ilvl="8" w:tplc="04130005" w:tentative="1">
      <w:start w:val="1"/>
      <w:numFmt w:val="bullet"/>
      <w:lvlText w:val=""/>
      <w:lvlJc w:val="left"/>
      <w:pPr>
        <w:ind w:left="6509" w:hanging="360"/>
      </w:pPr>
      <w:rPr>
        <w:rFonts w:ascii="Wingdings" w:hAnsi="Wingdings" w:hint="default"/>
      </w:rPr>
    </w:lvl>
  </w:abstractNum>
  <w:abstractNum w:abstractNumId="2" w15:restartNumberingAfterBreak="0">
    <w:nsid w:val="0AA934C3"/>
    <w:multiLevelType w:val="hybridMultilevel"/>
    <w:tmpl w:val="AE407894"/>
    <w:lvl w:ilvl="0" w:tplc="5DD87EAA">
      <w:start w:val="1"/>
      <w:numFmt w:val="bullet"/>
      <w:pStyle w:val="Lijststreepjetweedeniveau"/>
      <w:lvlText w:val="–"/>
      <w:lvlJc w:val="left"/>
      <w:pPr>
        <w:ind w:left="587" w:hanging="360"/>
      </w:pPr>
      <w:rPr>
        <w:rFonts w:ascii="Verdana" w:hAnsi="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2393F2A"/>
    <w:multiLevelType w:val="multilevel"/>
    <w:tmpl w:val="A6B28514"/>
    <w:styleLink w:val="INKWens"/>
    <w:lvl w:ilvl="0">
      <w:start w:val="1"/>
      <w:numFmt w:val="decimal"/>
      <w:lvlText w:val="Wens %1."/>
      <w:lvlJc w:val="left"/>
      <w:pPr>
        <w:ind w:left="357" w:hanging="357"/>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1DC95C09"/>
    <w:multiLevelType w:val="hybridMultilevel"/>
    <w:tmpl w:val="2BFA7AE2"/>
    <w:lvl w:ilvl="0" w:tplc="04130001">
      <w:start w:val="1"/>
      <w:numFmt w:val="bullet"/>
      <w:lvlText w:val=""/>
      <w:lvlJc w:val="left"/>
      <w:pPr>
        <w:ind w:left="749" w:hanging="360"/>
      </w:pPr>
      <w:rPr>
        <w:rFonts w:ascii="Symbol" w:hAnsi="Symbol" w:hint="default"/>
      </w:rPr>
    </w:lvl>
    <w:lvl w:ilvl="1" w:tplc="04130003" w:tentative="1">
      <w:start w:val="1"/>
      <w:numFmt w:val="bullet"/>
      <w:lvlText w:val="o"/>
      <w:lvlJc w:val="left"/>
      <w:pPr>
        <w:ind w:left="1469" w:hanging="360"/>
      </w:pPr>
      <w:rPr>
        <w:rFonts w:ascii="Courier New" w:hAnsi="Courier New" w:cs="Courier New" w:hint="default"/>
      </w:rPr>
    </w:lvl>
    <w:lvl w:ilvl="2" w:tplc="04130005" w:tentative="1">
      <w:start w:val="1"/>
      <w:numFmt w:val="bullet"/>
      <w:lvlText w:val=""/>
      <w:lvlJc w:val="left"/>
      <w:pPr>
        <w:ind w:left="2189" w:hanging="360"/>
      </w:pPr>
      <w:rPr>
        <w:rFonts w:ascii="Wingdings" w:hAnsi="Wingdings" w:hint="default"/>
      </w:rPr>
    </w:lvl>
    <w:lvl w:ilvl="3" w:tplc="04130001" w:tentative="1">
      <w:start w:val="1"/>
      <w:numFmt w:val="bullet"/>
      <w:lvlText w:val=""/>
      <w:lvlJc w:val="left"/>
      <w:pPr>
        <w:ind w:left="2909" w:hanging="360"/>
      </w:pPr>
      <w:rPr>
        <w:rFonts w:ascii="Symbol" w:hAnsi="Symbol" w:hint="default"/>
      </w:rPr>
    </w:lvl>
    <w:lvl w:ilvl="4" w:tplc="04130003" w:tentative="1">
      <w:start w:val="1"/>
      <w:numFmt w:val="bullet"/>
      <w:lvlText w:val="o"/>
      <w:lvlJc w:val="left"/>
      <w:pPr>
        <w:ind w:left="3629" w:hanging="360"/>
      </w:pPr>
      <w:rPr>
        <w:rFonts w:ascii="Courier New" w:hAnsi="Courier New" w:cs="Courier New" w:hint="default"/>
      </w:rPr>
    </w:lvl>
    <w:lvl w:ilvl="5" w:tplc="04130005" w:tentative="1">
      <w:start w:val="1"/>
      <w:numFmt w:val="bullet"/>
      <w:lvlText w:val=""/>
      <w:lvlJc w:val="left"/>
      <w:pPr>
        <w:ind w:left="4349" w:hanging="360"/>
      </w:pPr>
      <w:rPr>
        <w:rFonts w:ascii="Wingdings" w:hAnsi="Wingdings" w:hint="default"/>
      </w:rPr>
    </w:lvl>
    <w:lvl w:ilvl="6" w:tplc="04130001" w:tentative="1">
      <w:start w:val="1"/>
      <w:numFmt w:val="bullet"/>
      <w:lvlText w:val=""/>
      <w:lvlJc w:val="left"/>
      <w:pPr>
        <w:ind w:left="5069" w:hanging="360"/>
      </w:pPr>
      <w:rPr>
        <w:rFonts w:ascii="Symbol" w:hAnsi="Symbol" w:hint="default"/>
      </w:rPr>
    </w:lvl>
    <w:lvl w:ilvl="7" w:tplc="04130003" w:tentative="1">
      <w:start w:val="1"/>
      <w:numFmt w:val="bullet"/>
      <w:lvlText w:val="o"/>
      <w:lvlJc w:val="left"/>
      <w:pPr>
        <w:ind w:left="5789" w:hanging="360"/>
      </w:pPr>
      <w:rPr>
        <w:rFonts w:ascii="Courier New" w:hAnsi="Courier New" w:cs="Courier New" w:hint="default"/>
      </w:rPr>
    </w:lvl>
    <w:lvl w:ilvl="8" w:tplc="04130005" w:tentative="1">
      <w:start w:val="1"/>
      <w:numFmt w:val="bullet"/>
      <w:lvlText w:val=""/>
      <w:lvlJc w:val="left"/>
      <w:pPr>
        <w:ind w:left="6509" w:hanging="360"/>
      </w:pPr>
      <w:rPr>
        <w:rFonts w:ascii="Wingdings" w:hAnsi="Wingdings" w:hint="default"/>
      </w:rPr>
    </w:lvl>
  </w:abstractNum>
  <w:abstractNum w:abstractNumId="5" w15:restartNumberingAfterBreak="0">
    <w:nsid w:val="2A845422"/>
    <w:multiLevelType w:val="hybridMultilevel"/>
    <w:tmpl w:val="054EDAE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48A81C54"/>
    <w:multiLevelType w:val="hybridMultilevel"/>
    <w:tmpl w:val="D472A18E"/>
    <w:lvl w:ilvl="0" w:tplc="97B4597E">
      <w:start w:val="1"/>
      <w:numFmt w:val="bullet"/>
      <w:pStyle w:val="Lijst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64C05B65"/>
    <w:multiLevelType w:val="multilevel"/>
    <w:tmpl w:val="23B2EDC6"/>
    <w:numStyleLink w:val="Hoofdstuknummeringstijl"/>
  </w:abstractNum>
  <w:abstractNum w:abstractNumId="8" w15:restartNumberingAfterBreak="0">
    <w:nsid w:val="65205220"/>
    <w:multiLevelType w:val="hybridMultilevel"/>
    <w:tmpl w:val="B63E127C"/>
    <w:lvl w:ilvl="0" w:tplc="D92C192A">
      <w:start w:val="1"/>
      <w:numFmt w:val="decimal"/>
      <w:lvlText w:val="W %1"/>
      <w:lvlJc w:val="left"/>
      <w:pPr>
        <w:ind w:left="720" w:hanging="360"/>
      </w:pPr>
      <w:rPr>
        <w:rFonts w:ascii="Arial" w:hAnsi="Arial" w:hint="default"/>
        <w:caps w:val="0"/>
        <w:strike w:val="0"/>
        <w:dstrike w:val="0"/>
        <w:vanish w:val="0"/>
        <w:color w:val="auto"/>
        <w:sz w:val="18"/>
        <w:vertAlign w:val="baseline"/>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74BA4C45"/>
    <w:multiLevelType w:val="multilevel"/>
    <w:tmpl w:val="258E0A08"/>
    <w:lvl w:ilvl="0">
      <w:start w:val="1"/>
      <w:numFmt w:val="decimal"/>
      <w:pStyle w:val="Nivo1"/>
      <w:lvlText w:val="%1."/>
      <w:lvlJc w:val="left"/>
      <w:pPr>
        <w:ind w:left="360" w:hanging="360"/>
      </w:pPr>
    </w:lvl>
    <w:lvl w:ilvl="1">
      <w:start w:val="1"/>
      <w:numFmt w:val="decimal"/>
      <w:pStyle w:val="Nivo2"/>
      <w:lvlText w:val="%1.%2."/>
      <w:lvlJc w:val="left"/>
      <w:pPr>
        <w:ind w:left="792" w:hanging="432"/>
      </w:pPr>
    </w:lvl>
    <w:lvl w:ilvl="2">
      <w:start w:val="1"/>
      <w:numFmt w:val="decimal"/>
      <w:pStyle w:val="Nivo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076322158">
    <w:abstractNumId w:val="6"/>
  </w:num>
  <w:num w:numId="2" w16cid:durableId="1907951012">
    <w:abstractNumId w:val="2"/>
  </w:num>
  <w:num w:numId="3" w16cid:durableId="1435438117">
    <w:abstractNumId w:val="9"/>
  </w:num>
  <w:num w:numId="4" w16cid:durableId="1652556120">
    <w:abstractNumId w:val="0"/>
  </w:num>
  <w:num w:numId="5" w16cid:durableId="2980471">
    <w:abstractNumId w:val="3"/>
  </w:num>
  <w:num w:numId="6" w16cid:durableId="1019697158">
    <w:abstractNumId w:val="5"/>
  </w:num>
  <w:num w:numId="7" w16cid:durableId="436219110">
    <w:abstractNumId w:val="8"/>
  </w:num>
  <w:num w:numId="8" w16cid:durableId="1245526804">
    <w:abstractNumId w:val="4"/>
  </w:num>
  <w:num w:numId="9" w16cid:durableId="1931700477">
    <w:abstractNumId w:val="1"/>
  </w:num>
  <w:num w:numId="10" w16cid:durableId="1571770220">
    <w:abstractNumId w:val="7"/>
    <w:lvlOverride w:ilvl="0">
      <w:lvl w:ilvl="0">
        <w:start w:val="1"/>
        <w:numFmt w:val="decimal"/>
        <w:lvlText w:val="Hoofdstuk %1."/>
        <w:lvlJc w:val="left"/>
        <w:pPr>
          <w:ind w:left="851" w:hanging="851"/>
        </w:pPr>
        <w:rPr>
          <w:rFonts w:ascii="Arial" w:hAnsi="Arial" w:hint="default"/>
          <w:b/>
          <w:i w:val="0"/>
          <w:spacing w:val="5"/>
          <w:w w:val="100"/>
          <w:position w:val="0"/>
          <w:sz w:val="24"/>
        </w:rPr>
      </w:lvl>
    </w:lvlOverride>
    <w:lvlOverride w:ilvl="1">
      <w:lvl w:ilvl="1">
        <w:start w:val="1"/>
        <w:numFmt w:val="decimal"/>
        <w:lvlText w:val="%1.%2."/>
        <w:lvlJc w:val="left"/>
        <w:pPr>
          <w:ind w:left="851" w:hanging="851"/>
        </w:pPr>
        <w:rPr>
          <w:rFonts w:ascii="Arial" w:hAnsi="Arial" w:hint="default"/>
          <w:b/>
          <w:i w:val="0"/>
          <w:spacing w:val="5"/>
          <w:w w:val="100"/>
          <w:position w:val="0"/>
          <w:sz w:val="20"/>
        </w:rPr>
      </w:lvl>
    </w:lvlOverride>
    <w:lvlOverride w:ilvl="2">
      <w:lvl w:ilvl="2">
        <w:start w:val="1"/>
        <w:numFmt w:val="decimal"/>
        <w:lvlText w:val="%1.%2.%3."/>
        <w:lvlJc w:val="left"/>
        <w:pPr>
          <w:ind w:left="851" w:hanging="851"/>
        </w:pPr>
        <w:rPr>
          <w:rFonts w:ascii="Arial" w:hAnsi="Arial" w:hint="default"/>
          <w:b/>
          <w:i w:val="0"/>
          <w:spacing w:val="5"/>
          <w:w w:val="100"/>
          <w:position w:val="0"/>
          <w:sz w:val="20"/>
        </w:rPr>
      </w:lvl>
    </w:lvlOverride>
    <w:lvlOverride w:ilvl="3">
      <w:lvl w:ilvl="3">
        <w:start w:val="1"/>
        <w:numFmt w:val="decimal"/>
        <w:lvlText w:val="%1.%2.%3.%4."/>
        <w:lvlJc w:val="left"/>
        <w:pPr>
          <w:ind w:left="851" w:hanging="851"/>
        </w:pPr>
        <w:rPr>
          <w:rFonts w:ascii="Arial" w:hAnsi="Arial" w:hint="default"/>
          <w:b/>
          <w:i w:val="0"/>
          <w:spacing w:val="5"/>
          <w:w w:val="100"/>
          <w:position w:val="0"/>
          <w:sz w:val="20"/>
        </w:rPr>
      </w:lvl>
    </w:lvlOverride>
    <w:lvlOverride w:ilvl="4">
      <w:lvl w:ilvl="4">
        <w:start w:val="1"/>
        <w:numFmt w:val="lowerLetter"/>
        <w:lvlText w:val="(%5)"/>
        <w:lvlJc w:val="left"/>
        <w:pPr>
          <w:ind w:left="851" w:hanging="851"/>
        </w:pPr>
        <w:rPr>
          <w:rFonts w:hint="default"/>
        </w:rPr>
      </w:lvl>
    </w:lvlOverride>
    <w:lvlOverride w:ilvl="5">
      <w:lvl w:ilvl="5">
        <w:start w:val="1"/>
        <w:numFmt w:val="lowerRoman"/>
        <w:lvlText w:val="(%6)"/>
        <w:lvlJc w:val="left"/>
        <w:pPr>
          <w:ind w:left="851" w:hanging="851"/>
        </w:pPr>
        <w:rPr>
          <w:rFonts w:hint="default"/>
        </w:rPr>
      </w:lvl>
    </w:lvlOverride>
    <w:lvlOverride w:ilvl="6">
      <w:lvl w:ilvl="6">
        <w:start w:val="1"/>
        <w:numFmt w:val="decimal"/>
        <w:lvlText w:val="%7."/>
        <w:lvlJc w:val="left"/>
        <w:pPr>
          <w:ind w:left="851" w:hanging="851"/>
        </w:pPr>
        <w:rPr>
          <w:rFonts w:ascii="RijksoverheidSansText" w:eastAsiaTheme="minorHAnsi" w:hAnsi="RijksoverheidSansText" w:cs="Arial"/>
        </w:rPr>
      </w:lvl>
    </w:lvlOverride>
    <w:lvlOverride w:ilvl="7">
      <w:lvl w:ilvl="7">
        <w:start w:val="1"/>
        <w:numFmt w:val="lowerLetter"/>
        <w:lvlText w:val="%8."/>
        <w:lvlJc w:val="left"/>
        <w:pPr>
          <w:ind w:left="851" w:hanging="851"/>
        </w:pPr>
        <w:rPr>
          <w:rFonts w:hint="default"/>
        </w:rPr>
      </w:lvl>
    </w:lvlOverride>
    <w:lvlOverride w:ilvl="8">
      <w:lvl w:ilvl="8">
        <w:start w:val="1"/>
        <w:numFmt w:val="lowerRoman"/>
        <w:lvlText w:val="%9."/>
        <w:lvlJc w:val="left"/>
        <w:pPr>
          <w:ind w:left="851" w:hanging="851"/>
        </w:pPr>
        <w:rPr>
          <w:rFonts w:hint="default"/>
        </w:rPr>
      </w:lvl>
    </w:lvlOverride>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08"/>
  <w:hyphenationZone w:val="425"/>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5274"/>
    <w:rsid w:val="00083D5F"/>
    <w:rsid w:val="000E4513"/>
    <w:rsid w:val="000F0778"/>
    <w:rsid w:val="000F0A32"/>
    <w:rsid w:val="001066A9"/>
    <w:rsid w:val="00123231"/>
    <w:rsid w:val="00150B77"/>
    <w:rsid w:val="001962D2"/>
    <w:rsid w:val="001C34B1"/>
    <w:rsid w:val="001E10EF"/>
    <w:rsid w:val="001F43AB"/>
    <w:rsid w:val="00207837"/>
    <w:rsid w:val="00210A0C"/>
    <w:rsid w:val="00215006"/>
    <w:rsid w:val="002344F0"/>
    <w:rsid w:val="0026117A"/>
    <w:rsid w:val="002636D8"/>
    <w:rsid w:val="002819EC"/>
    <w:rsid w:val="002A6674"/>
    <w:rsid w:val="002D7C03"/>
    <w:rsid w:val="002E559C"/>
    <w:rsid w:val="00310B62"/>
    <w:rsid w:val="00385819"/>
    <w:rsid w:val="003A3744"/>
    <w:rsid w:val="003E7A05"/>
    <w:rsid w:val="00402442"/>
    <w:rsid w:val="00407528"/>
    <w:rsid w:val="0042354F"/>
    <w:rsid w:val="00525274"/>
    <w:rsid w:val="00536AA7"/>
    <w:rsid w:val="005527A1"/>
    <w:rsid w:val="005529F9"/>
    <w:rsid w:val="00571881"/>
    <w:rsid w:val="005C354D"/>
    <w:rsid w:val="005F44D8"/>
    <w:rsid w:val="005F70B4"/>
    <w:rsid w:val="00607E7A"/>
    <w:rsid w:val="00632076"/>
    <w:rsid w:val="00653E61"/>
    <w:rsid w:val="00660BA6"/>
    <w:rsid w:val="006C3F65"/>
    <w:rsid w:val="006C4352"/>
    <w:rsid w:val="006D5592"/>
    <w:rsid w:val="00711E6C"/>
    <w:rsid w:val="00773C1C"/>
    <w:rsid w:val="0078143B"/>
    <w:rsid w:val="00792803"/>
    <w:rsid w:val="007A0971"/>
    <w:rsid w:val="007E0993"/>
    <w:rsid w:val="008137AE"/>
    <w:rsid w:val="00836FD3"/>
    <w:rsid w:val="0084289B"/>
    <w:rsid w:val="0084708E"/>
    <w:rsid w:val="00876C69"/>
    <w:rsid w:val="008D78C1"/>
    <w:rsid w:val="00902649"/>
    <w:rsid w:val="009225B4"/>
    <w:rsid w:val="00927A3A"/>
    <w:rsid w:val="00930E4F"/>
    <w:rsid w:val="009960C5"/>
    <w:rsid w:val="009B2F24"/>
    <w:rsid w:val="009B4EE8"/>
    <w:rsid w:val="00A107BB"/>
    <w:rsid w:val="00A829C0"/>
    <w:rsid w:val="00AD2E71"/>
    <w:rsid w:val="00B5160E"/>
    <w:rsid w:val="00BA68D9"/>
    <w:rsid w:val="00BD0062"/>
    <w:rsid w:val="00BF3772"/>
    <w:rsid w:val="00C20247"/>
    <w:rsid w:val="00CB13CA"/>
    <w:rsid w:val="00CC519B"/>
    <w:rsid w:val="00D76A6B"/>
    <w:rsid w:val="00E13AEF"/>
    <w:rsid w:val="00E438ED"/>
    <w:rsid w:val="00E45B7C"/>
    <w:rsid w:val="00E4665F"/>
    <w:rsid w:val="00E8370D"/>
    <w:rsid w:val="00E96209"/>
    <w:rsid w:val="00EB6264"/>
    <w:rsid w:val="00ED2DA6"/>
    <w:rsid w:val="00F106CB"/>
    <w:rsid w:val="00F14030"/>
    <w:rsid w:val="00F17EC2"/>
    <w:rsid w:val="00F61F58"/>
    <w:rsid w:val="00FC36C3"/>
    <w:rsid w:val="00FD292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50036D88"/>
  <w15:chartTrackingRefBased/>
  <w15:docId w15:val="{95640F8F-C4D5-49DF-AF78-906A48A1EF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525274"/>
    <w:pPr>
      <w:spacing w:after="0"/>
    </w:pPr>
    <w:rPr>
      <w:rFonts w:ascii="Arial" w:eastAsia="Calibri" w:hAnsi="Arial" w:cs="Times New Roman"/>
      <w:sz w:val="19"/>
    </w:rPr>
  </w:style>
  <w:style w:type="paragraph" w:styleId="Kop1">
    <w:name w:val="heading 1"/>
    <w:aliases w:val="Section Heading,Hoofdstuk,h1,hoofdstuk,sectionHeading,Hoofdstuk-kop,BP Heading 1,Heading 1 Char Char,Tempo Heading 1,1,Hoofstuk,Level Heading 1,Überschrift 1a,Überschrift 1 ohne,a,margin,Head1,Heading apps,Heading 10,H1,H11,H12,H111,H13,H112,H"/>
    <w:basedOn w:val="Standaard"/>
    <w:next w:val="Standaard"/>
    <w:link w:val="Kop1Char"/>
    <w:qFormat/>
    <w:rsid w:val="00D76A6B"/>
    <w:pPr>
      <w:pageBreakBefore/>
      <w:widowControl w:val="0"/>
      <w:spacing w:after="700" w:line="300" w:lineRule="atLeast"/>
      <w:contextualSpacing/>
      <w:outlineLvl w:val="0"/>
    </w:pPr>
    <w:rPr>
      <w:rFonts w:eastAsiaTheme="majorEastAsia" w:cstheme="majorBidi"/>
      <w:bCs/>
      <w:kern w:val="32"/>
      <w:sz w:val="24"/>
      <w:szCs w:val="28"/>
    </w:rPr>
  </w:style>
  <w:style w:type="paragraph" w:styleId="Kop2">
    <w:name w:val="heading 2"/>
    <w:aliases w:val="Reset numbering,Bijlage,h2,paragraaf,Paragraaf,k2,052,Annex Kop 2,Vet + inhoudsopg-niveau 2,Paragraaf (1.1),ips_paragraaf,Chapter Title,Paragrf 2,Bold 14,L2,Tempo Heading 2,Kapitel,Header 2,l2,Level 2 Head,H2,A,heading 2,(Alt+2),H21,2,2scr,Kop"/>
    <w:basedOn w:val="Standaard"/>
    <w:next w:val="Standaard"/>
    <w:link w:val="Kop2Char"/>
    <w:uiPriority w:val="99"/>
    <w:unhideWhenUsed/>
    <w:qFormat/>
    <w:rsid w:val="00E45B7C"/>
    <w:pPr>
      <w:keepNext/>
      <w:widowControl w:val="0"/>
      <w:spacing w:before="200" w:line="300" w:lineRule="atLeast"/>
      <w:contextualSpacing/>
      <w:outlineLvl w:val="1"/>
    </w:pPr>
    <w:rPr>
      <w:rFonts w:eastAsiaTheme="majorEastAsia" w:cstheme="majorBidi"/>
      <w:b/>
      <w:bCs/>
      <w:kern w:val="32"/>
      <w:szCs w:val="26"/>
    </w:rPr>
  </w:style>
  <w:style w:type="paragraph" w:styleId="Kop3">
    <w:name w:val="heading 3"/>
    <w:aliases w:val="ToolsHeading 3,Bold Head,bh,Level 1 - 1,Voorwoord,053,h3,subparagraaf,Sub-paragraaf,Subparagraaf,niveau3,Sub-Paragraaf,Annex Kop 3,Vet + inhoudsopg-niveau 3,3,ips_subparagraaf,Untertitel 3,Bold 12,L3,Tempo Heading 3,e,heading 3,e1,e2,e3,e4,e5"/>
    <w:basedOn w:val="Standaard"/>
    <w:next w:val="Standaard"/>
    <w:link w:val="Kop3Char"/>
    <w:unhideWhenUsed/>
    <w:qFormat/>
    <w:rsid w:val="00E45B7C"/>
    <w:pPr>
      <w:keepNext/>
      <w:widowControl w:val="0"/>
      <w:spacing w:before="240"/>
      <w:outlineLvl w:val="2"/>
    </w:pPr>
    <w:rPr>
      <w:rFonts w:eastAsiaTheme="majorEastAsia" w:cstheme="majorBidi"/>
      <w:bCs/>
      <w:i/>
      <w:kern w:val="32"/>
    </w:rPr>
  </w:style>
  <w:style w:type="paragraph" w:styleId="Kop4">
    <w:name w:val="heading 4"/>
    <w:aliases w:val="ToolsHeading 4,bullet,bl,bb,Level 2 - a,Kop 4+tab,BP Heading 4,Tempo Heading 4,SDW Heading 4,PA Micro Section,PARA4,h4,OdsKap4,Topic Sub Sub Heading,Req,Subsection,054,RFP-vraag,Specificatie,Heading 4 Char,Sub-sub-paragraaf,H4,Contrat 4"/>
    <w:basedOn w:val="Kop3"/>
    <w:next w:val="Standaard"/>
    <w:link w:val="Kop4Char"/>
    <w:unhideWhenUsed/>
    <w:qFormat/>
    <w:rsid w:val="006C4352"/>
    <w:pPr>
      <w:keepLines/>
      <w:widowControl/>
      <w:spacing w:before="200" w:line="240" w:lineRule="auto"/>
      <w:ind w:left="851" w:hanging="851"/>
      <w:outlineLvl w:val="3"/>
    </w:pPr>
    <w:rPr>
      <w:rFonts w:ascii="RijksoverheidSansHeading" w:hAnsi="RijksoverheidSansHeading"/>
      <w:b/>
      <w:bCs w:val="0"/>
      <w:i w:val="0"/>
      <w:iCs/>
      <w:color w:val="01689B"/>
      <w:kern w:val="0"/>
      <w:sz w:val="24"/>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h1 Char,hoofdstuk Char,sectionHeading Char,Hoofdstuk-kop Char,BP Heading 1 Char,Heading 1 Char Char Char,Tempo Heading 1 Char,1 Char,Hoofstuk Char,Level Heading 1 Char,Überschrift 1a Char,a Char,margin Char"/>
    <w:basedOn w:val="Standaardalinea-lettertype"/>
    <w:link w:val="Kop1"/>
    <w:uiPriority w:val="1"/>
    <w:rsid w:val="000E4513"/>
    <w:rPr>
      <w:rFonts w:ascii="Verdana" w:eastAsiaTheme="majorEastAsia" w:hAnsi="Verdana" w:cstheme="majorBidi"/>
      <w:bCs/>
      <w:kern w:val="32"/>
      <w:sz w:val="24"/>
      <w:szCs w:val="28"/>
    </w:rPr>
  </w:style>
  <w:style w:type="character" w:customStyle="1" w:styleId="Kop2Char">
    <w:name w:val="Kop 2 Char"/>
    <w:aliases w:val="Reset numbering Char,Bijlage Char,h2 Char,paragraaf Char,Paragraaf Char,k2 Char,052 Char,Annex Kop 2 Char,Vet + inhoudsopg-niveau 2 Char,Paragraaf (1.1) Char,ips_paragraaf Char,Chapter Title Char,Paragrf 2 Char,Bold 14 Char,L2 Char,l2 Char"/>
    <w:basedOn w:val="Standaardalinea-lettertype"/>
    <w:link w:val="Kop2"/>
    <w:uiPriority w:val="1"/>
    <w:rsid w:val="000E4513"/>
    <w:rPr>
      <w:rFonts w:ascii="Verdana" w:eastAsiaTheme="majorEastAsia" w:hAnsi="Verdana" w:cstheme="majorBidi"/>
      <w:b/>
      <w:bCs/>
      <w:kern w:val="32"/>
      <w:sz w:val="18"/>
      <w:szCs w:val="26"/>
    </w:rPr>
  </w:style>
  <w:style w:type="character" w:customStyle="1" w:styleId="Kop3Char">
    <w:name w:val="Kop 3 Char"/>
    <w:aliases w:val="ToolsHeading 3 Char,Bold Head Char,bh Char,Level 1 - 1 Char,Voorwoord Char,053 Char,h3 Char,subparagraaf Char,Sub-paragraaf Char,Subparagraaf Char,niveau3 Char,Sub-Paragraaf Char,Annex Kop 3 Char,Vet + inhoudsopg-niveau 3 Char,3 Char,L3 Char"/>
    <w:basedOn w:val="Standaardalinea-lettertype"/>
    <w:link w:val="Kop3"/>
    <w:uiPriority w:val="1"/>
    <w:rsid w:val="000E4513"/>
    <w:rPr>
      <w:rFonts w:ascii="Verdana" w:eastAsiaTheme="majorEastAsia" w:hAnsi="Verdana" w:cstheme="majorBidi"/>
      <w:bCs/>
      <w:i/>
      <w:kern w:val="32"/>
      <w:sz w:val="18"/>
    </w:rPr>
  </w:style>
  <w:style w:type="paragraph" w:customStyle="1" w:styleId="Lijstbullet">
    <w:name w:val="Lijst bullet"/>
    <w:basedOn w:val="Standaard"/>
    <w:uiPriority w:val="2"/>
    <w:qFormat/>
    <w:rsid w:val="005F44D8"/>
    <w:pPr>
      <w:numPr>
        <w:numId w:val="1"/>
      </w:numPr>
      <w:tabs>
        <w:tab w:val="left" w:pos="227"/>
      </w:tabs>
      <w:ind w:left="227" w:hanging="227"/>
    </w:pPr>
  </w:style>
  <w:style w:type="paragraph" w:styleId="Lijstalinea">
    <w:name w:val="List Paragraph"/>
    <w:aliases w:val="lp1,Use Case List Paragraph,Bullet List,FooterText,Num List Paragraph,Lista viñetas,Lijstalinea niv 1"/>
    <w:basedOn w:val="Standaard"/>
    <w:link w:val="LijstalineaChar"/>
    <w:uiPriority w:val="34"/>
    <w:qFormat/>
    <w:rsid w:val="002A6674"/>
    <w:pPr>
      <w:ind w:left="720"/>
      <w:contextualSpacing/>
    </w:pPr>
  </w:style>
  <w:style w:type="paragraph" w:customStyle="1" w:styleId="Lijststreepjetweedeniveau">
    <w:name w:val="Lijst streepje (tweede niveau)"/>
    <w:basedOn w:val="Standaard"/>
    <w:uiPriority w:val="2"/>
    <w:qFormat/>
    <w:rsid w:val="002A6674"/>
    <w:pPr>
      <w:numPr>
        <w:numId w:val="2"/>
      </w:numPr>
      <w:ind w:left="454" w:hanging="227"/>
    </w:pPr>
  </w:style>
  <w:style w:type="paragraph" w:styleId="Geenafstand">
    <w:name w:val="No Spacing"/>
    <w:uiPriority w:val="3"/>
    <w:rsid w:val="000E4513"/>
    <w:pPr>
      <w:spacing w:after="0" w:line="240" w:lineRule="auto"/>
    </w:pPr>
    <w:rPr>
      <w:rFonts w:ascii="Verdana" w:hAnsi="Verdana"/>
      <w:sz w:val="18"/>
    </w:rPr>
  </w:style>
  <w:style w:type="paragraph" w:customStyle="1" w:styleId="INKBijlage">
    <w:name w:val="INK Bijlage"/>
    <w:basedOn w:val="Kop1"/>
    <w:next w:val="Standaard"/>
    <w:link w:val="INKBijlageChar"/>
    <w:qFormat/>
    <w:rsid w:val="00525274"/>
    <w:pPr>
      <w:keepNext/>
      <w:keepLines/>
      <w:widowControl/>
      <w:spacing w:before="480" w:after="240" w:line="240" w:lineRule="auto"/>
      <w:contextualSpacing w:val="0"/>
    </w:pPr>
    <w:rPr>
      <w:rFonts w:ascii="RijksoverheidSansHeading" w:hAnsi="RijksoverheidSansHeading"/>
      <w:b/>
      <w:color w:val="01689B"/>
      <w:spacing w:val="5"/>
      <w:kern w:val="0"/>
      <w:sz w:val="28"/>
      <w:szCs w:val="24"/>
    </w:rPr>
  </w:style>
  <w:style w:type="character" w:customStyle="1" w:styleId="INKBijlageChar">
    <w:name w:val="INK Bijlage Char"/>
    <w:basedOn w:val="Standaardalinea-lettertype"/>
    <w:link w:val="INKBijlage"/>
    <w:rsid w:val="00525274"/>
    <w:rPr>
      <w:rFonts w:ascii="RijksoverheidSansHeading" w:eastAsiaTheme="majorEastAsia" w:hAnsi="RijksoverheidSansHeading" w:cstheme="majorBidi"/>
      <w:b/>
      <w:bCs/>
      <w:color w:val="01689B"/>
      <w:spacing w:val="5"/>
      <w:sz w:val="28"/>
      <w:szCs w:val="24"/>
    </w:rPr>
  </w:style>
  <w:style w:type="paragraph" w:styleId="Koptekst">
    <w:name w:val="header"/>
    <w:basedOn w:val="Standaard"/>
    <w:link w:val="KoptekstChar"/>
    <w:uiPriority w:val="99"/>
    <w:unhideWhenUsed/>
    <w:rsid w:val="00525274"/>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525274"/>
    <w:rPr>
      <w:rFonts w:ascii="Arial" w:eastAsia="Calibri" w:hAnsi="Arial" w:cs="Times New Roman"/>
      <w:sz w:val="19"/>
    </w:rPr>
  </w:style>
  <w:style w:type="paragraph" w:styleId="Voettekst">
    <w:name w:val="footer"/>
    <w:basedOn w:val="Standaard"/>
    <w:link w:val="VoettekstChar"/>
    <w:uiPriority w:val="99"/>
    <w:unhideWhenUsed/>
    <w:rsid w:val="00525274"/>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525274"/>
    <w:rPr>
      <w:rFonts w:ascii="Arial" w:eastAsia="Calibri" w:hAnsi="Arial" w:cs="Times New Roman"/>
      <w:sz w:val="19"/>
    </w:rPr>
  </w:style>
  <w:style w:type="table" w:customStyle="1" w:styleId="Tabelraster2">
    <w:name w:val="Tabelraster2"/>
    <w:basedOn w:val="Standaardtabel"/>
    <w:next w:val="Tabelraster"/>
    <w:rsid w:val="00F14030"/>
    <w:pPr>
      <w:spacing w:after="0" w:line="240" w:lineRule="auto"/>
    </w:pPr>
    <w:rPr>
      <w:rFonts w:ascii="Calibri" w:eastAsia="Calibri" w:hAnsi="Calibri"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
    <w:name w:val="Table Grid"/>
    <w:basedOn w:val="Standaardtabel"/>
    <w:uiPriority w:val="59"/>
    <w:rsid w:val="00F140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31">
    <w:name w:val="Tabelraster31"/>
    <w:basedOn w:val="Standaardtabel"/>
    <w:next w:val="Tabelraster"/>
    <w:rsid w:val="00F14030"/>
    <w:pPr>
      <w:spacing w:after="0" w:line="240" w:lineRule="auto"/>
    </w:pPr>
    <w:rPr>
      <w:rFonts w:ascii="Calibri" w:eastAsia="Calibri" w:hAnsi="Calibri"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ork">
    <w:name w:val="Work"/>
    <w:basedOn w:val="Standaard"/>
    <w:link w:val="WorkChar"/>
    <w:qFormat/>
    <w:rsid w:val="008D78C1"/>
    <w:pPr>
      <w:autoSpaceDE w:val="0"/>
      <w:autoSpaceDN w:val="0"/>
      <w:adjustRightInd w:val="0"/>
    </w:pPr>
    <w:rPr>
      <w:rFonts w:cs="Arial"/>
      <w:color w:val="000000"/>
      <w:sz w:val="20"/>
    </w:rPr>
  </w:style>
  <w:style w:type="character" w:customStyle="1" w:styleId="WorkChar">
    <w:name w:val="Work Char"/>
    <w:basedOn w:val="Standaardalinea-lettertype"/>
    <w:link w:val="Work"/>
    <w:rsid w:val="008D78C1"/>
    <w:rPr>
      <w:rFonts w:ascii="Arial" w:eastAsia="Calibri" w:hAnsi="Arial" w:cs="Arial"/>
      <w:color w:val="000000"/>
      <w:sz w:val="20"/>
    </w:rPr>
  </w:style>
  <w:style w:type="table" w:customStyle="1" w:styleId="Tabelraster21">
    <w:name w:val="Tabelraster21"/>
    <w:basedOn w:val="Standaardtabel"/>
    <w:next w:val="Tabelraster"/>
    <w:rsid w:val="001962D2"/>
    <w:pPr>
      <w:spacing w:after="0" w:line="240" w:lineRule="auto"/>
    </w:pPr>
    <w:rPr>
      <w:rFonts w:ascii="Calibri" w:eastAsia="Calibri" w:hAnsi="Calibri"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22">
    <w:name w:val="Tabelraster22"/>
    <w:basedOn w:val="Standaardtabel"/>
    <w:next w:val="Tabelraster"/>
    <w:rsid w:val="0084708E"/>
    <w:pPr>
      <w:spacing w:after="0" w:line="240" w:lineRule="auto"/>
    </w:pPr>
    <w:rPr>
      <w:rFonts w:ascii="Calibri" w:eastAsia="Calibri" w:hAnsi="Calibri"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23">
    <w:name w:val="Tabelraster23"/>
    <w:basedOn w:val="Standaardtabel"/>
    <w:next w:val="Tabelraster"/>
    <w:rsid w:val="0084708E"/>
    <w:pPr>
      <w:spacing w:after="0" w:line="240" w:lineRule="auto"/>
    </w:pPr>
    <w:rPr>
      <w:rFonts w:ascii="Calibri" w:eastAsia="Calibri" w:hAnsi="Calibri"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6">
    <w:name w:val="Tabelraster6"/>
    <w:basedOn w:val="Standaardtabel"/>
    <w:next w:val="Tabelraster"/>
    <w:uiPriority w:val="59"/>
    <w:rsid w:val="00150B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4">
    <w:name w:val="Tabelraster4"/>
    <w:basedOn w:val="Standaardtabel"/>
    <w:next w:val="Tabelraster"/>
    <w:rsid w:val="002344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ivo1">
    <w:name w:val="Nivo 1"/>
    <w:basedOn w:val="Lijstalinea"/>
    <w:link w:val="Nivo1Char"/>
    <w:rsid w:val="00E8370D"/>
    <w:pPr>
      <w:numPr>
        <w:numId w:val="3"/>
      </w:numPr>
    </w:pPr>
    <w:rPr>
      <w:rFonts w:ascii="Tahoma" w:hAnsi="Tahoma" w:cs="Tahoma"/>
      <w:i/>
      <w:spacing w:val="5"/>
      <w:sz w:val="28"/>
      <w:szCs w:val="28"/>
    </w:rPr>
  </w:style>
  <w:style w:type="character" w:customStyle="1" w:styleId="Nivo1Char">
    <w:name w:val="Nivo 1 Char"/>
    <w:basedOn w:val="Standaardalinea-lettertype"/>
    <w:link w:val="Nivo1"/>
    <w:rsid w:val="00E8370D"/>
    <w:rPr>
      <w:rFonts w:ascii="Tahoma" w:eastAsia="Calibri" w:hAnsi="Tahoma" w:cs="Tahoma"/>
      <w:i/>
      <w:spacing w:val="5"/>
      <w:sz w:val="28"/>
      <w:szCs w:val="28"/>
    </w:rPr>
  </w:style>
  <w:style w:type="paragraph" w:customStyle="1" w:styleId="Nivo2">
    <w:name w:val="Nivo 2"/>
    <w:basedOn w:val="Lijstalinea"/>
    <w:rsid w:val="00E8370D"/>
    <w:pPr>
      <w:numPr>
        <w:ilvl w:val="1"/>
        <w:numId w:val="3"/>
      </w:numPr>
    </w:pPr>
    <w:rPr>
      <w:b/>
      <w:spacing w:val="5"/>
      <w:sz w:val="18"/>
    </w:rPr>
  </w:style>
  <w:style w:type="paragraph" w:customStyle="1" w:styleId="Nivo3">
    <w:name w:val="Nivo 3"/>
    <w:basedOn w:val="Lijstalinea"/>
    <w:rsid w:val="00E8370D"/>
    <w:pPr>
      <w:numPr>
        <w:ilvl w:val="2"/>
        <w:numId w:val="3"/>
      </w:numPr>
    </w:pPr>
    <w:rPr>
      <w:i/>
      <w:spacing w:val="5"/>
      <w:sz w:val="18"/>
    </w:rPr>
  </w:style>
  <w:style w:type="character" w:customStyle="1" w:styleId="LijstalineaChar">
    <w:name w:val="Lijstalinea Char"/>
    <w:aliases w:val="lp1 Char,Use Case List Paragraph Char,Bullet List Char,FooterText Char,Num List Paragraph Char,Lista viñetas Char,Lijstalinea niv 1 Char"/>
    <w:basedOn w:val="Standaardalinea-lettertype"/>
    <w:link w:val="Lijstalinea"/>
    <w:uiPriority w:val="34"/>
    <w:rsid w:val="00E8370D"/>
    <w:rPr>
      <w:rFonts w:ascii="Arial" w:eastAsia="Calibri" w:hAnsi="Arial" w:cs="Times New Roman"/>
      <w:sz w:val="19"/>
    </w:rPr>
  </w:style>
  <w:style w:type="character" w:customStyle="1" w:styleId="Kop4Char">
    <w:name w:val="Kop 4 Char"/>
    <w:aliases w:val="ToolsHeading 4 Char,bullet Char,bl Char,bb Char,Level 2 - a Char,Kop 4+tab Char,BP Heading 4 Char,Tempo Heading 4 Char,SDW Heading 4 Char,PA Micro Section Char,PARA4 Char,h4 Char,OdsKap4 Char,Topic Sub Sub Heading Char,Req Char,054 Char"/>
    <w:basedOn w:val="Standaardalinea-lettertype"/>
    <w:link w:val="Kop4"/>
    <w:rsid w:val="006C4352"/>
    <w:rPr>
      <w:rFonts w:ascii="RijksoverheidSansHeading" w:eastAsiaTheme="majorEastAsia" w:hAnsi="RijksoverheidSansHeading" w:cstheme="majorBidi"/>
      <w:b/>
      <w:iCs/>
      <w:color w:val="01689B"/>
      <w:sz w:val="24"/>
      <w:szCs w:val="26"/>
    </w:rPr>
  </w:style>
  <w:style w:type="numbering" w:customStyle="1" w:styleId="Hoofdstuknummeringstijl">
    <w:name w:val="Hoofdstuknummering stijl"/>
    <w:uiPriority w:val="99"/>
    <w:rsid w:val="006C4352"/>
    <w:pPr>
      <w:numPr>
        <w:numId w:val="4"/>
      </w:numPr>
    </w:pPr>
  </w:style>
  <w:style w:type="paragraph" w:customStyle="1" w:styleId="Default">
    <w:name w:val="Default"/>
    <w:link w:val="DefaultChar"/>
    <w:qFormat/>
    <w:rsid w:val="00210A0C"/>
    <w:pPr>
      <w:autoSpaceDE w:val="0"/>
      <w:autoSpaceDN w:val="0"/>
      <w:adjustRightInd w:val="0"/>
      <w:spacing w:after="0" w:line="240" w:lineRule="auto"/>
    </w:pPr>
    <w:rPr>
      <w:rFonts w:ascii="Arial" w:eastAsia="Calibri" w:hAnsi="Arial" w:cs="BAFCC A+ Univers"/>
      <w:color w:val="000000"/>
      <w:sz w:val="19"/>
      <w:szCs w:val="24"/>
      <w:lang w:eastAsia="nl-NL"/>
    </w:rPr>
  </w:style>
  <w:style w:type="character" w:customStyle="1" w:styleId="DefaultChar">
    <w:name w:val="Default Char"/>
    <w:basedOn w:val="Standaardalinea-lettertype"/>
    <w:link w:val="Default"/>
    <w:rsid w:val="00210A0C"/>
    <w:rPr>
      <w:rFonts w:ascii="Arial" w:eastAsia="Calibri" w:hAnsi="Arial" w:cs="BAFCC A+ Univers"/>
      <w:color w:val="000000"/>
      <w:sz w:val="19"/>
      <w:szCs w:val="24"/>
      <w:lang w:eastAsia="nl-NL"/>
    </w:rPr>
  </w:style>
  <w:style w:type="table" w:customStyle="1" w:styleId="Tabelraster5">
    <w:name w:val="Tabelraster5"/>
    <w:basedOn w:val="Standaardtabel"/>
    <w:next w:val="Tabelraster"/>
    <w:uiPriority w:val="59"/>
    <w:rsid w:val="00210A0C"/>
    <w:pPr>
      <w:spacing w:after="0" w:line="240" w:lineRule="auto"/>
    </w:pPr>
    <w:rPr>
      <w:rFonts w:ascii="Calibri" w:eastAsia="Calibri" w:hAnsi="Calibri"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NKWens">
    <w:name w:val="INK Wens"/>
    <w:basedOn w:val="Geenlijst"/>
    <w:uiPriority w:val="99"/>
    <w:rsid w:val="001066A9"/>
    <w:pPr>
      <w:numPr>
        <w:numId w:val="5"/>
      </w:numPr>
    </w:pPr>
  </w:style>
  <w:style w:type="table" w:customStyle="1" w:styleId="Stijl3">
    <w:name w:val="Stijl3"/>
    <w:basedOn w:val="Standaardtabel"/>
    <w:uiPriority w:val="99"/>
    <w:rsid w:val="005C354D"/>
    <w:pPr>
      <w:spacing w:before="60" w:after="60"/>
    </w:pPr>
    <w:rPr>
      <w:rFonts w:ascii="Arial" w:hAnsi="Arial"/>
      <w:sz w:val="18"/>
      <w:lang w:val="en-GB" w:eastAsia="en-GB" w:bidi="en-GB"/>
    </w:rPr>
    <w:tblPr>
      <w:tblBorders>
        <w:top w:val="single" w:sz="4" w:space="0" w:color="275937"/>
        <w:left w:val="single" w:sz="4" w:space="0" w:color="275937"/>
        <w:bottom w:val="single" w:sz="4" w:space="0" w:color="275937"/>
        <w:right w:val="single" w:sz="4" w:space="0" w:color="275937"/>
        <w:insideH w:val="single" w:sz="4" w:space="0" w:color="275937"/>
        <w:insideV w:val="single" w:sz="4" w:space="0" w:color="275937"/>
      </w:tblBorders>
    </w:tblPr>
    <w:tcPr>
      <w:shd w:val="clear" w:color="auto" w:fill="F2F2F2" w:themeFill="background1" w:themeFillShade="F2"/>
    </w:tcPr>
    <w:tblStylePr w:type="firstCol">
      <w:tblPr/>
      <w:tcPr>
        <w:shd w:val="clear" w:color="auto" w:fill="DFE6E1"/>
      </w:tcPr>
    </w:tblStylePr>
  </w:style>
  <w:style w:type="character" w:styleId="Hyperlink">
    <w:name w:val="Hyperlink"/>
    <w:basedOn w:val="Standaardalinea-lettertype"/>
    <w:uiPriority w:val="99"/>
    <w:unhideWhenUsed/>
    <w:rsid w:val="005529F9"/>
    <w:rPr>
      <w:color w:val="0000FF" w:themeColor="hyperlink"/>
      <w:u w:val="single"/>
    </w:rPr>
  </w:style>
  <w:style w:type="character" w:styleId="Onopgelostemelding">
    <w:name w:val="Unresolved Mention"/>
    <w:basedOn w:val="Standaardalinea-lettertype"/>
    <w:uiPriority w:val="99"/>
    <w:semiHidden/>
    <w:unhideWhenUsed/>
    <w:rsid w:val="005529F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filetransfer.belastingdienst.nl/"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cict.inkoop.aanbestedingen@belastingdienst.nl" TargetMode="External"/><Relationship Id="rId4" Type="http://schemas.openxmlformats.org/officeDocument/2006/relationships/settings" Target="settings.xml"/><Relationship Id="rId9" Type="http://schemas.openxmlformats.org/officeDocument/2006/relationships/hyperlink" Target="mailto:y.bakker@belastingdienst.nl" TargetMode="Externa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92C054-7C5E-4680-994B-DF212C7C82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5</Pages>
  <Words>1503</Words>
  <Characters>8267</Characters>
  <Application>Microsoft Office Word</Application>
  <DocSecurity>0</DocSecurity>
  <Lines>68</Lines>
  <Paragraphs>19</Paragraphs>
  <ScaleCrop>false</ScaleCrop>
  <HeadingPairs>
    <vt:vector size="2" baseType="variant">
      <vt:variant>
        <vt:lpstr>Titel</vt:lpstr>
      </vt:variant>
      <vt:variant>
        <vt:i4>1</vt:i4>
      </vt:variant>
    </vt:vector>
  </HeadingPairs>
  <TitlesOfParts>
    <vt:vector size="1" baseType="lpstr">
      <vt:lpstr/>
    </vt:vector>
  </TitlesOfParts>
  <Company>Ministerie van Financien</Company>
  <LinksUpToDate>false</LinksUpToDate>
  <CharactersWithSpaces>9751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Astrid A.P. de Ru - Snel</dc:creator>
  <cp:keywords/>
  <dc:description/>
  <cp:lastModifiedBy>Yvo Bakker</cp:lastModifiedBy>
  <cp:revision>5</cp:revision>
  <dcterms:created xsi:type="dcterms:W3CDTF">2024-02-07T07:21:00Z</dcterms:created>
  <dcterms:modified xsi:type="dcterms:W3CDTF">2024-02-07T12:49:00Z</dcterms:modified>
</cp:coreProperties>
</file>