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5D1D9539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974F87">
        <w:rPr>
          <w:rFonts w:ascii="Arial" w:hAnsi="Arial" w:cs="Arial"/>
        </w:rPr>
        <w:t>Bijlage</w:t>
      </w:r>
      <w:r w:rsidR="00BC415A">
        <w:rPr>
          <w:rFonts w:ascii="Arial" w:hAnsi="Arial" w:cs="Arial"/>
        </w:rPr>
        <w:t xml:space="preserve"> </w:t>
      </w:r>
      <w:r w:rsidR="00112A9B">
        <w:rPr>
          <w:rFonts w:ascii="Arial" w:hAnsi="Arial" w:cs="Arial"/>
        </w:rPr>
        <w:t>5</w:t>
      </w:r>
      <w:r w:rsidR="00487EBE">
        <w:rPr>
          <w:rFonts w:ascii="Arial" w:hAnsi="Arial" w:cs="Arial"/>
        </w:rPr>
        <w:t xml:space="preserve"> </w:t>
      </w:r>
      <w:r w:rsidR="00A84746" w:rsidRPr="00974F87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736BB31A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7374BC">
        <w:rPr>
          <w:rFonts w:ascii="Arial" w:hAnsi="Arial" w:cs="Arial"/>
          <w:i/>
          <w:iCs/>
          <w:sz w:val="20"/>
          <w:szCs w:val="20"/>
        </w:rPr>
        <w:t>“</w:t>
      </w:r>
      <w:r w:rsidR="00242160" w:rsidRPr="007374BC">
        <w:rPr>
          <w:rFonts w:ascii="Arial" w:hAnsi="Arial" w:cs="Arial"/>
          <w:i/>
          <w:iCs/>
          <w:sz w:val="20"/>
          <w:szCs w:val="20"/>
        </w:rPr>
        <w:t>Aanbesteding</w:t>
      </w:r>
      <w:r w:rsidR="00391EC3">
        <w:rPr>
          <w:rFonts w:ascii="Arial" w:hAnsi="Arial" w:cs="Arial"/>
          <w:i/>
          <w:iCs/>
          <w:sz w:val="20"/>
          <w:szCs w:val="20"/>
        </w:rPr>
        <w:t xml:space="preserve"> Verwerking Groen-Afval</w:t>
      </w:r>
      <w:r w:rsidR="005C6CCF" w:rsidRPr="00AB3A7C">
        <w:rPr>
          <w:rFonts w:ascii="Arial" w:hAnsi="Arial" w:cs="Arial"/>
          <w:i/>
          <w:iCs/>
          <w:sz w:val="20"/>
          <w:szCs w:val="20"/>
        </w:rPr>
        <w:t>”</w:t>
      </w:r>
      <w:r w:rsidR="005C6CCF">
        <w:rPr>
          <w:rFonts w:ascii="Arial" w:hAnsi="Arial" w:cs="Arial"/>
          <w:i/>
          <w:sz w:val="20"/>
          <w:szCs w:val="20"/>
        </w:rPr>
        <w:t xml:space="preserve"> </w:t>
      </w:r>
      <w:r w:rsidRPr="00974F87">
        <w:rPr>
          <w:rFonts w:ascii="Arial" w:hAnsi="Arial" w:cs="Arial"/>
          <w:sz w:val="20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4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A359EC7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487EBE">
        <w:rPr>
          <w:rFonts w:ascii="Arial" w:hAnsi="Arial" w:cs="Arial"/>
          <w:sz w:val="20"/>
          <w:szCs w:val="20"/>
        </w:rPr>
        <w:t>(</w:t>
      </w:r>
      <w:r w:rsidR="00066357">
        <w:rPr>
          <w:rFonts w:ascii="Arial" w:hAnsi="Arial" w:cs="Arial"/>
          <w:sz w:val="20"/>
          <w:szCs w:val="20"/>
        </w:rPr>
        <w:t>raam</w:t>
      </w:r>
      <w:r w:rsidR="00487EBE">
        <w:rPr>
          <w:rFonts w:ascii="Arial" w:hAnsi="Arial" w:cs="Arial"/>
          <w:sz w:val="20"/>
          <w:szCs w:val="20"/>
        </w:rPr>
        <w:t>)</w:t>
      </w:r>
      <w:r w:rsidR="00293184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7374BC">
        <w:rPr>
          <w:rFonts w:ascii="Arial" w:hAnsi="Arial" w:cs="Arial"/>
          <w:sz w:val="20"/>
          <w:szCs w:val="20"/>
        </w:rPr>
        <w:t>bijlage</w:t>
      </w:r>
      <w:r w:rsidR="007374BC" w:rsidRPr="007374BC">
        <w:rPr>
          <w:rFonts w:ascii="Arial" w:hAnsi="Arial" w:cs="Arial"/>
          <w:sz w:val="20"/>
          <w:szCs w:val="20"/>
        </w:rPr>
        <w:t xml:space="preserve"> 3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531A367D" w14:textId="1C5F5F80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CB67FA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CB67FA">
        <w:rPr>
          <w:rFonts w:ascii="Arial" w:hAnsi="Arial" w:cs="Arial"/>
          <w:sz w:val="20"/>
          <w:szCs w:val="20"/>
        </w:rPr>
        <w:t xml:space="preserve">bij Inschrijving geldende </w:t>
      </w:r>
      <w:r w:rsidRPr="00CB67FA">
        <w:rPr>
          <w:rFonts w:ascii="Arial" w:hAnsi="Arial" w:cs="Arial"/>
          <w:sz w:val="20"/>
          <w:szCs w:val="20"/>
        </w:rPr>
        <w:t xml:space="preserve">inhoud van </w:t>
      </w:r>
      <w:r w:rsidR="00010C08">
        <w:rPr>
          <w:rFonts w:ascii="Arial" w:hAnsi="Arial" w:cs="Arial"/>
          <w:sz w:val="20"/>
          <w:szCs w:val="20"/>
        </w:rPr>
        <w:t xml:space="preserve">de </w:t>
      </w:r>
      <w:r w:rsidR="00487EBE">
        <w:rPr>
          <w:rFonts w:ascii="Arial" w:hAnsi="Arial" w:cs="Arial"/>
          <w:sz w:val="20"/>
          <w:szCs w:val="20"/>
        </w:rPr>
        <w:t>Algemene</w:t>
      </w:r>
      <w:r w:rsidR="003955B6">
        <w:rPr>
          <w:rFonts w:ascii="Arial" w:hAnsi="Arial" w:cs="Arial"/>
          <w:sz w:val="20"/>
          <w:szCs w:val="20"/>
        </w:rPr>
        <w:t xml:space="preserve"> VNG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010C08" w:rsidRPr="00010C08">
        <w:rPr>
          <w:rFonts w:ascii="Arial" w:hAnsi="Arial" w:cs="Arial"/>
          <w:sz w:val="20"/>
          <w:szCs w:val="20"/>
        </w:rPr>
        <w:t xml:space="preserve">inkoopvoorwaarden </w:t>
      </w:r>
      <w:r w:rsidR="00BB467F" w:rsidRPr="00CB67FA">
        <w:rPr>
          <w:rFonts w:ascii="Arial" w:hAnsi="Arial" w:cs="Arial"/>
          <w:sz w:val="20"/>
          <w:szCs w:val="20"/>
        </w:rPr>
        <w:t xml:space="preserve">zoals opgenomen </w:t>
      </w:r>
      <w:r w:rsidR="00010C08">
        <w:rPr>
          <w:rFonts w:ascii="Arial" w:hAnsi="Arial" w:cs="Arial"/>
          <w:sz w:val="20"/>
          <w:szCs w:val="20"/>
        </w:rPr>
        <w:t xml:space="preserve">in </w:t>
      </w:r>
      <w:r w:rsidR="00487EBE" w:rsidRPr="00591F51">
        <w:rPr>
          <w:rFonts w:ascii="Arial" w:hAnsi="Arial" w:cs="Arial"/>
          <w:sz w:val="20"/>
          <w:szCs w:val="20"/>
        </w:rPr>
        <w:t xml:space="preserve">bijlage </w:t>
      </w:r>
      <w:r w:rsidR="00591F51" w:rsidRPr="00591F51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 w:rsidRPr="00CB67FA">
        <w:rPr>
          <w:rFonts w:ascii="Arial" w:hAnsi="Arial" w:cs="Arial"/>
          <w:sz w:val="20"/>
          <w:szCs w:val="20"/>
        </w:rPr>
        <w:t xml:space="preserve">van </w:t>
      </w:r>
      <w:r w:rsidR="009C28B1" w:rsidRPr="00CB67FA">
        <w:rPr>
          <w:rFonts w:ascii="Arial" w:hAnsi="Arial" w:cs="Arial"/>
          <w:sz w:val="20"/>
          <w:szCs w:val="20"/>
        </w:rPr>
        <w:t xml:space="preserve">de </w:t>
      </w:r>
      <w:r w:rsidR="00010C08">
        <w:rPr>
          <w:rFonts w:ascii="Arial" w:hAnsi="Arial" w:cs="Arial"/>
          <w:sz w:val="20"/>
          <w:szCs w:val="20"/>
        </w:rPr>
        <w:t>inschrijvingsl</w:t>
      </w:r>
      <w:r w:rsidR="009C28B1" w:rsidRPr="00CB67FA">
        <w:rPr>
          <w:rFonts w:ascii="Arial" w:hAnsi="Arial" w:cs="Arial"/>
          <w:sz w:val="20"/>
          <w:szCs w:val="20"/>
        </w:rPr>
        <w:t>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339FD3" w14:textId="77777777" w:rsidR="008E4864" w:rsidRDefault="008E4864">
      <w:r>
        <w:separator/>
      </w:r>
    </w:p>
  </w:endnote>
  <w:endnote w:type="continuationSeparator" w:id="0">
    <w:p w14:paraId="22A2EFB2" w14:textId="77777777" w:rsidR="008E4864" w:rsidRDefault="008E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A32AE95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112A9B">
            <w:rPr>
              <w:rFonts w:ascii="Arial" w:hAnsi="Arial" w:cs="Arial"/>
              <w:sz w:val="16"/>
              <w:szCs w:val="16"/>
            </w:rPr>
            <w:t>5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CE896" w14:textId="77777777" w:rsidR="008E4864" w:rsidRDefault="008E4864">
      <w:r>
        <w:separator/>
      </w:r>
    </w:p>
  </w:footnote>
  <w:footnote w:type="continuationSeparator" w:id="0">
    <w:p w14:paraId="09BFBF6B" w14:textId="77777777" w:rsidR="008E4864" w:rsidRDefault="008E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12A9B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1EC3"/>
    <w:rsid w:val="003955B6"/>
    <w:rsid w:val="003E5101"/>
    <w:rsid w:val="003F12AE"/>
    <w:rsid w:val="00416E60"/>
    <w:rsid w:val="00423EF0"/>
    <w:rsid w:val="00487EBE"/>
    <w:rsid w:val="004B3F78"/>
    <w:rsid w:val="00530FAE"/>
    <w:rsid w:val="00566013"/>
    <w:rsid w:val="00590718"/>
    <w:rsid w:val="00591F51"/>
    <w:rsid w:val="005A32F0"/>
    <w:rsid w:val="005C6CCF"/>
    <w:rsid w:val="005C7C1B"/>
    <w:rsid w:val="00651375"/>
    <w:rsid w:val="006D5FB7"/>
    <w:rsid w:val="0070045C"/>
    <w:rsid w:val="00724BB5"/>
    <w:rsid w:val="007374BC"/>
    <w:rsid w:val="00761E11"/>
    <w:rsid w:val="00794736"/>
    <w:rsid w:val="007A4859"/>
    <w:rsid w:val="007A5E32"/>
    <w:rsid w:val="007E1C9D"/>
    <w:rsid w:val="007E4015"/>
    <w:rsid w:val="00805DFD"/>
    <w:rsid w:val="00814578"/>
    <w:rsid w:val="0082097A"/>
    <w:rsid w:val="008241AE"/>
    <w:rsid w:val="00837C22"/>
    <w:rsid w:val="008A358A"/>
    <w:rsid w:val="008C1CEF"/>
    <w:rsid w:val="008C25D1"/>
    <w:rsid w:val="008C478B"/>
    <w:rsid w:val="008D7D31"/>
    <w:rsid w:val="008E4864"/>
    <w:rsid w:val="00905809"/>
    <w:rsid w:val="00914B0F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AE5D13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C415A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3927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14578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1457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1457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83E8A-4045-4FCD-947A-43B00F9A5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2</cp:revision>
  <cp:lastPrinted>2008-01-23T11:55:00Z</cp:lastPrinted>
  <dcterms:created xsi:type="dcterms:W3CDTF">2024-08-14T09:28:00Z</dcterms:created>
  <dcterms:modified xsi:type="dcterms:W3CDTF">2024-08-14T09:28:00Z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