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3FEC7068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E6665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03A7354A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inzake de o</w:t>
      </w:r>
      <w:r w:rsidR="00B13ECD" w:rsidRPr="00BB2831">
        <w:rPr>
          <w:rFonts w:ascii="Arial" w:hAnsi="Arial" w:cs="Arial"/>
          <w:sz w:val="20"/>
          <w:szCs w:val="20"/>
        </w:rPr>
        <w:t xml:space="preserve">pdracht behorende </w:t>
      </w:r>
      <w:r w:rsidR="00B13ECD" w:rsidRPr="00120FA8">
        <w:rPr>
          <w:rFonts w:ascii="Arial" w:hAnsi="Arial" w:cs="Arial"/>
          <w:sz w:val="20"/>
          <w:szCs w:val="20"/>
        </w:rPr>
        <w:t xml:space="preserve">bij </w:t>
      </w:r>
      <w:r w:rsidR="003556BE" w:rsidRPr="00120FA8">
        <w:rPr>
          <w:rFonts w:ascii="Arial" w:hAnsi="Arial" w:cs="Arial"/>
          <w:i/>
          <w:sz w:val="20"/>
          <w:szCs w:val="20"/>
        </w:rPr>
        <w:t>“</w:t>
      </w:r>
      <w:r w:rsidR="00E6665E" w:rsidRPr="00120FA8">
        <w:rPr>
          <w:rFonts w:ascii="Arial" w:hAnsi="Arial" w:cs="Arial"/>
          <w:i/>
          <w:sz w:val="20"/>
          <w:szCs w:val="20"/>
        </w:rPr>
        <w:t xml:space="preserve">Verwerking </w:t>
      </w:r>
      <w:r w:rsidR="00120FA8" w:rsidRPr="00120FA8">
        <w:rPr>
          <w:rFonts w:ascii="Arial" w:hAnsi="Arial" w:cs="Arial"/>
          <w:i/>
          <w:sz w:val="20"/>
          <w:szCs w:val="20"/>
        </w:rPr>
        <w:t>Bouw en Sloopafval</w:t>
      </w:r>
      <w:r w:rsidR="003556BE" w:rsidRPr="00120FA8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BB2831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120FA8">
            <w:fldChar w:fldCharType="begin"/>
          </w:r>
          <w:r w:rsidR="00120FA8">
            <w:instrText xml:space="preserve"> NUMPAGES   \* MERGEFORMAT </w:instrText>
          </w:r>
          <w:r w:rsidR="00120FA8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120FA8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20FA8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E18B2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25514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6665E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6665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E6665E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6665E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02108161-638f-4eb9-a539-0e7b466da1b7"/>
    <ds:schemaRef ds:uri="449a4014-0841-4f8e-b8ad-91d60c23940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039F69-98E5-42D7-BB50-2A9373BC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Hans Vermeulen</cp:lastModifiedBy>
  <cp:revision>9</cp:revision>
  <cp:lastPrinted>2008-01-16T14:46:00Z</cp:lastPrinted>
  <dcterms:created xsi:type="dcterms:W3CDTF">2023-06-08T12:16:00Z</dcterms:created>
  <dcterms:modified xsi:type="dcterms:W3CDTF">2024-07-26T07:17:00Z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