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89619B" w14:textId="77777777" w:rsidR="00E96C98" w:rsidRPr="009C649A" w:rsidRDefault="00E96C98" w:rsidP="00E96C98">
      <w:pPr>
        <w:pStyle w:val="Kop1"/>
        <w:rPr>
          <w:rFonts w:asciiTheme="majorHAnsi" w:hAnsiTheme="majorHAnsi" w:cs="Arial"/>
          <w:color w:val="auto"/>
          <w:sz w:val="32"/>
          <w:szCs w:val="32"/>
        </w:rPr>
      </w:pPr>
      <w:r w:rsidRPr="009C649A">
        <w:rPr>
          <w:rFonts w:asciiTheme="majorHAnsi" w:hAnsiTheme="majorHAnsi" w:cs="Arial"/>
          <w:color w:val="auto"/>
          <w:sz w:val="32"/>
          <w:szCs w:val="32"/>
        </w:rPr>
        <w:t xml:space="preserve">Bijlage 6: Productenblad Jeugd Ambulant en Respijtzorg </w:t>
      </w:r>
    </w:p>
    <w:p w14:paraId="53723DAA" w14:textId="77777777" w:rsidR="00E96C98" w:rsidRPr="0092694E" w:rsidRDefault="00E96C98" w:rsidP="00E96C98">
      <w:pPr>
        <w:ind w:left="360"/>
        <w:rPr>
          <w:rFonts w:ascii="Arial" w:hAnsi="Arial" w:cs="Arial"/>
        </w:rPr>
      </w:pPr>
      <w:bookmarkStart w:id="0" w:name="_Hlk86663204"/>
      <w:r w:rsidRPr="0092694E">
        <w:rPr>
          <w:rFonts w:ascii="Arial" w:hAnsi="Arial" w:cs="Arial"/>
        </w:rPr>
        <w:t xml:space="preserve">- In te vullen met die producten die de </w:t>
      </w:r>
      <w:r w:rsidRPr="0092694E">
        <w:rPr>
          <w:rFonts w:ascii="Arial" w:hAnsi="Arial" w:cs="Arial"/>
          <w:u w:val="single"/>
        </w:rPr>
        <w:t>onderaannemer</w:t>
      </w:r>
      <w:r w:rsidRPr="0092694E">
        <w:rPr>
          <w:rFonts w:ascii="Arial" w:hAnsi="Arial" w:cs="Arial"/>
        </w:rPr>
        <w:t xml:space="preserve"> gaat uitvoeren - </w:t>
      </w:r>
    </w:p>
    <w:bookmarkEnd w:id="0"/>
    <w:p w14:paraId="60B49219" w14:textId="77777777" w:rsidR="00E96C98" w:rsidRDefault="00E96C98" w:rsidP="00E96C98"/>
    <w:tbl>
      <w:tblPr>
        <w:tblW w:w="8916" w:type="dxa"/>
        <w:tblInd w:w="8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5971"/>
        <w:gridCol w:w="992"/>
        <w:gridCol w:w="993"/>
      </w:tblGrid>
      <w:tr w:rsidR="00E96C98" w:rsidRPr="003104C2" w14:paraId="2396ACCD" w14:textId="77777777" w:rsidTr="0007072A">
        <w:tc>
          <w:tcPr>
            <w:tcW w:w="9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5C624" w14:textId="77777777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contextualSpacing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nl-NL"/>
              </w:rPr>
            </w:pPr>
            <w:r w:rsidRPr="003104C2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nl-NL"/>
              </w:rPr>
              <w:t>Code</w:t>
            </w:r>
          </w:p>
        </w:tc>
        <w:tc>
          <w:tcPr>
            <w:tcW w:w="5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F0CA0" w14:textId="77777777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contextualSpacing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nl-NL"/>
              </w:rPr>
              <w:t>Omschrijving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41CC8" w14:textId="77777777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contextualSpacing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nl-NL"/>
              </w:rPr>
              <w:t>Eenheid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7C10982" w14:textId="77777777" w:rsidR="00E96C98" w:rsidRPr="003104C2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contextualSpacing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nl-NL"/>
              </w:rPr>
            </w:pPr>
            <w:r w:rsidRPr="003104C2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nl-NL"/>
              </w:rPr>
              <w:t>Product Ja/Nee</w:t>
            </w:r>
          </w:p>
        </w:tc>
      </w:tr>
      <w:tr w:rsidR="00E96C98" w:rsidRPr="003104C2" w14:paraId="255E2919" w14:textId="77777777" w:rsidTr="0007072A">
        <w:tc>
          <w:tcPr>
            <w:tcW w:w="9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666FEF84" w14:textId="77777777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6F4479E2" w14:textId="77777777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40 Persoonlijke verzorging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3104D8A0" w14:textId="77777777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21F73FFA" w14:textId="77777777" w:rsidR="00E96C98" w:rsidRPr="003104C2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nl-NL"/>
              </w:rPr>
            </w:pPr>
          </w:p>
        </w:tc>
      </w:tr>
      <w:tr w:rsidR="00E96C98" w:rsidRPr="003104C2" w14:paraId="490D0AA7" w14:textId="77777777" w:rsidTr="0007072A">
        <w:tc>
          <w:tcPr>
            <w:tcW w:w="9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B5E4E" w14:textId="77777777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40A04</w:t>
            </w:r>
          </w:p>
        </w:tc>
        <w:tc>
          <w:tcPr>
            <w:tcW w:w="5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D8EFB" w14:textId="77777777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Persoonlijke verzorging Jeugd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3194F" w14:textId="77777777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uur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40EDBA5" w14:textId="77777777" w:rsidR="00E96C98" w:rsidRPr="003104C2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nl-NL"/>
              </w:rPr>
            </w:pPr>
          </w:p>
        </w:tc>
      </w:tr>
      <w:tr w:rsidR="00E96C98" w:rsidRPr="003104C2" w14:paraId="7F5FE05C" w14:textId="77777777" w:rsidTr="0007072A">
        <w:tc>
          <w:tcPr>
            <w:tcW w:w="9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145E8DF9" w14:textId="77777777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0A79531D" w14:textId="77777777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45 Ambulante Jeugdhulp (begeleiding)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6B764837" w14:textId="77777777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33BD472A" w14:textId="77777777" w:rsidR="00E96C98" w:rsidRPr="003104C2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nl-NL"/>
              </w:rPr>
            </w:pPr>
          </w:p>
        </w:tc>
      </w:tr>
      <w:tr w:rsidR="00E96C98" w:rsidRPr="003104C2" w14:paraId="639AB5CB" w14:textId="77777777" w:rsidTr="0007072A">
        <w:tc>
          <w:tcPr>
            <w:tcW w:w="9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F1BEA" w14:textId="77777777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45A48</w:t>
            </w:r>
          </w:p>
        </w:tc>
        <w:tc>
          <w:tcPr>
            <w:tcW w:w="5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EA876" w14:textId="77777777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Begeleiding individueel, basis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1A982" w14:textId="77777777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uur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EF0B69F" w14:textId="77777777" w:rsidR="00E96C98" w:rsidRPr="003104C2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nl-NL"/>
              </w:rPr>
            </w:pPr>
          </w:p>
        </w:tc>
      </w:tr>
      <w:tr w:rsidR="00E96C98" w:rsidRPr="003104C2" w14:paraId="719D7CCC" w14:textId="77777777" w:rsidTr="0007072A">
        <w:tc>
          <w:tcPr>
            <w:tcW w:w="9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D2A40" w14:textId="77777777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45A53</w:t>
            </w:r>
          </w:p>
        </w:tc>
        <w:tc>
          <w:tcPr>
            <w:tcW w:w="5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ABC9A" w14:textId="77777777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Begeleiding individueel, specialistisch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25A99" w14:textId="77777777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uur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10AAD0C" w14:textId="77777777" w:rsidR="00E96C98" w:rsidRPr="003104C2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nl-NL"/>
              </w:rPr>
            </w:pPr>
          </w:p>
        </w:tc>
      </w:tr>
      <w:tr w:rsidR="00E96C98" w:rsidRPr="003104C2" w14:paraId="17142E70" w14:textId="77777777" w:rsidTr="0007072A">
        <w:tc>
          <w:tcPr>
            <w:tcW w:w="9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41C99D56" w14:textId="77777777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6EA5D690" w14:textId="77777777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50 Behandeling Jeugdhulp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6B2548D9" w14:textId="77777777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10689476" w14:textId="77777777" w:rsidR="00E96C98" w:rsidRPr="003104C2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nl-NL"/>
              </w:rPr>
            </w:pPr>
          </w:p>
        </w:tc>
      </w:tr>
      <w:tr w:rsidR="00E96C98" w:rsidRPr="003104C2" w14:paraId="6866B842" w14:textId="77777777" w:rsidTr="0007072A">
        <w:tc>
          <w:tcPr>
            <w:tcW w:w="9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641AC" w14:textId="77777777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50S01</w:t>
            </w:r>
          </w:p>
        </w:tc>
        <w:tc>
          <w:tcPr>
            <w:tcW w:w="5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24C29" w14:textId="77777777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Behandeling Jeugdhulp, Functies cluster 1</w:t>
            </w:r>
            <w:r w:rsidRPr="003104C2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 xml:space="preserve"> 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0914B" w14:textId="77777777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uur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612C044" w14:textId="77777777" w:rsidR="00E96C98" w:rsidRPr="003104C2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nl-NL"/>
              </w:rPr>
            </w:pPr>
          </w:p>
        </w:tc>
      </w:tr>
      <w:tr w:rsidR="00E96C98" w:rsidRPr="003104C2" w14:paraId="7545C697" w14:textId="77777777" w:rsidTr="0007072A">
        <w:tc>
          <w:tcPr>
            <w:tcW w:w="9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7A7B9" w14:textId="77777777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50S02</w:t>
            </w:r>
          </w:p>
        </w:tc>
        <w:tc>
          <w:tcPr>
            <w:tcW w:w="5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A45B0" w14:textId="77777777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Behandeling Jeugdhulp, Functies cluster 2</w:t>
            </w:r>
            <w:r w:rsidRPr="003104C2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 xml:space="preserve"> 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056D6" w14:textId="77777777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uur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5505126" w14:textId="77777777" w:rsidR="00E96C98" w:rsidRPr="003104C2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nl-NL"/>
              </w:rPr>
            </w:pPr>
          </w:p>
        </w:tc>
      </w:tr>
      <w:tr w:rsidR="00E96C98" w:rsidRPr="003104C2" w14:paraId="52A45CA9" w14:textId="77777777" w:rsidTr="0007072A">
        <w:tc>
          <w:tcPr>
            <w:tcW w:w="9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07A02" w14:textId="77777777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50S03</w:t>
            </w:r>
          </w:p>
        </w:tc>
        <w:tc>
          <w:tcPr>
            <w:tcW w:w="5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5489D" w14:textId="77777777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Behandeling Jeugdhulp, Functies cluster 3</w:t>
            </w:r>
            <w:r w:rsidRPr="003104C2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 xml:space="preserve"> 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F771D" w14:textId="77777777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uur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57989B2" w14:textId="77777777" w:rsidR="00E96C98" w:rsidRPr="003104C2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nl-NL"/>
              </w:rPr>
            </w:pPr>
          </w:p>
        </w:tc>
      </w:tr>
      <w:tr w:rsidR="00E96C98" w:rsidRPr="003104C2" w14:paraId="5D107101" w14:textId="77777777" w:rsidTr="0007072A">
        <w:tc>
          <w:tcPr>
            <w:tcW w:w="9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3A7EC" w14:textId="77777777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50S04</w:t>
            </w:r>
          </w:p>
        </w:tc>
        <w:tc>
          <w:tcPr>
            <w:tcW w:w="5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DCB20" w14:textId="77777777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Behandeling Jeugdhulp, Functies cluster 4</w:t>
            </w:r>
            <w:r w:rsidRPr="003104C2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 xml:space="preserve"> 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63B8F" w14:textId="77777777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uur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9578183" w14:textId="77777777" w:rsidR="00E96C98" w:rsidRPr="003104C2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nl-NL"/>
              </w:rPr>
            </w:pPr>
          </w:p>
        </w:tc>
      </w:tr>
      <w:tr w:rsidR="00E96C98" w:rsidRPr="003104C2" w14:paraId="52385427" w14:textId="77777777" w:rsidTr="0007072A">
        <w:tc>
          <w:tcPr>
            <w:tcW w:w="9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C1B36" w14:textId="77777777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50S05</w:t>
            </w:r>
          </w:p>
        </w:tc>
        <w:tc>
          <w:tcPr>
            <w:tcW w:w="5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CDD60" w14:textId="77777777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 xml:space="preserve">Behandeling Jeugdhulp, Functies cluster 5 </w:t>
            </w:r>
            <w:r w:rsidRPr="003104C2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5A842" w14:textId="77777777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 xml:space="preserve">uur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114B389" w14:textId="77777777" w:rsidR="00E96C98" w:rsidRPr="003104C2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nl-NL"/>
              </w:rPr>
            </w:pPr>
          </w:p>
        </w:tc>
      </w:tr>
      <w:tr w:rsidR="00E96C98" w:rsidRPr="003104C2" w14:paraId="696203F7" w14:textId="77777777" w:rsidTr="0007072A">
        <w:tc>
          <w:tcPr>
            <w:tcW w:w="9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56013DA6" w14:textId="77777777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08A6EF36" w14:textId="77777777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45 Ambulante Jeugdhulp (begeleiding groep)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07339F4C" w14:textId="77777777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6272CE52" w14:textId="77777777" w:rsidR="00E96C98" w:rsidRPr="003104C2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nl-NL"/>
              </w:rPr>
            </w:pPr>
          </w:p>
        </w:tc>
      </w:tr>
      <w:tr w:rsidR="00E96C98" w:rsidRPr="003104C2" w14:paraId="6236C609" w14:textId="77777777" w:rsidTr="0007072A">
        <w:tc>
          <w:tcPr>
            <w:tcW w:w="9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F154F" w14:textId="77777777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45A49</w:t>
            </w:r>
          </w:p>
        </w:tc>
        <w:tc>
          <w:tcPr>
            <w:tcW w:w="5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17E32" w14:textId="77777777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Begeleiding groep, basis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31FCE" w14:textId="77777777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dagdeel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417DAEE" w14:textId="77777777" w:rsidR="00E96C98" w:rsidRPr="003104C2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nl-NL"/>
              </w:rPr>
            </w:pPr>
          </w:p>
        </w:tc>
      </w:tr>
      <w:tr w:rsidR="00E96C98" w:rsidRPr="003104C2" w14:paraId="43FE6EED" w14:textId="77777777" w:rsidTr="0007072A">
        <w:tc>
          <w:tcPr>
            <w:tcW w:w="9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8357D" w14:textId="77777777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45A54</w:t>
            </w:r>
          </w:p>
        </w:tc>
        <w:tc>
          <w:tcPr>
            <w:tcW w:w="5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8DDAB" w14:textId="77777777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Begeleiding groep, specialistisch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CBA1E" w14:textId="77777777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dagdeel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EECF84C" w14:textId="77777777" w:rsidR="00E96C98" w:rsidRPr="003104C2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nl-NL"/>
              </w:rPr>
            </w:pPr>
          </w:p>
        </w:tc>
      </w:tr>
      <w:tr w:rsidR="00E96C98" w:rsidRPr="003104C2" w14:paraId="058C60AA" w14:textId="77777777" w:rsidTr="0007072A">
        <w:tc>
          <w:tcPr>
            <w:tcW w:w="9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12F2427B" w14:textId="77777777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72ED2DFD" w14:textId="77777777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42 Vervoer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100A43CA" w14:textId="77777777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74D7600A" w14:textId="77777777" w:rsidR="00E96C98" w:rsidRPr="003104C2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nl-NL"/>
              </w:rPr>
            </w:pPr>
          </w:p>
        </w:tc>
      </w:tr>
      <w:tr w:rsidR="00E96C98" w:rsidRPr="003104C2" w14:paraId="1659389D" w14:textId="77777777" w:rsidTr="0007072A">
        <w:tc>
          <w:tcPr>
            <w:tcW w:w="9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50523" w14:textId="77777777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42A03</w:t>
            </w:r>
          </w:p>
        </w:tc>
        <w:tc>
          <w:tcPr>
            <w:tcW w:w="5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31670" w14:textId="77777777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Vervoer Regulier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090F2" w14:textId="23F11220" w:rsidR="00E96C98" w:rsidRPr="00C642B1" w:rsidRDefault="00642859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etmaal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7C5479D" w14:textId="77777777" w:rsidR="00E96C98" w:rsidRPr="003104C2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nl-NL"/>
              </w:rPr>
            </w:pPr>
          </w:p>
        </w:tc>
      </w:tr>
      <w:tr w:rsidR="00E96C98" w:rsidRPr="003104C2" w14:paraId="3E90EB5E" w14:textId="77777777" w:rsidTr="0007072A">
        <w:tc>
          <w:tcPr>
            <w:tcW w:w="9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DAC0F" w14:textId="77777777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42A04</w:t>
            </w:r>
          </w:p>
        </w:tc>
        <w:tc>
          <w:tcPr>
            <w:tcW w:w="5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EB12A" w14:textId="77777777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Vervoer Rolstoel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F5985" w14:textId="2F4BFD44" w:rsidR="00E96C98" w:rsidRPr="00C642B1" w:rsidRDefault="00642859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etmaal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29A252D" w14:textId="77777777" w:rsidR="00E96C98" w:rsidRPr="003104C2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nl-NL"/>
              </w:rPr>
            </w:pPr>
          </w:p>
        </w:tc>
      </w:tr>
      <w:tr w:rsidR="00E96C98" w:rsidRPr="003104C2" w14:paraId="2C04B1AE" w14:textId="77777777" w:rsidTr="0007072A">
        <w:tc>
          <w:tcPr>
            <w:tcW w:w="9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58A23B94" w14:textId="77777777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62D49313" w14:textId="77777777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41 (dag)behandeling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101B38D7" w14:textId="77777777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7F604A06" w14:textId="77777777" w:rsidR="00E96C98" w:rsidRPr="003104C2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nl-NL"/>
              </w:rPr>
            </w:pPr>
          </w:p>
        </w:tc>
      </w:tr>
      <w:tr w:rsidR="00E96C98" w:rsidRPr="003104C2" w14:paraId="04843F15" w14:textId="77777777" w:rsidTr="0007072A">
        <w:tc>
          <w:tcPr>
            <w:tcW w:w="9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13075" w14:textId="77777777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41A11</w:t>
            </w:r>
          </w:p>
        </w:tc>
        <w:tc>
          <w:tcPr>
            <w:tcW w:w="5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CE6F3" w14:textId="77777777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 xml:space="preserve">Dagbehandeling basis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4C813" w14:textId="00562E1F" w:rsidR="00E96C98" w:rsidRPr="00C642B1" w:rsidRDefault="00A96CDB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dagdeel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1BC6BE7" w14:textId="77777777" w:rsidR="00E96C98" w:rsidRPr="003104C2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nl-NL"/>
              </w:rPr>
            </w:pPr>
          </w:p>
        </w:tc>
      </w:tr>
      <w:tr w:rsidR="00E96C98" w:rsidRPr="003104C2" w14:paraId="1738282C" w14:textId="77777777" w:rsidTr="0007072A">
        <w:tc>
          <w:tcPr>
            <w:tcW w:w="9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4CB04" w14:textId="77777777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41A14</w:t>
            </w:r>
          </w:p>
        </w:tc>
        <w:tc>
          <w:tcPr>
            <w:tcW w:w="5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D2FBE" w14:textId="77777777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Dagbehandeling specialistisch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D7D50" w14:textId="2E3C2038" w:rsidR="00E96C98" w:rsidRPr="00C642B1" w:rsidRDefault="00A96CDB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dagdeel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9FD587A" w14:textId="77777777" w:rsidR="00E96C98" w:rsidRPr="003104C2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nl-NL"/>
              </w:rPr>
            </w:pPr>
          </w:p>
        </w:tc>
      </w:tr>
      <w:tr w:rsidR="00E96C98" w:rsidRPr="003104C2" w14:paraId="23132878" w14:textId="77777777" w:rsidTr="0007072A">
        <w:tc>
          <w:tcPr>
            <w:tcW w:w="9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6069F061" w14:textId="77777777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5B37B59E" w14:textId="77777777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 xml:space="preserve">44 Jeugdhulp </w:t>
            </w:r>
            <w:r w:rsidRPr="003104C2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Verblijf (</w:t>
            </w: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Respijtzorg</w:t>
            </w:r>
            <w:r w:rsidRPr="003104C2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033F5C53" w14:textId="77777777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30C57B2D" w14:textId="77777777" w:rsidR="00E96C98" w:rsidRPr="003104C2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nl-NL"/>
              </w:rPr>
            </w:pPr>
          </w:p>
        </w:tc>
      </w:tr>
      <w:tr w:rsidR="00E96C98" w:rsidRPr="003104C2" w14:paraId="10373B16" w14:textId="77777777" w:rsidTr="0007072A">
        <w:tc>
          <w:tcPr>
            <w:tcW w:w="9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45A23" w14:textId="77777777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44A09</w:t>
            </w:r>
          </w:p>
        </w:tc>
        <w:tc>
          <w:tcPr>
            <w:tcW w:w="5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2C2B1" w14:textId="77777777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 xml:space="preserve">Logeren Basis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3A8D5" w14:textId="77777777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etmaal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9A0FDD8" w14:textId="77777777" w:rsidR="00E96C98" w:rsidRPr="003104C2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nl-NL"/>
              </w:rPr>
            </w:pPr>
          </w:p>
        </w:tc>
      </w:tr>
      <w:tr w:rsidR="00E96C98" w:rsidRPr="003104C2" w14:paraId="58F7B6F5" w14:textId="77777777" w:rsidTr="0007072A">
        <w:tc>
          <w:tcPr>
            <w:tcW w:w="9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278E2" w14:textId="77777777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44A32</w:t>
            </w:r>
          </w:p>
        </w:tc>
        <w:tc>
          <w:tcPr>
            <w:tcW w:w="5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4514A" w14:textId="77777777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 xml:space="preserve">Logeren Basis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F5FE5" w14:textId="77777777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dagdeel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D3EB021" w14:textId="77777777" w:rsidR="00E96C98" w:rsidRPr="003104C2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nl-NL"/>
              </w:rPr>
            </w:pPr>
          </w:p>
        </w:tc>
      </w:tr>
      <w:tr w:rsidR="00E96C98" w:rsidRPr="003104C2" w14:paraId="44C58B5A" w14:textId="77777777" w:rsidTr="0007072A">
        <w:tc>
          <w:tcPr>
            <w:tcW w:w="9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2AE18" w14:textId="77777777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44A45</w:t>
            </w:r>
          </w:p>
        </w:tc>
        <w:tc>
          <w:tcPr>
            <w:tcW w:w="5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DA76F" w14:textId="77777777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Logeren Specialistisch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D2991" w14:textId="77777777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etmaal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4D043CC" w14:textId="77777777" w:rsidR="00E96C98" w:rsidRPr="003104C2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nl-NL"/>
              </w:rPr>
            </w:pPr>
          </w:p>
        </w:tc>
      </w:tr>
      <w:tr w:rsidR="00E96C98" w:rsidRPr="003104C2" w14:paraId="1F5FF765" w14:textId="77777777" w:rsidTr="0007072A">
        <w:tc>
          <w:tcPr>
            <w:tcW w:w="9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FD5E8" w14:textId="77777777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44A34</w:t>
            </w:r>
          </w:p>
        </w:tc>
        <w:tc>
          <w:tcPr>
            <w:tcW w:w="5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E19CB" w14:textId="77777777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Logeren Specialistisch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06BE5" w14:textId="77777777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dagdeel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0E8004A" w14:textId="77777777" w:rsidR="00E96C98" w:rsidRPr="003104C2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nl-NL"/>
              </w:rPr>
            </w:pPr>
          </w:p>
        </w:tc>
      </w:tr>
      <w:tr w:rsidR="00E96C98" w:rsidRPr="003104C2" w14:paraId="2040EEF3" w14:textId="77777777" w:rsidTr="0007072A">
        <w:tc>
          <w:tcPr>
            <w:tcW w:w="9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3FA28F5F" w14:textId="77777777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5A62F365" w14:textId="77777777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41 Dagopvang (Respijtzorg)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21205943" w14:textId="77777777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710D2492" w14:textId="77777777" w:rsidR="00E96C98" w:rsidRPr="003104C2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nl-NL"/>
              </w:rPr>
            </w:pPr>
          </w:p>
        </w:tc>
      </w:tr>
      <w:tr w:rsidR="00E96C98" w:rsidRPr="003104C2" w14:paraId="7D5C3E69" w14:textId="77777777" w:rsidTr="0007072A">
        <w:tc>
          <w:tcPr>
            <w:tcW w:w="9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BA821" w14:textId="77777777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41A21</w:t>
            </w:r>
          </w:p>
        </w:tc>
        <w:tc>
          <w:tcPr>
            <w:tcW w:w="5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E019C" w14:textId="77777777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Dagopvang basis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08ED2" w14:textId="77777777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dagdeel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553DD44" w14:textId="77777777" w:rsidR="00E96C98" w:rsidRPr="003104C2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nl-NL"/>
              </w:rPr>
            </w:pPr>
          </w:p>
        </w:tc>
      </w:tr>
      <w:tr w:rsidR="00E96C98" w:rsidRPr="003104C2" w14:paraId="0C096CD1" w14:textId="77777777" w:rsidTr="0007072A">
        <w:tc>
          <w:tcPr>
            <w:tcW w:w="9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331A3" w14:textId="77777777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41A24</w:t>
            </w:r>
          </w:p>
        </w:tc>
        <w:tc>
          <w:tcPr>
            <w:tcW w:w="5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41ED7" w14:textId="77777777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Dagopvang specialistis</w:t>
            </w:r>
            <w:r w:rsidRPr="003104C2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c</w:t>
            </w: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h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01C23" w14:textId="77777777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dagdeel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0043246" w14:textId="77777777" w:rsidR="00E96C98" w:rsidRPr="003104C2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nl-NL"/>
              </w:rPr>
            </w:pPr>
          </w:p>
        </w:tc>
      </w:tr>
      <w:tr w:rsidR="00E96C98" w:rsidRPr="003104C2" w14:paraId="29F002D0" w14:textId="77777777" w:rsidTr="0007072A">
        <w:tc>
          <w:tcPr>
            <w:tcW w:w="9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60A0490B" w14:textId="77777777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001F10E7" w14:textId="77777777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54 Jeugd GGZ, generalistisch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42D82298" w14:textId="77777777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78B3EF4B" w14:textId="77777777" w:rsidR="00E96C98" w:rsidRPr="003104C2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nl-NL"/>
              </w:rPr>
            </w:pPr>
          </w:p>
        </w:tc>
      </w:tr>
      <w:tr w:rsidR="00E96C98" w:rsidRPr="003104C2" w14:paraId="6BC6E9DD" w14:textId="77777777" w:rsidTr="0007072A">
        <w:tc>
          <w:tcPr>
            <w:tcW w:w="9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7A8B50F" w14:textId="77777777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E36F5F0" w14:textId="77777777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i/>
                <w:iCs/>
                <w:color w:val="000000"/>
                <w:sz w:val="18"/>
                <w:szCs w:val="18"/>
                <w:lang w:eastAsia="nl-NL"/>
              </w:rPr>
              <w:t>Instelling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D85CAD5" w14:textId="77777777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50C334A1" w14:textId="77777777" w:rsidR="00E96C98" w:rsidRPr="003104C2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nl-NL"/>
              </w:rPr>
            </w:pPr>
          </w:p>
        </w:tc>
      </w:tr>
      <w:tr w:rsidR="00E96C98" w:rsidRPr="003104C2" w14:paraId="2E59B870" w14:textId="77777777" w:rsidTr="0007072A">
        <w:tc>
          <w:tcPr>
            <w:tcW w:w="9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6BA45" w14:textId="77777777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54B01</w:t>
            </w:r>
          </w:p>
        </w:tc>
        <w:tc>
          <w:tcPr>
            <w:tcW w:w="5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4D3FE" w14:textId="77777777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Generalistische basis GGZ, instelling, functies cluster 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57277" w14:textId="77777777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uur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2652C19" w14:textId="3C4283FD" w:rsidR="00E96C98" w:rsidRPr="003104C2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nl-NL"/>
              </w:rPr>
            </w:pPr>
          </w:p>
        </w:tc>
      </w:tr>
      <w:tr w:rsidR="00E96C98" w:rsidRPr="003104C2" w14:paraId="4808DC83" w14:textId="77777777" w:rsidTr="0007072A">
        <w:tc>
          <w:tcPr>
            <w:tcW w:w="9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5762E" w14:textId="77777777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54B02</w:t>
            </w:r>
          </w:p>
        </w:tc>
        <w:tc>
          <w:tcPr>
            <w:tcW w:w="5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3A637" w14:textId="77777777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Generalistische basis GGZ, instelling, functies cluster 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C6E37" w14:textId="77777777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uur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EFCEC79" w14:textId="77777777" w:rsidR="00E96C98" w:rsidRPr="003104C2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nl-NL"/>
              </w:rPr>
            </w:pPr>
          </w:p>
        </w:tc>
      </w:tr>
      <w:tr w:rsidR="00E96C98" w:rsidRPr="003104C2" w14:paraId="476CD464" w14:textId="77777777" w:rsidTr="0007072A">
        <w:tc>
          <w:tcPr>
            <w:tcW w:w="9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05F7D" w14:textId="77777777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54B03</w:t>
            </w:r>
          </w:p>
        </w:tc>
        <w:tc>
          <w:tcPr>
            <w:tcW w:w="5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C0658" w14:textId="77777777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Generalistische basis GGZ, instelling, functies cluster 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C1FD4" w14:textId="77777777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uur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0DFB42" w14:textId="77777777" w:rsidR="00E96C98" w:rsidRPr="003104C2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nl-NL"/>
              </w:rPr>
            </w:pPr>
          </w:p>
        </w:tc>
      </w:tr>
      <w:tr w:rsidR="00E96C98" w:rsidRPr="003104C2" w14:paraId="4FF17AFE" w14:textId="77777777" w:rsidTr="0007072A">
        <w:tc>
          <w:tcPr>
            <w:tcW w:w="9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CC9C2" w14:textId="77777777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54B04</w:t>
            </w:r>
          </w:p>
        </w:tc>
        <w:tc>
          <w:tcPr>
            <w:tcW w:w="5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4F19E" w14:textId="77777777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Generalistische basis GGZ, instelling, functies cluster 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60195" w14:textId="77777777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uur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D577A08" w14:textId="77777777" w:rsidR="00E96C98" w:rsidRPr="003104C2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nl-NL"/>
              </w:rPr>
            </w:pPr>
          </w:p>
        </w:tc>
      </w:tr>
      <w:tr w:rsidR="00E96C98" w:rsidRPr="003104C2" w14:paraId="015C4B58" w14:textId="77777777" w:rsidTr="0007072A">
        <w:tc>
          <w:tcPr>
            <w:tcW w:w="9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E08464D" w14:textId="77777777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E7DE49F" w14:textId="77777777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i/>
                <w:iCs/>
                <w:color w:val="000000"/>
                <w:sz w:val="18"/>
                <w:szCs w:val="18"/>
                <w:lang w:eastAsia="nl-NL"/>
              </w:rPr>
              <w:t>Vrijgevestigde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EB869EC" w14:textId="77777777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63C46B7B" w14:textId="77777777" w:rsidR="00E96C98" w:rsidRPr="003104C2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nl-NL"/>
              </w:rPr>
            </w:pPr>
          </w:p>
        </w:tc>
      </w:tr>
      <w:tr w:rsidR="00E96C98" w:rsidRPr="003104C2" w14:paraId="46D00A7B" w14:textId="77777777" w:rsidTr="0007072A">
        <w:tc>
          <w:tcPr>
            <w:tcW w:w="9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31389" w14:textId="77777777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54B05</w:t>
            </w:r>
          </w:p>
        </w:tc>
        <w:tc>
          <w:tcPr>
            <w:tcW w:w="5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13AD2" w14:textId="77777777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Generalistische basis GGZ, vrijgevestigde, functies cluster 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A7D9A" w14:textId="77777777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uur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6416BC3" w14:textId="77777777" w:rsidR="00E96C98" w:rsidRPr="003104C2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nl-NL"/>
              </w:rPr>
            </w:pPr>
          </w:p>
        </w:tc>
      </w:tr>
      <w:tr w:rsidR="00E96C98" w:rsidRPr="003104C2" w14:paraId="3D18ABDC" w14:textId="77777777" w:rsidTr="0007072A">
        <w:tc>
          <w:tcPr>
            <w:tcW w:w="9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EE73A" w14:textId="77777777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54B06</w:t>
            </w:r>
          </w:p>
        </w:tc>
        <w:tc>
          <w:tcPr>
            <w:tcW w:w="5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96E0B" w14:textId="77777777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Generalistische basis GGZ, vrijgevestigde, functies cluster 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F6AE6" w14:textId="77777777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uur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FA4B74D" w14:textId="77777777" w:rsidR="00E96C98" w:rsidRPr="003104C2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nl-NL"/>
              </w:rPr>
            </w:pPr>
          </w:p>
        </w:tc>
      </w:tr>
      <w:tr w:rsidR="00E96C98" w:rsidRPr="003104C2" w14:paraId="1107AD15" w14:textId="77777777" w:rsidTr="0007072A">
        <w:tc>
          <w:tcPr>
            <w:tcW w:w="9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5FB2C" w14:textId="77777777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54B07</w:t>
            </w:r>
          </w:p>
        </w:tc>
        <w:tc>
          <w:tcPr>
            <w:tcW w:w="5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1C88A" w14:textId="77777777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Generalistische basis GGZ, vrijgevestigde, functies cluster 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70BDC" w14:textId="77777777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uur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A0EB377" w14:textId="77777777" w:rsidR="00E96C98" w:rsidRPr="003104C2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nl-NL"/>
              </w:rPr>
            </w:pPr>
          </w:p>
        </w:tc>
      </w:tr>
      <w:tr w:rsidR="00E96C98" w:rsidRPr="003104C2" w14:paraId="1BC7C8CA" w14:textId="77777777" w:rsidTr="0007072A">
        <w:tc>
          <w:tcPr>
            <w:tcW w:w="9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7B1BA" w14:textId="77777777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54B08</w:t>
            </w:r>
          </w:p>
        </w:tc>
        <w:tc>
          <w:tcPr>
            <w:tcW w:w="5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A2820" w14:textId="77777777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Generalistische basis GGZ, vrijgevestigde, functies cluster 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241B3" w14:textId="77777777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uur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BF1CFD" w14:textId="77777777" w:rsidR="00E96C98" w:rsidRPr="003104C2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nl-NL"/>
              </w:rPr>
            </w:pPr>
          </w:p>
        </w:tc>
      </w:tr>
      <w:tr w:rsidR="00E96C98" w:rsidRPr="003104C2" w14:paraId="02D230A9" w14:textId="77777777" w:rsidTr="0007072A">
        <w:tc>
          <w:tcPr>
            <w:tcW w:w="9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5A6EADAC" w14:textId="77777777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63098A7B" w14:textId="77777777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54 Jeugd GGZ, specialistisch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00127936" w14:textId="77777777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5FC0CF01" w14:textId="77777777" w:rsidR="00E96C98" w:rsidRPr="003104C2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nl-NL"/>
              </w:rPr>
            </w:pPr>
          </w:p>
        </w:tc>
      </w:tr>
      <w:tr w:rsidR="00E96C98" w:rsidRPr="003104C2" w14:paraId="301CC2EB" w14:textId="77777777" w:rsidTr="0007072A">
        <w:tc>
          <w:tcPr>
            <w:tcW w:w="9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4A17598" w14:textId="77777777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1293CE2" w14:textId="77777777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i/>
                <w:iCs/>
                <w:color w:val="000000"/>
                <w:sz w:val="18"/>
                <w:szCs w:val="18"/>
                <w:lang w:eastAsia="nl-NL"/>
              </w:rPr>
              <w:t>Instelling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61193D4" w14:textId="77777777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5B60EACE" w14:textId="77777777" w:rsidR="00E96C98" w:rsidRPr="003104C2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nl-NL"/>
              </w:rPr>
            </w:pPr>
          </w:p>
        </w:tc>
      </w:tr>
      <w:tr w:rsidR="00E96C98" w:rsidRPr="003104C2" w14:paraId="6B9292DF" w14:textId="77777777" w:rsidTr="0007072A">
        <w:tc>
          <w:tcPr>
            <w:tcW w:w="9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E824B" w14:textId="77777777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54S01</w:t>
            </w:r>
          </w:p>
        </w:tc>
        <w:tc>
          <w:tcPr>
            <w:tcW w:w="5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957AD" w14:textId="77777777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Specialistische GGZ, instelling, functies cluster 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57F49" w14:textId="77777777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uur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420DB87" w14:textId="77777777" w:rsidR="00E96C98" w:rsidRPr="003104C2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nl-NL"/>
              </w:rPr>
            </w:pPr>
          </w:p>
        </w:tc>
      </w:tr>
      <w:tr w:rsidR="00E96C98" w:rsidRPr="003104C2" w14:paraId="28FBEB6F" w14:textId="77777777" w:rsidTr="0007072A">
        <w:tc>
          <w:tcPr>
            <w:tcW w:w="9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96421" w14:textId="77777777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54S02</w:t>
            </w:r>
          </w:p>
        </w:tc>
        <w:tc>
          <w:tcPr>
            <w:tcW w:w="5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32E36" w14:textId="77777777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Specialistische GGZ, instelling, functies cluster 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0C0EF" w14:textId="77777777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uur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DE65948" w14:textId="77777777" w:rsidR="00E96C98" w:rsidRPr="003104C2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nl-NL"/>
              </w:rPr>
            </w:pPr>
          </w:p>
        </w:tc>
      </w:tr>
      <w:tr w:rsidR="00E96C98" w:rsidRPr="003104C2" w14:paraId="25816F04" w14:textId="77777777" w:rsidTr="0007072A">
        <w:tc>
          <w:tcPr>
            <w:tcW w:w="9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3D7B7" w14:textId="77777777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54S03</w:t>
            </w:r>
          </w:p>
        </w:tc>
        <w:tc>
          <w:tcPr>
            <w:tcW w:w="5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771E1" w14:textId="77777777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Specialistische GGZ, instelling, functies cluster 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89BE1" w14:textId="77777777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uur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EE0EA18" w14:textId="77777777" w:rsidR="00E96C98" w:rsidRPr="003104C2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nl-NL"/>
              </w:rPr>
            </w:pPr>
          </w:p>
        </w:tc>
      </w:tr>
      <w:tr w:rsidR="00E96C98" w:rsidRPr="003104C2" w14:paraId="30B6F435" w14:textId="77777777" w:rsidTr="0007072A">
        <w:tc>
          <w:tcPr>
            <w:tcW w:w="9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CAD30" w14:textId="77777777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54S04</w:t>
            </w:r>
          </w:p>
        </w:tc>
        <w:tc>
          <w:tcPr>
            <w:tcW w:w="5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D083E" w14:textId="77777777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Specialistische GGZ, instelling, functies cluster 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20B78" w14:textId="77777777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uur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BCE9F03" w14:textId="77777777" w:rsidR="00E96C98" w:rsidRPr="003104C2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nl-NL"/>
              </w:rPr>
            </w:pPr>
          </w:p>
        </w:tc>
      </w:tr>
      <w:tr w:rsidR="00E96C98" w:rsidRPr="003104C2" w14:paraId="72C632D8" w14:textId="77777777" w:rsidTr="0007072A">
        <w:tc>
          <w:tcPr>
            <w:tcW w:w="9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5C35EFB" w14:textId="77777777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31FB932" w14:textId="77777777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i/>
                <w:iCs/>
                <w:color w:val="000000"/>
                <w:sz w:val="18"/>
                <w:szCs w:val="18"/>
                <w:lang w:eastAsia="nl-NL"/>
              </w:rPr>
              <w:t>Vrijgevestigde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310904D" w14:textId="77777777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3D7CAB58" w14:textId="77777777" w:rsidR="00E96C98" w:rsidRPr="003104C2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nl-NL"/>
              </w:rPr>
            </w:pPr>
          </w:p>
        </w:tc>
      </w:tr>
      <w:tr w:rsidR="00E96C98" w:rsidRPr="003104C2" w14:paraId="560685EB" w14:textId="77777777" w:rsidTr="0007072A">
        <w:tc>
          <w:tcPr>
            <w:tcW w:w="9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98D8B" w14:textId="77777777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54S05</w:t>
            </w:r>
          </w:p>
        </w:tc>
        <w:tc>
          <w:tcPr>
            <w:tcW w:w="5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7D7BF" w14:textId="77777777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Specialistische GGZ, vrijgevestigde, functies cluster 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CBAD0" w14:textId="77777777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uur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017A449" w14:textId="77777777" w:rsidR="00E96C98" w:rsidRPr="003104C2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nl-NL"/>
              </w:rPr>
            </w:pPr>
          </w:p>
        </w:tc>
      </w:tr>
      <w:tr w:rsidR="00E96C98" w:rsidRPr="003104C2" w14:paraId="069FB626" w14:textId="77777777" w:rsidTr="0007072A">
        <w:tc>
          <w:tcPr>
            <w:tcW w:w="9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C7CE2" w14:textId="77777777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54S06</w:t>
            </w:r>
          </w:p>
        </w:tc>
        <w:tc>
          <w:tcPr>
            <w:tcW w:w="5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FD540" w14:textId="77777777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Specialistische GGZ, vrijgevestigde, functies cluster 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4C859" w14:textId="77777777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uur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406DED7" w14:textId="77777777" w:rsidR="00E96C98" w:rsidRPr="003104C2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nl-NL"/>
              </w:rPr>
            </w:pPr>
          </w:p>
        </w:tc>
      </w:tr>
      <w:tr w:rsidR="00E96C98" w:rsidRPr="003104C2" w14:paraId="7934B249" w14:textId="77777777" w:rsidTr="0007072A">
        <w:tc>
          <w:tcPr>
            <w:tcW w:w="9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B93B1" w14:textId="77777777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54S07</w:t>
            </w:r>
          </w:p>
        </w:tc>
        <w:tc>
          <w:tcPr>
            <w:tcW w:w="5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DB682" w14:textId="77777777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Specialistische GGZ, vrijgevestigde, functies cluster 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F5E75" w14:textId="77777777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uur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3E7A869" w14:textId="77777777" w:rsidR="00E96C98" w:rsidRPr="003104C2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nl-NL"/>
              </w:rPr>
            </w:pPr>
          </w:p>
        </w:tc>
      </w:tr>
      <w:tr w:rsidR="00E96C98" w:rsidRPr="003104C2" w14:paraId="2A32D50B" w14:textId="77777777" w:rsidTr="0007072A">
        <w:tc>
          <w:tcPr>
            <w:tcW w:w="9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89B2B" w14:textId="77777777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54S08</w:t>
            </w:r>
          </w:p>
        </w:tc>
        <w:tc>
          <w:tcPr>
            <w:tcW w:w="5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5BC2D" w14:textId="77777777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Specialistische GGZ, vrijgevestigde, functies cluster 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0F86B" w14:textId="77777777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uur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FE6F432" w14:textId="77777777" w:rsidR="00E96C98" w:rsidRPr="003104C2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nl-NL"/>
              </w:rPr>
            </w:pPr>
          </w:p>
        </w:tc>
      </w:tr>
    </w:tbl>
    <w:p w14:paraId="7B23C748" w14:textId="77777777" w:rsidR="00E96C98" w:rsidRPr="003104C2" w:rsidRDefault="00E96C98" w:rsidP="00E96C98">
      <w:pPr>
        <w:pStyle w:val="Geenafstand"/>
        <w:rPr>
          <w:rFonts w:asciiTheme="minorHAnsi" w:hAnsiTheme="minorHAnsi" w:cstheme="minorHAnsi"/>
          <w:bCs/>
          <w:color w:val="auto"/>
          <w:sz w:val="18"/>
          <w:szCs w:val="20"/>
        </w:rPr>
      </w:pPr>
      <w:r w:rsidRPr="003104C2">
        <w:rPr>
          <w:rFonts w:asciiTheme="minorHAnsi" w:hAnsiTheme="minorHAnsi" w:cstheme="minorHAnsi"/>
          <w:b/>
          <w:color w:val="auto"/>
          <w:sz w:val="18"/>
          <w:szCs w:val="20"/>
        </w:rPr>
        <w:t xml:space="preserve">* </w:t>
      </w:r>
      <w:r w:rsidRPr="003104C2">
        <w:rPr>
          <w:rFonts w:asciiTheme="minorHAnsi" w:hAnsiTheme="minorHAnsi" w:cstheme="minorHAnsi"/>
          <w:bCs/>
          <w:color w:val="auto"/>
          <w:sz w:val="18"/>
          <w:szCs w:val="20"/>
        </w:rPr>
        <w:t>nadere toelichting op de functiegroep, zie de tabel “Functiegroepindeling”</w:t>
      </w:r>
    </w:p>
    <w:p w14:paraId="26A10F84" w14:textId="70754976" w:rsidR="00E96C98" w:rsidRDefault="00E96C98" w:rsidP="00E96C98"/>
    <w:tbl>
      <w:tblPr>
        <w:tblW w:w="8916" w:type="dxa"/>
        <w:tblInd w:w="8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5971"/>
        <w:gridCol w:w="992"/>
        <w:gridCol w:w="993"/>
      </w:tblGrid>
      <w:tr w:rsidR="00E96C98" w:rsidRPr="003104C2" w14:paraId="442CBFD8" w14:textId="77777777" w:rsidTr="0007072A">
        <w:tc>
          <w:tcPr>
            <w:tcW w:w="9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D0642" w14:textId="77777777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contextualSpacing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nl-NL"/>
              </w:rPr>
            </w:pPr>
            <w:r w:rsidRPr="003104C2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nl-NL"/>
              </w:rPr>
              <w:t>Code</w:t>
            </w:r>
          </w:p>
        </w:tc>
        <w:tc>
          <w:tcPr>
            <w:tcW w:w="5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5DA82" w14:textId="77777777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contextualSpacing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nl-NL"/>
              </w:rPr>
              <w:t>Omschrijving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C8079" w14:textId="77777777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contextualSpacing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nl-NL"/>
              </w:rPr>
              <w:t>Eenheid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139743A" w14:textId="77777777" w:rsidR="00E96C98" w:rsidRPr="003104C2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contextualSpacing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nl-NL"/>
              </w:rPr>
            </w:pPr>
            <w:r w:rsidRPr="003104C2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nl-NL"/>
              </w:rPr>
              <w:t>Product Ja/Nee</w:t>
            </w:r>
          </w:p>
        </w:tc>
      </w:tr>
      <w:tr w:rsidR="00E96C98" w:rsidRPr="003104C2" w14:paraId="4772E6F0" w14:textId="77777777" w:rsidTr="0007072A">
        <w:tc>
          <w:tcPr>
            <w:tcW w:w="9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03C8952B" w14:textId="77777777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5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410F41FA" w14:textId="77777777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54 Jeugd GGZ, Dyslexie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0162E5DF" w14:textId="77777777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4A194B84" w14:textId="77777777" w:rsidR="00E96C98" w:rsidRPr="003104C2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nl-NL"/>
              </w:rPr>
            </w:pPr>
          </w:p>
        </w:tc>
      </w:tr>
      <w:tr w:rsidR="00E96C98" w:rsidRPr="003104C2" w14:paraId="5BA74AB9" w14:textId="77777777" w:rsidTr="0007072A">
        <w:tc>
          <w:tcPr>
            <w:tcW w:w="9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25E48" w14:textId="77777777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54D01</w:t>
            </w:r>
          </w:p>
        </w:tc>
        <w:tc>
          <w:tcPr>
            <w:tcW w:w="5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7A282" w14:textId="47872575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Diagnose ED (gemiddeld 14 uur)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23177" w14:textId="77777777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Traject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C906CB5" w14:textId="77777777" w:rsidR="00E96C98" w:rsidRPr="003104C2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nl-NL"/>
              </w:rPr>
            </w:pPr>
          </w:p>
        </w:tc>
      </w:tr>
      <w:tr w:rsidR="00E96C98" w:rsidRPr="003104C2" w14:paraId="4879E657" w14:textId="77777777" w:rsidTr="0007072A">
        <w:tc>
          <w:tcPr>
            <w:tcW w:w="9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A756C" w14:textId="77777777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54D04</w:t>
            </w:r>
          </w:p>
        </w:tc>
        <w:tc>
          <w:tcPr>
            <w:tcW w:w="5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77E63" w14:textId="26B4E255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Behandeling ED (gemiddeld 51 uur)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860C0" w14:textId="77777777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Traject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69475D9" w14:textId="77777777" w:rsidR="00E96C98" w:rsidRPr="003104C2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nl-NL"/>
              </w:rPr>
            </w:pPr>
          </w:p>
        </w:tc>
      </w:tr>
      <w:tr w:rsidR="00E96C98" w:rsidRPr="003104C2" w14:paraId="54E799E9" w14:textId="77777777" w:rsidTr="0007072A">
        <w:tc>
          <w:tcPr>
            <w:tcW w:w="9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66FA6" w14:textId="77777777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54D02</w:t>
            </w:r>
          </w:p>
        </w:tc>
        <w:tc>
          <w:tcPr>
            <w:tcW w:w="5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5F730" w14:textId="045B8EC8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Onvolledig diagnosetraject ED (minder of gelijk aan 7 uur)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8DC02" w14:textId="77777777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uur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E3CFDF7" w14:textId="77777777" w:rsidR="00E96C98" w:rsidRPr="003104C2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nl-NL"/>
              </w:rPr>
            </w:pPr>
          </w:p>
        </w:tc>
      </w:tr>
      <w:tr w:rsidR="00E96C98" w:rsidRPr="003104C2" w14:paraId="28EA3DEF" w14:textId="77777777" w:rsidTr="0007072A">
        <w:tc>
          <w:tcPr>
            <w:tcW w:w="9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86DCA" w14:textId="77777777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54D03</w:t>
            </w:r>
          </w:p>
        </w:tc>
        <w:tc>
          <w:tcPr>
            <w:tcW w:w="5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8B8AB" w14:textId="47812F1A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Onvolledig behandeling ED (minder of gelijk aan 17 uur)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1739A" w14:textId="77777777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uur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F3CC1FA" w14:textId="77777777" w:rsidR="00E96C98" w:rsidRPr="003104C2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nl-NL"/>
              </w:rPr>
            </w:pPr>
          </w:p>
        </w:tc>
      </w:tr>
      <w:tr w:rsidR="00E96C98" w:rsidRPr="003104C2" w14:paraId="32551B0F" w14:textId="77777777" w:rsidTr="0007072A">
        <w:tc>
          <w:tcPr>
            <w:tcW w:w="9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6B073" w14:textId="77777777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54D00</w:t>
            </w:r>
          </w:p>
        </w:tc>
        <w:tc>
          <w:tcPr>
            <w:tcW w:w="5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BEF37" w14:textId="41F8C4DF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Factuurcode lopende behandelingen ED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4D6BD" w14:textId="77777777" w:rsidR="00E96C98" w:rsidRPr="00C642B1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</w:pPr>
            <w:r w:rsidRPr="00C642B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nl-NL"/>
              </w:rPr>
              <w:t>uur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D3EEE9F" w14:textId="77777777" w:rsidR="00E96C98" w:rsidRPr="003104C2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nl-NL"/>
              </w:rPr>
            </w:pPr>
          </w:p>
        </w:tc>
      </w:tr>
    </w:tbl>
    <w:p w14:paraId="28FDFFB2" w14:textId="77777777" w:rsidR="00E96C98" w:rsidRPr="00856FC5" w:rsidRDefault="00E96C98" w:rsidP="00E96C98"/>
    <w:p w14:paraId="334724DC" w14:textId="77777777" w:rsidR="00E96C98" w:rsidRDefault="00E96C98" w:rsidP="00E96C98">
      <w:pPr>
        <w:pStyle w:val="Geenafstand"/>
        <w:rPr>
          <w:rFonts w:ascii="Arial" w:hAnsi="Arial" w:cs="Arial"/>
          <w:b/>
          <w:color w:val="auto"/>
          <w:sz w:val="18"/>
          <w:szCs w:val="18"/>
        </w:rPr>
      </w:pPr>
    </w:p>
    <w:p w14:paraId="4B5DD38E" w14:textId="77777777" w:rsidR="00E96C98" w:rsidRPr="009C649A" w:rsidRDefault="00E96C98" w:rsidP="00E96C98">
      <w:pPr>
        <w:pStyle w:val="Geenafstand"/>
        <w:rPr>
          <w:rFonts w:asciiTheme="minorHAnsi" w:hAnsiTheme="minorHAnsi" w:cstheme="minorHAnsi"/>
          <w:bCs/>
          <w:color w:val="auto"/>
          <w:sz w:val="22"/>
        </w:rPr>
      </w:pPr>
      <w:r w:rsidRPr="009C649A">
        <w:rPr>
          <w:rFonts w:asciiTheme="minorHAnsi" w:hAnsiTheme="minorHAnsi" w:cstheme="minorHAnsi"/>
          <w:b/>
          <w:color w:val="auto"/>
          <w:sz w:val="22"/>
        </w:rPr>
        <w:t xml:space="preserve">Functiegroepindeling </w:t>
      </w:r>
      <w:r w:rsidRPr="009C649A">
        <w:rPr>
          <w:rFonts w:asciiTheme="minorHAnsi" w:hAnsiTheme="minorHAnsi" w:cstheme="minorHAnsi"/>
          <w:bCs/>
          <w:color w:val="auto"/>
          <w:sz w:val="22"/>
        </w:rPr>
        <w:t>(Behorend bij 50S01 t/m 50S05)</w:t>
      </w:r>
    </w:p>
    <w:p w14:paraId="6989BAF0" w14:textId="77777777" w:rsidR="00E96C98" w:rsidRPr="0092694E" w:rsidRDefault="00E96C98" w:rsidP="00E96C98">
      <w:pPr>
        <w:pStyle w:val="Geenafstand"/>
        <w:rPr>
          <w:rFonts w:ascii="Arial" w:hAnsi="Arial" w:cs="Arial"/>
          <w:b/>
          <w:color w:val="auto"/>
          <w:szCs w:val="20"/>
        </w:rPr>
      </w:pPr>
      <w:r w:rsidRPr="0092694E">
        <w:rPr>
          <w:rFonts w:ascii="Arial" w:hAnsi="Arial" w:cs="Arial"/>
          <w:noProof/>
          <w:szCs w:val="20"/>
          <w:lang w:eastAsia="nl-NL"/>
        </w:rPr>
        <w:drawing>
          <wp:inline distT="0" distB="0" distL="0" distR="0" wp14:anchorId="51CFDBC0" wp14:editId="2E2E3A5B">
            <wp:extent cx="3246120" cy="1774465"/>
            <wp:effectExtent l="0" t="0" r="0" b="0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2208" cy="18215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D5668C" w14:textId="77777777" w:rsidR="00E96C98" w:rsidRPr="0092694E" w:rsidRDefault="00E96C98" w:rsidP="00E96C98">
      <w:pPr>
        <w:pStyle w:val="Geenafstand"/>
        <w:rPr>
          <w:rFonts w:ascii="Arial" w:hAnsi="Arial" w:cs="Arial"/>
          <w:b/>
          <w:color w:val="auto"/>
          <w:szCs w:val="20"/>
        </w:rPr>
      </w:pPr>
    </w:p>
    <w:p w14:paraId="0CCBEF24" w14:textId="77777777" w:rsidR="00E96C98" w:rsidRDefault="00E96C98" w:rsidP="00E96C98">
      <w:pPr>
        <w:pStyle w:val="Geenafstand"/>
        <w:rPr>
          <w:rFonts w:ascii="Arial" w:hAnsi="Arial" w:cs="Arial"/>
          <w:b/>
          <w:color w:val="auto"/>
          <w:szCs w:val="20"/>
        </w:rPr>
      </w:pPr>
    </w:p>
    <w:p w14:paraId="06A1E93C" w14:textId="77777777" w:rsidR="00E96C98" w:rsidRPr="009C649A" w:rsidRDefault="00E96C98" w:rsidP="00E96C98">
      <w:pPr>
        <w:pStyle w:val="Geenafstand"/>
        <w:rPr>
          <w:rFonts w:asciiTheme="minorHAnsi" w:hAnsiTheme="minorHAnsi" w:cstheme="minorHAnsi"/>
          <w:b/>
          <w:color w:val="auto"/>
          <w:sz w:val="22"/>
        </w:rPr>
      </w:pPr>
      <w:r w:rsidRPr="009C649A">
        <w:rPr>
          <w:rFonts w:asciiTheme="minorHAnsi" w:hAnsiTheme="minorHAnsi" w:cstheme="minorHAnsi"/>
          <w:b/>
          <w:color w:val="auto"/>
          <w:sz w:val="22"/>
        </w:rPr>
        <w:t>Ondertekening aanbieder</w:t>
      </w:r>
    </w:p>
    <w:p w14:paraId="0C7D5C45" w14:textId="77777777" w:rsidR="00E96C98" w:rsidRPr="009C649A" w:rsidRDefault="00E96C98" w:rsidP="00E96C98">
      <w:pPr>
        <w:tabs>
          <w:tab w:val="clear" w:pos="454"/>
          <w:tab w:val="clear" w:pos="907"/>
          <w:tab w:val="clear" w:pos="1361"/>
        </w:tabs>
        <w:spacing w:line="240" w:lineRule="auto"/>
        <w:rPr>
          <w:rFonts w:asciiTheme="minorHAnsi" w:hAnsiTheme="minorHAnsi" w:cstheme="minorHAnsi"/>
          <w:color w:val="auto"/>
          <w:sz w:val="22"/>
        </w:rPr>
      </w:pPr>
      <w:r w:rsidRPr="009C649A">
        <w:rPr>
          <w:rFonts w:asciiTheme="minorHAnsi" w:hAnsiTheme="minorHAnsi" w:cstheme="minorHAnsi"/>
          <w:color w:val="auto"/>
          <w:sz w:val="22"/>
        </w:rPr>
        <w:t xml:space="preserve">Aanbieder verklaart de aangekruiste producten op het productenblad te kunnen en willen leveren. </w:t>
      </w:r>
    </w:p>
    <w:p w14:paraId="404982C1" w14:textId="77777777" w:rsidR="00E96C98" w:rsidRPr="009C649A" w:rsidRDefault="00E96C98" w:rsidP="00E96C98">
      <w:pPr>
        <w:tabs>
          <w:tab w:val="clear" w:pos="454"/>
          <w:tab w:val="clear" w:pos="907"/>
          <w:tab w:val="clear" w:pos="1361"/>
        </w:tabs>
        <w:spacing w:line="240" w:lineRule="auto"/>
        <w:rPr>
          <w:rFonts w:asciiTheme="minorHAnsi" w:hAnsiTheme="minorHAnsi" w:cstheme="minorHAnsi"/>
          <w:color w:val="auto"/>
          <w:sz w:val="22"/>
        </w:rPr>
      </w:pPr>
      <w:r w:rsidRPr="009C649A">
        <w:rPr>
          <w:rFonts w:asciiTheme="minorHAnsi" w:hAnsiTheme="minorHAnsi" w:cstheme="minorHAnsi"/>
          <w:color w:val="auto"/>
          <w:sz w:val="22"/>
        </w:rPr>
        <w:t xml:space="preserve">De tekenbevoegdheid moet blijken uit uittreksel van de KvK. </w:t>
      </w:r>
    </w:p>
    <w:tbl>
      <w:tblPr>
        <w:tblStyle w:val="Tabelraster11"/>
        <w:tblW w:w="5171" w:type="pct"/>
        <w:tblLook w:val="04A0" w:firstRow="1" w:lastRow="0" w:firstColumn="1" w:lastColumn="0" w:noHBand="0" w:noVBand="1"/>
      </w:tblPr>
      <w:tblGrid>
        <w:gridCol w:w="2457"/>
        <w:gridCol w:w="6915"/>
      </w:tblGrid>
      <w:tr w:rsidR="00E96C98" w:rsidRPr="009C649A" w14:paraId="02492467" w14:textId="77777777" w:rsidTr="0007072A">
        <w:tc>
          <w:tcPr>
            <w:tcW w:w="1311" w:type="pct"/>
          </w:tcPr>
          <w:p w14:paraId="5F2A0F16" w14:textId="77777777" w:rsidR="00E96C98" w:rsidRPr="009C649A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hAnsiTheme="minorHAnsi" w:cstheme="minorHAnsi"/>
                <w:color w:val="auto"/>
                <w:sz w:val="22"/>
              </w:rPr>
            </w:pPr>
            <w:r w:rsidRPr="009C649A">
              <w:rPr>
                <w:rFonts w:asciiTheme="minorHAnsi" w:hAnsiTheme="minorHAnsi" w:cstheme="minorHAnsi"/>
                <w:color w:val="auto"/>
                <w:sz w:val="22"/>
              </w:rPr>
              <w:t>Naam aanbieder</w:t>
            </w:r>
          </w:p>
          <w:p w14:paraId="6B91AB30" w14:textId="77777777" w:rsidR="00E96C98" w:rsidRPr="009C649A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hAnsiTheme="minorHAnsi" w:cstheme="minorHAnsi"/>
                <w:color w:val="auto"/>
                <w:sz w:val="22"/>
              </w:rPr>
            </w:pPr>
            <w:r w:rsidRPr="009C649A">
              <w:rPr>
                <w:rFonts w:asciiTheme="minorHAnsi" w:hAnsiTheme="minorHAnsi" w:cstheme="minorHAnsi"/>
                <w:color w:val="auto"/>
                <w:sz w:val="22"/>
              </w:rPr>
              <w:t>(KvK-naam)</w:t>
            </w:r>
          </w:p>
        </w:tc>
        <w:tc>
          <w:tcPr>
            <w:tcW w:w="3689" w:type="pct"/>
          </w:tcPr>
          <w:p w14:paraId="4E61355E" w14:textId="77777777" w:rsidR="00E96C98" w:rsidRPr="009C649A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after="160" w:line="259" w:lineRule="auto"/>
              <w:rPr>
                <w:rFonts w:asciiTheme="minorHAnsi" w:eastAsia="Calibri" w:hAnsiTheme="minorHAnsi" w:cstheme="minorHAnsi"/>
                <w:color w:val="auto"/>
                <w:sz w:val="22"/>
              </w:rPr>
            </w:pPr>
          </w:p>
        </w:tc>
      </w:tr>
      <w:tr w:rsidR="00E96C98" w:rsidRPr="009C649A" w14:paraId="22534D7B" w14:textId="77777777" w:rsidTr="0007072A">
        <w:tc>
          <w:tcPr>
            <w:tcW w:w="1311" w:type="pct"/>
          </w:tcPr>
          <w:p w14:paraId="4B06414F" w14:textId="77777777" w:rsidR="00E96C98" w:rsidRPr="009C649A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after="160" w:line="259" w:lineRule="auto"/>
              <w:rPr>
                <w:rFonts w:asciiTheme="minorHAnsi" w:eastAsia="Calibri" w:hAnsiTheme="minorHAnsi" w:cstheme="minorHAnsi"/>
                <w:color w:val="auto"/>
                <w:sz w:val="22"/>
              </w:rPr>
            </w:pPr>
            <w:r w:rsidRPr="009C649A">
              <w:rPr>
                <w:rFonts w:asciiTheme="minorHAnsi" w:eastAsia="Calibri" w:hAnsiTheme="minorHAnsi" w:cstheme="minorHAnsi"/>
                <w:color w:val="auto"/>
                <w:sz w:val="22"/>
              </w:rPr>
              <w:t>Naam tekenbevoegde</w:t>
            </w:r>
          </w:p>
        </w:tc>
        <w:tc>
          <w:tcPr>
            <w:tcW w:w="3689" w:type="pct"/>
          </w:tcPr>
          <w:p w14:paraId="4A044EE4" w14:textId="77777777" w:rsidR="00E96C98" w:rsidRPr="009C649A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after="160" w:line="259" w:lineRule="auto"/>
              <w:rPr>
                <w:rFonts w:asciiTheme="minorHAnsi" w:eastAsia="Calibri" w:hAnsiTheme="minorHAnsi" w:cstheme="minorHAnsi"/>
                <w:color w:val="auto"/>
                <w:sz w:val="22"/>
              </w:rPr>
            </w:pPr>
          </w:p>
        </w:tc>
      </w:tr>
      <w:tr w:rsidR="00E96C98" w:rsidRPr="009C649A" w14:paraId="1B1D7555" w14:textId="77777777" w:rsidTr="0007072A">
        <w:tc>
          <w:tcPr>
            <w:tcW w:w="1311" w:type="pct"/>
          </w:tcPr>
          <w:p w14:paraId="70D03A8D" w14:textId="77777777" w:rsidR="00E96C98" w:rsidRPr="009C649A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after="160" w:line="259" w:lineRule="auto"/>
              <w:rPr>
                <w:rFonts w:asciiTheme="minorHAnsi" w:eastAsia="Calibri" w:hAnsiTheme="minorHAnsi" w:cstheme="minorHAnsi"/>
                <w:color w:val="auto"/>
                <w:sz w:val="22"/>
              </w:rPr>
            </w:pPr>
            <w:r w:rsidRPr="009C649A">
              <w:rPr>
                <w:rFonts w:asciiTheme="minorHAnsi" w:eastAsia="Calibri" w:hAnsiTheme="minorHAnsi" w:cstheme="minorHAnsi"/>
                <w:color w:val="auto"/>
                <w:sz w:val="22"/>
              </w:rPr>
              <w:t>Datum</w:t>
            </w:r>
          </w:p>
        </w:tc>
        <w:tc>
          <w:tcPr>
            <w:tcW w:w="3689" w:type="pct"/>
          </w:tcPr>
          <w:p w14:paraId="7F632F60" w14:textId="77777777" w:rsidR="00E96C98" w:rsidRPr="009C649A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after="160" w:line="259" w:lineRule="auto"/>
              <w:rPr>
                <w:rFonts w:asciiTheme="minorHAnsi" w:eastAsia="Calibri" w:hAnsiTheme="minorHAnsi" w:cstheme="minorHAnsi"/>
                <w:color w:val="auto"/>
                <w:sz w:val="22"/>
              </w:rPr>
            </w:pPr>
          </w:p>
        </w:tc>
      </w:tr>
      <w:tr w:rsidR="00E96C98" w:rsidRPr="009C649A" w14:paraId="22932FFA" w14:textId="77777777" w:rsidTr="0007072A">
        <w:tc>
          <w:tcPr>
            <w:tcW w:w="1311" w:type="pct"/>
          </w:tcPr>
          <w:p w14:paraId="542AF04E" w14:textId="77777777" w:rsidR="00E96C98" w:rsidRPr="009C649A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after="160" w:line="259" w:lineRule="auto"/>
              <w:rPr>
                <w:rFonts w:asciiTheme="minorHAnsi" w:eastAsia="Calibri" w:hAnsiTheme="minorHAnsi" w:cstheme="minorHAnsi"/>
                <w:color w:val="auto"/>
                <w:sz w:val="22"/>
              </w:rPr>
            </w:pPr>
            <w:r w:rsidRPr="009C649A">
              <w:rPr>
                <w:rFonts w:asciiTheme="minorHAnsi" w:eastAsia="Calibri" w:hAnsiTheme="minorHAnsi" w:cstheme="minorHAnsi"/>
                <w:color w:val="auto"/>
                <w:sz w:val="22"/>
              </w:rPr>
              <w:t>Handtekening</w:t>
            </w:r>
          </w:p>
        </w:tc>
        <w:tc>
          <w:tcPr>
            <w:tcW w:w="3689" w:type="pct"/>
          </w:tcPr>
          <w:p w14:paraId="0E51C38B" w14:textId="77777777" w:rsidR="00E96C98" w:rsidRPr="009C649A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hAnsiTheme="minorHAnsi" w:cstheme="minorHAnsi"/>
                <w:color w:val="auto"/>
                <w:sz w:val="22"/>
              </w:rPr>
            </w:pPr>
          </w:p>
          <w:p w14:paraId="71C771DA" w14:textId="77777777" w:rsidR="00E96C98" w:rsidRPr="009C649A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hAnsiTheme="minorHAnsi" w:cstheme="minorHAnsi"/>
                <w:color w:val="auto"/>
                <w:sz w:val="22"/>
              </w:rPr>
            </w:pPr>
          </w:p>
          <w:p w14:paraId="0B67A78B" w14:textId="77777777" w:rsidR="00E96C98" w:rsidRPr="009C649A" w:rsidRDefault="00E96C98" w:rsidP="0007072A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hAnsiTheme="minorHAnsi" w:cstheme="minorHAnsi"/>
                <w:color w:val="auto"/>
                <w:sz w:val="22"/>
              </w:rPr>
            </w:pPr>
          </w:p>
        </w:tc>
      </w:tr>
    </w:tbl>
    <w:p w14:paraId="03A4514E" w14:textId="77777777" w:rsidR="00E96C98" w:rsidRPr="00880AB4" w:rsidRDefault="00E96C98" w:rsidP="00E96C98">
      <w:pPr>
        <w:pStyle w:val="Geenafstand"/>
        <w:rPr>
          <w:rFonts w:ascii="Arial" w:hAnsi="Arial" w:cs="Arial"/>
          <w:color w:val="auto"/>
        </w:rPr>
      </w:pPr>
    </w:p>
    <w:p w14:paraId="7B059172" w14:textId="77777777" w:rsidR="00871BE1" w:rsidRPr="00E96C98" w:rsidRDefault="00871BE1" w:rsidP="00E96C98"/>
    <w:sectPr w:rsidR="00871BE1" w:rsidRPr="00E96C98" w:rsidSect="00EC2C4B">
      <w:footerReference w:type="default" r:id="rId9"/>
      <w:headerReference w:type="first" r:id="rId10"/>
      <w:type w:val="continuous"/>
      <w:pgSz w:w="11906" w:h="16838"/>
      <w:pgMar w:top="1417" w:right="1417" w:bottom="1417" w:left="1417" w:header="708" w:footer="708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BF93D0" w14:textId="77777777" w:rsidR="001C1D6D" w:rsidRDefault="001C1D6D" w:rsidP="009D09AC">
      <w:r>
        <w:separator/>
      </w:r>
    </w:p>
  </w:endnote>
  <w:endnote w:type="continuationSeparator" w:id="0">
    <w:p w14:paraId="08F2EBDA" w14:textId="77777777" w:rsidR="001C1D6D" w:rsidRDefault="001C1D6D" w:rsidP="009D09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altName w:val="Roboto"/>
    <w:charset w:val="00"/>
    <w:family w:val="auto"/>
    <w:pitch w:val="variable"/>
    <w:sig w:usb0="E0000AFF" w:usb1="5000217F" w:usb2="00000021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Roboto Slab">
    <w:altName w:val="Arial"/>
    <w:charset w:val="00"/>
    <w:family w:val="auto"/>
    <w:pitch w:val="variable"/>
    <w:sig w:usb0="000004FF" w:usb1="8000405F" w:usb2="00000022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color w:val="A6A6A6" w:themeColor="background1" w:themeShade="A6"/>
      </w:rPr>
      <w:id w:val="-1383243907"/>
      <w:docPartObj>
        <w:docPartGallery w:val="Page Numbers (Top of Page)"/>
        <w:docPartUnique/>
      </w:docPartObj>
    </w:sdtPr>
    <w:sdtEndPr/>
    <w:sdtContent>
      <w:p w14:paraId="09F024ED" w14:textId="77777777" w:rsidR="003E2E24" w:rsidRPr="00BC2A2B" w:rsidRDefault="003E2E24">
        <w:pPr>
          <w:pStyle w:val="Voettekst"/>
          <w:rPr>
            <w:color w:val="A6A6A6" w:themeColor="background1" w:themeShade="A6"/>
          </w:rPr>
        </w:pPr>
        <w:r>
          <w:rPr>
            <w:color w:val="A6A6A6" w:themeColor="background1" w:themeShade="A6"/>
          </w:rPr>
          <w:t xml:space="preserve">Pagina </w:t>
        </w:r>
        <w:r>
          <w:rPr>
            <w:bCs/>
            <w:color w:val="A6A6A6" w:themeColor="background1" w:themeShade="A6"/>
            <w:sz w:val="24"/>
            <w:szCs w:val="24"/>
          </w:rPr>
          <w:fldChar w:fldCharType="begin"/>
        </w:r>
        <w:r>
          <w:rPr>
            <w:bCs/>
            <w:color w:val="A6A6A6" w:themeColor="background1" w:themeShade="A6"/>
          </w:rPr>
          <w:instrText>PAGE</w:instrText>
        </w:r>
        <w:r>
          <w:rPr>
            <w:bCs/>
            <w:color w:val="A6A6A6" w:themeColor="background1" w:themeShade="A6"/>
            <w:sz w:val="24"/>
            <w:szCs w:val="24"/>
          </w:rPr>
          <w:fldChar w:fldCharType="separate"/>
        </w:r>
        <w:r w:rsidR="005461E7">
          <w:rPr>
            <w:bCs/>
            <w:noProof/>
            <w:color w:val="A6A6A6" w:themeColor="background1" w:themeShade="A6"/>
          </w:rPr>
          <w:t>2</w:t>
        </w:r>
        <w:r>
          <w:rPr>
            <w:bCs/>
            <w:color w:val="A6A6A6" w:themeColor="background1" w:themeShade="A6"/>
            <w:sz w:val="24"/>
            <w:szCs w:val="24"/>
          </w:rPr>
          <w:fldChar w:fldCharType="end"/>
        </w:r>
        <w:r>
          <w:rPr>
            <w:color w:val="A6A6A6" w:themeColor="background1" w:themeShade="A6"/>
          </w:rPr>
          <w:t xml:space="preserve"> van </w:t>
        </w:r>
        <w:r>
          <w:rPr>
            <w:bCs/>
            <w:color w:val="A6A6A6" w:themeColor="background1" w:themeShade="A6"/>
            <w:sz w:val="24"/>
            <w:szCs w:val="24"/>
          </w:rPr>
          <w:fldChar w:fldCharType="begin"/>
        </w:r>
        <w:r>
          <w:rPr>
            <w:bCs/>
            <w:color w:val="A6A6A6" w:themeColor="background1" w:themeShade="A6"/>
          </w:rPr>
          <w:instrText>NUMPAGES</w:instrText>
        </w:r>
        <w:r>
          <w:rPr>
            <w:bCs/>
            <w:color w:val="A6A6A6" w:themeColor="background1" w:themeShade="A6"/>
            <w:sz w:val="24"/>
            <w:szCs w:val="24"/>
          </w:rPr>
          <w:fldChar w:fldCharType="separate"/>
        </w:r>
        <w:r w:rsidR="005461E7">
          <w:rPr>
            <w:bCs/>
            <w:noProof/>
            <w:color w:val="A6A6A6" w:themeColor="background1" w:themeShade="A6"/>
          </w:rPr>
          <w:t>2</w:t>
        </w:r>
        <w:r>
          <w:rPr>
            <w:bCs/>
            <w:color w:val="A6A6A6" w:themeColor="background1" w:themeShade="A6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E6A851" w14:textId="77777777" w:rsidR="001C1D6D" w:rsidRDefault="001C1D6D" w:rsidP="009D09AC">
      <w:r>
        <w:separator/>
      </w:r>
    </w:p>
  </w:footnote>
  <w:footnote w:type="continuationSeparator" w:id="0">
    <w:p w14:paraId="314EA7C1" w14:textId="77777777" w:rsidR="001C1D6D" w:rsidRDefault="001C1D6D" w:rsidP="009D09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E180F0" w14:textId="39630D37" w:rsidR="003E2E24" w:rsidRDefault="00A21E20">
    <w:pPr>
      <w:pStyle w:val="Koptekst"/>
    </w:pPr>
    <w:r w:rsidRPr="00A67FDE">
      <w:rPr>
        <w:b/>
        <w:noProof/>
        <w:color w:val="365F91" w:themeColor="accent1" w:themeShade="BF"/>
        <w:sz w:val="24"/>
        <w:lang w:eastAsia="nl-NL"/>
      </w:rPr>
      <w:drawing>
        <wp:inline distT="0" distB="0" distL="0" distR="0" wp14:anchorId="27FEBE3D" wp14:editId="2152C248">
          <wp:extent cx="5467350" cy="878681"/>
          <wp:effectExtent l="0" t="0" r="0" b="0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93585" cy="8828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182E09C0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8B666298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48E6D96"/>
    <w:multiLevelType w:val="hybridMultilevel"/>
    <w:tmpl w:val="E9A03D1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A51332"/>
    <w:multiLevelType w:val="hybridMultilevel"/>
    <w:tmpl w:val="21529678"/>
    <w:lvl w:ilvl="0" w:tplc="C0F401B0">
      <w:numFmt w:val="bullet"/>
      <w:lvlText w:val="-"/>
      <w:lvlJc w:val="left"/>
      <w:pPr>
        <w:ind w:left="720" w:hanging="360"/>
      </w:pPr>
      <w:rPr>
        <w:rFonts w:ascii="Cambria" w:eastAsiaTheme="minorHAnsi" w:hAnsi="Cambria" w:cs="Arial" w:hint="default"/>
        <w:i w:val="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0438CB"/>
    <w:multiLevelType w:val="hybridMultilevel"/>
    <w:tmpl w:val="20DCEF4E"/>
    <w:lvl w:ilvl="0" w:tplc="4552A728">
      <w:start w:val="1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4BDB6E"/>
    <w:multiLevelType w:val="hybridMultilevel"/>
    <w:tmpl w:val="D5B35CB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94D7EE3"/>
    <w:multiLevelType w:val="multilevel"/>
    <w:tmpl w:val="B6AC5FE2"/>
    <w:lvl w:ilvl="0">
      <w:start w:val="1"/>
      <w:numFmt w:val="decimal"/>
      <w:pStyle w:val="Opsommengetal"/>
      <w:lvlText w:val="%1."/>
      <w:lvlJc w:val="left"/>
      <w:pPr>
        <w:ind w:left="36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907"/>
        </w:tabs>
        <w:ind w:left="907" w:hanging="453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361"/>
        </w:tabs>
        <w:ind w:left="1361" w:hanging="454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1814"/>
        </w:tabs>
        <w:ind w:left="1814" w:hanging="453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2268"/>
        </w:tabs>
        <w:ind w:left="2268" w:hanging="454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3183145"/>
    <w:multiLevelType w:val="hybridMultilevel"/>
    <w:tmpl w:val="8E5614EC"/>
    <w:lvl w:ilvl="0" w:tplc="20F84370">
      <w:start w:val="1"/>
      <w:numFmt w:val="bullet"/>
      <w:lvlText w:val="-"/>
      <w:lvlJc w:val="left"/>
      <w:pPr>
        <w:ind w:left="360" w:hanging="360"/>
      </w:pPr>
      <w:rPr>
        <w:rFonts w:ascii="Roboto" w:eastAsiaTheme="minorHAnsi" w:hAnsi="Roboto" w:cs="Times New Roman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33751BE"/>
    <w:multiLevelType w:val="hybridMultilevel"/>
    <w:tmpl w:val="38BAB842"/>
    <w:lvl w:ilvl="0" w:tplc="20F84370">
      <w:start w:val="1"/>
      <w:numFmt w:val="bullet"/>
      <w:lvlText w:val="-"/>
      <w:lvlJc w:val="left"/>
      <w:pPr>
        <w:ind w:left="360" w:hanging="360"/>
      </w:pPr>
      <w:rPr>
        <w:rFonts w:ascii="Roboto" w:eastAsiaTheme="minorHAnsi" w:hAnsi="Roboto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DD020A"/>
    <w:multiLevelType w:val="hybridMultilevel"/>
    <w:tmpl w:val="94B422DC"/>
    <w:lvl w:ilvl="0" w:tplc="D728BDC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FBB4E52A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0B7615F2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557E3A7E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4B625C46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54C2FF44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6160F386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22F0DE36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7D0A731C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10" w15:restartNumberingAfterBreak="0">
    <w:nsid w:val="1A5E41EA"/>
    <w:multiLevelType w:val="hybridMultilevel"/>
    <w:tmpl w:val="E00857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AA1036"/>
    <w:multiLevelType w:val="hybridMultilevel"/>
    <w:tmpl w:val="38CA1BB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F36324"/>
    <w:multiLevelType w:val="hybridMultilevel"/>
    <w:tmpl w:val="BCC0C810"/>
    <w:name w:val="Utrecht hoofdstuknummering2222232222222"/>
    <w:lvl w:ilvl="0" w:tplc="89702E26">
      <w:start w:val="1"/>
      <w:numFmt w:val="bullet"/>
      <w:pStyle w:val="Opsommingmetbullet"/>
      <w:lvlText w:val="-"/>
      <w:lvlJc w:val="left"/>
      <w:pPr>
        <w:ind w:left="360" w:hanging="360"/>
      </w:pPr>
      <w:rPr>
        <w:rFonts w:ascii="Lucida Sans Unicode" w:hAnsi="Lucida Sans Unicode" w:hint="default"/>
        <w:color w:val="CC0000"/>
      </w:rPr>
    </w:lvl>
    <w:lvl w:ilvl="1" w:tplc="ECE47410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E3969D56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87925A8C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2BAC446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538236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2426CA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DC622C1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B3B6BCC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5172418"/>
    <w:multiLevelType w:val="hybridMultilevel"/>
    <w:tmpl w:val="EE7213FC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AA11802"/>
    <w:multiLevelType w:val="hybridMultilevel"/>
    <w:tmpl w:val="D58629B2"/>
    <w:lvl w:ilvl="0" w:tplc="380A4ED6">
      <w:start w:val="1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DB7125"/>
    <w:multiLevelType w:val="hybridMultilevel"/>
    <w:tmpl w:val="DAFEF9E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6778BC"/>
    <w:multiLevelType w:val="hybridMultilevel"/>
    <w:tmpl w:val="EFF6675C"/>
    <w:lvl w:ilvl="0" w:tplc="BE60D8FA">
      <w:start w:val="1"/>
      <w:numFmt w:val="decimal"/>
      <w:lvlText w:val="%1)"/>
      <w:lvlJc w:val="left"/>
      <w:pPr>
        <w:ind w:left="720" w:hanging="360"/>
      </w:pPr>
      <w:rPr>
        <w:rFonts w:asciiTheme="majorHAnsi" w:hAnsiTheme="majorHAnsi" w:cs="Times New Roman" w:hint="default"/>
        <w:sz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516CAF"/>
    <w:multiLevelType w:val="hybridMultilevel"/>
    <w:tmpl w:val="844020C4"/>
    <w:lvl w:ilvl="0" w:tplc="20F84370">
      <w:start w:val="1"/>
      <w:numFmt w:val="bullet"/>
      <w:lvlText w:val="-"/>
      <w:lvlJc w:val="left"/>
      <w:pPr>
        <w:ind w:left="360" w:hanging="360"/>
      </w:pPr>
      <w:rPr>
        <w:rFonts w:ascii="Roboto" w:eastAsiaTheme="minorHAnsi" w:hAnsi="Roboto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184636"/>
    <w:multiLevelType w:val="hybridMultilevel"/>
    <w:tmpl w:val="73F63CBE"/>
    <w:lvl w:ilvl="0" w:tplc="20F84370">
      <w:start w:val="1"/>
      <w:numFmt w:val="bullet"/>
      <w:lvlText w:val="-"/>
      <w:lvlJc w:val="left"/>
      <w:pPr>
        <w:ind w:left="1080" w:hanging="360"/>
      </w:pPr>
      <w:rPr>
        <w:rFonts w:ascii="Roboto" w:eastAsiaTheme="minorHAnsi" w:hAnsi="Roboto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50545A11"/>
    <w:multiLevelType w:val="hybridMultilevel"/>
    <w:tmpl w:val="5562070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9C22053"/>
    <w:multiLevelType w:val="hybridMultilevel"/>
    <w:tmpl w:val="A80EB7C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787785E"/>
    <w:multiLevelType w:val="hybridMultilevel"/>
    <w:tmpl w:val="59F2F40E"/>
    <w:lvl w:ilvl="0" w:tplc="772E8972">
      <w:start w:val="1"/>
      <w:numFmt w:val="bullet"/>
      <w:lvlText w:val="-"/>
      <w:lvlJc w:val="left"/>
      <w:pPr>
        <w:ind w:left="360" w:hanging="360"/>
      </w:pPr>
      <w:rPr>
        <w:rFonts w:ascii="Roboto" w:eastAsiaTheme="minorHAnsi" w:hAnsi="Roboto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E9E6E7F"/>
    <w:multiLevelType w:val="hybridMultilevel"/>
    <w:tmpl w:val="72C2E840"/>
    <w:lvl w:ilvl="0" w:tplc="A2FC30C6">
      <w:start w:val="1"/>
      <w:numFmt w:val="decimal"/>
      <w:lvlText w:val="%1)"/>
      <w:lvlJc w:val="left"/>
      <w:pPr>
        <w:ind w:left="720" w:hanging="360"/>
      </w:pPr>
      <w:rPr>
        <w:sz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1E7063E"/>
    <w:multiLevelType w:val="hybridMultilevel"/>
    <w:tmpl w:val="D46E02F0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6295EF2"/>
    <w:multiLevelType w:val="multilevel"/>
    <w:tmpl w:val="0F4AE87C"/>
    <w:lvl w:ilvl="0">
      <w:start w:val="1"/>
      <w:numFmt w:val="bullet"/>
      <w:pStyle w:val="Opsommen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"/>
      <w:lvlJc w:val="left"/>
      <w:pPr>
        <w:tabs>
          <w:tab w:val="num" w:pos="907"/>
        </w:tabs>
        <w:ind w:left="907" w:hanging="453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361"/>
        </w:tabs>
        <w:ind w:left="1361" w:hanging="454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1814"/>
        </w:tabs>
        <w:ind w:left="1814" w:hanging="453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2268"/>
        </w:tabs>
        <w:ind w:left="2268" w:hanging="454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414"/>
        </w:tabs>
        <w:ind w:left="4414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134"/>
        </w:tabs>
        <w:ind w:left="5134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854"/>
        </w:tabs>
        <w:ind w:left="5854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574"/>
        </w:tabs>
        <w:ind w:left="6574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82D39B3"/>
    <w:multiLevelType w:val="hybridMultilevel"/>
    <w:tmpl w:val="FC70EA5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9464C72"/>
    <w:multiLevelType w:val="hybridMultilevel"/>
    <w:tmpl w:val="FBFEDA5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96A1754"/>
    <w:multiLevelType w:val="hybridMultilevel"/>
    <w:tmpl w:val="FC70EA5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BA2560C"/>
    <w:multiLevelType w:val="hybridMultilevel"/>
    <w:tmpl w:val="9CE45D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2953287">
    <w:abstractNumId w:val="24"/>
  </w:num>
  <w:num w:numId="2" w16cid:durableId="673266802">
    <w:abstractNumId w:val="6"/>
  </w:num>
  <w:num w:numId="3" w16cid:durableId="2027095260">
    <w:abstractNumId w:val="1"/>
  </w:num>
  <w:num w:numId="4" w16cid:durableId="1983652059">
    <w:abstractNumId w:val="0"/>
  </w:num>
  <w:num w:numId="5" w16cid:durableId="1089734602">
    <w:abstractNumId w:val="7"/>
  </w:num>
  <w:num w:numId="6" w16cid:durableId="2009744623">
    <w:abstractNumId w:val="15"/>
  </w:num>
  <w:num w:numId="7" w16cid:durableId="1332178170">
    <w:abstractNumId w:val="13"/>
  </w:num>
  <w:num w:numId="8" w16cid:durableId="709262367">
    <w:abstractNumId w:val="18"/>
  </w:num>
  <w:num w:numId="9" w16cid:durableId="2127651508">
    <w:abstractNumId w:val="17"/>
  </w:num>
  <w:num w:numId="10" w16cid:durableId="792332556">
    <w:abstractNumId w:val="8"/>
  </w:num>
  <w:num w:numId="11" w16cid:durableId="1516920219">
    <w:abstractNumId w:val="11"/>
  </w:num>
  <w:num w:numId="12" w16cid:durableId="208155286">
    <w:abstractNumId w:val="23"/>
  </w:num>
  <w:num w:numId="13" w16cid:durableId="1535844934">
    <w:abstractNumId w:val="21"/>
  </w:num>
  <w:num w:numId="14" w16cid:durableId="2076663046">
    <w:abstractNumId w:val="27"/>
  </w:num>
  <w:num w:numId="15" w16cid:durableId="1301112721">
    <w:abstractNumId w:val="9"/>
  </w:num>
  <w:num w:numId="16" w16cid:durableId="510342340">
    <w:abstractNumId w:val="25"/>
  </w:num>
  <w:num w:numId="17" w16cid:durableId="1771579161">
    <w:abstractNumId w:val="19"/>
  </w:num>
  <w:num w:numId="18" w16cid:durableId="601497097">
    <w:abstractNumId w:val="3"/>
  </w:num>
  <w:num w:numId="19" w16cid:durableId="1541090619">
    <w:abstractNumId w:val="10"/>
  </w:num>
  <w:num w:numId="20" w16cid:durableId="825626645">
    <w:abstractNumId w:val="12"/>
  </w:num>
  <w:num w:numId="21" w16cid:durableId="643125002">
    <w:abstractNumId w:val="28"/>
  </w:num>
  <w:num w:numId="22" w16cid:durableId="471756314">
    <w:abstractNumId w:val="2"/>
  </w:num>
  <w:num w:numId="23" w16cid:durableId="1216039686">
    <w:abstractNumId w:val="16"/>
  </w:num>
  <w:num w:numId="24" w16cid:durableId="427040334">
    <w:abstractNumId w:val="20"/>
  </w:num>
  <w:num w:numId="25" w16cid:durableId="807816743">
    <w:abstractNumId w:val="22"/>
  </w:num>
  <w:num w:numId="26" w16cid:durableId="973828426">
    <w:abstractNumId w:val="26"/>
  </w:num>
  <w:num w:numId="27" w16cid:durableId="1521116488">
    <w:abstractNumId w:val="5"/>
  </w:num>
  <w:num w:numId="28" w16cid:durableId="1728138590">
    <w:abstractNumId w:val="4"/>
  </w:num>
  <w:num w:numId="29" w16cid:durableId="1992059716">
    <w:abstractNumId w:val="1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0"/>
  <w:defaultTabStop w:val="708"/>
  <w:hyphenationZone w:val="425"/>
  <w:doNotShadeFormData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7D0A"/>
    <w:rsid w:val="00010194"/>
    <w:rsid w:val="000219DA"/>
    <w:rsid w:val="000265CD"/>
    <w:rsid w:val="00056691"/>
    <w:rsid w:val="00081FAA"/>
    <w:rsid w:val="00093FD7"/>
    <w:rsid w:val="000A3EC5"/>
    <w:rsid w:val="000A46AA"/>
    <w:rsid w:val="000B5B0C"/>
    <w:rsid w:val="000C19DD"/>
    <w:rsid w:val="000E0CEF"/>
    <w:rsid w:val="0010626A"/>
    <w:rsid w:val="00116636"/>
    <w:rsid w:val="00142F08"/>
    <w:rsid w:val="00163CC7"/>
    <w:rsid w:val="00170389"/>
    <w:rsid w:val="0018477A"/>
    <w:rsid w:val="00197CB5"/>
    <w:rsid w:val="001B2989"/>
    <w:rsid w:val="001C1D6D"/>
    <w:rsid w:val="001C6586"/>
    <w:rsid w:val="002215DA"/>
    <w:rsid w:val="00250B5E"/>
    <w:rsid w:val="00264FBC"/>
    <w:rsid w:val="00273B02"/>
    <w:rsid w:val="002814D9"/>
    <w:rsid w:val="002C48B1"/>
    <w:rsid w:val="002C648E"/>
    <w:rsid w:val="002D27AA"/>
    <w:rsid w:val="003031DC"/>
    <w:rsid w:val="003043BE"/>
    <w:rsid w:val="00305C91"/>
    <w:rsid w:val="0032244E"/>
    <w:rsid w:val="00330511"/>
    <w:rsid w:val="003413B3"/>
    <w:rsid w:val="00350657"/>
    <w:rsid w:val="00362B17"/>
    <w:rsid w:val="00363B16"/>
    <w:rsid w:val="00365F10"/>
    <w:rsid w:val="003824A7"/>
    <w:rsid w:val="00387AA0"/>
    <w:rsid w:val="00391C31"/>
    <w:rsid w:val="00393B23"/>
    <w:rsid w:val="003C0DA5"/>
    <w:rsid w:val="003E2E24"/>
    <w:rsid w:val="003E4538"/>
    <w:rsid w:val="003E72D0"/>
    <w:rsid w:val="003F612D"/>
    <w:rsid w:val="003F6E1E"/>
    <w:rsid w:val="004010F5"/>
    <w:rsid w:val="00413EA2"/>
    <w:rsid w:val="004271EE"/>
    <w:rsid w:val="004324C0"/>
    <w:rsid w:val="00436793"/>
    <w:rsid w:val="00441977"/>
    <w:rsid w:val="004536A6"/>
    <w:rsid w:val="00464C0F"/>
    <w:rsid w:val="00490AD4"/>
    <w:rsid w:val="0049402A"/>
    <w:rsid w:val="004C3CD0"/>
    <w:rsid w:val="004C7FA1"/>
    <w:rsid w:val="004E09A7"/>
    <w:rsid w:val="004E75AC"/>
    <w:rsid w:val="004F0BB3"/>
    <w:rsid w:val="004F1326"/>
    <w:rsid w:val="004F5A30"/>
    <w:rsid w:val="00516FAD"/>
    <w:rsid w:val="005260EE"/>
    <w:rsid w:val="005360A3"/>
    <w:rsid w:val="005461E7"/>
    <w:rsid w:val="00567CC2"/>
    <w:rsid w:val="005753CB"/>
    <w:rsid w:val="00577F75"/>
    <w:rsid w:val="00581611"/>
    <w:rsid w:val="00583034"/>
    <w:rsid w:val="0058494D"/>
    <w:rsid w:val="00584B03"/>
    <w:rsid w:val="00590144"/>
    <w:rsid w:val="005C79D2"/>
    <w:rsid w:val="005D5374"/>
    <w:rsid w:val="005F26B8"/>
    <w:rsid w:val="0060284C"/>
    <w:rsid w:val="00614149"/>
    <w:rsid w:val="006334B8"/>
    <w:rsid w:val="00642859"/>
    <w:rsid w:val="00673311"/>
    <w:rsid w:val="00676EF0"/>
    <w:rsid w:val="006851F4"/>
    <w:rsid w:val="00690B4A"/>
    <w:rsid w:val="006A34D0"/>
    <w:rsid w:val="006B06D0"/>
    <w:rsid w:val="006B2788"/>
    <w:rsid w:val="00702277"/>
    <w:rsid w:val="00727D3F"/>
    <w:rsid w:val="007314C7"/>
    <w:rsid w:val="00737787"/>
    <w:rsid w:val="007421BF"/>
    <w:rsid w:val="007658F0"/>
    <w:rsid w:val="00777B44"/>
    <w:rsid w:val="00795FEC"/>
    <w:rsid w:val="007976E7"/>
    <w:rsid w:val="007A40F4"/>
    <w:rsid w:val="007B1AFA"/>
    <w:rsid w:val="007B7235"/>
    <w:rsid w:val="0080088C"/>
    <w:rsid w:val="0080697B"/>
    <w:rsid w:val="00825BC1"/>
    <w:rsid w:val="00825FA0"/>
    <w:rsid w:val="00830244"/>
    <w:rsid w:val="008355F1"/>
    <w:rsid w:val="00841432"/>
    <w:rsid w:val="00845D36"/>
    <w:rsid w:val="00860D9D"/>
    <w:rsid w:val="00871BE1"/>
    <w:rsid w:val="00872AF0"/>
    <w:rsid w:val="008A6521"/>
    <w:rsid w:val="008C5085"/>
    <w:rsid w:val="008E3186"/>
    <w:rsid w:val="0090289E"/>
    <w:rsid w:val="009152E0"/>
    <w:rsid w:val="00935074"/>
    <w:rsid w:val="00945CFF"/>
    <w:rsid w:val="00971D42"/>
    <w:rsid w:val="009914FA"/>
    <w:rsid w:val="00993AE8"/>
    <w:rsid w:val="009963C4"/>
    <w:rsid w:val="009B4581"/>
    <w:rsid w:val="009B7D0A"/>
    <w:rsid w:val="009C714E"/>
    <w:rsid w:val="009D09AC"/>
    <w:rsid w:val="009D1914"/>
    <w:rsid w:val="009E1D28"/>
    <w:rsid w:val="009E2C98"/>
    <w:rsid w:val="009F4328"/>
    <w:rsid w:val="00A007FB"/>
    <w:rsid w:val="00A109DB"/>
    <w:rsid w:val="00A21E20"/>
    <w:rsid w:val="00A25E5F"/>
    <w:rsid w:val="00A27A56"/>
    <w:rsid w:val="00A44807"/>
    <w:rsid w:val="00A905F8"/>
    <w:rsid w:val="00A96CDB"/>
    <w:rsid w:val="00AA4420"/>
    <w:rsid w:val="00AC1984"/>
    <w:rsid w:val="00AE213D"/>
    <w:rsid w:val="00AE3F0A"/>
    <w:rsid w:val="00AE77A5"/>
    <w:rsid w:val="00AE7BA8"/>
    <w:rsid w:val="00B05ED8"/>
    <w:rsid w:val="00B124ED"/>
    <w:rsid w:val="00B20634"/>
    <w:rsid w:val="00B4137D"/>
    <w:rsid w:val="00B474D9"/>
    <w:rsid w:val="00B474E7"/>
    <w:rsid w:val="00B6745A"/>
    <w:rsid w:val="00B6777F"/>
    <w:rsid w:val="00B970DD"/>
    <w:rsid w:val="00BB27F9"/>
    <w:rsid w:val="00BB4946"/>
    <w:rsid w:val="00BC0247"/>
    <w:rsid w:val="00BC2A2B"/>
    <w:rsid w:val="00BD0854"/>
    <w:rsid w:val="00BD57BA"/>
    <w:rsid w:val="00BD728C"/>
    <w:rsid w:val="00BE123B"/>
    <w:rsid w:val="00C04239"/>
    <w:rsid w:val="00C1622F"/>
    <w:rsid w:val="00C35950"/>
    <w:rsid w:val="00C359D1"/>
    <w:rsid w:val="00C44753"/>
    <w:rsid w:val="00C5696D"/>
    <w:rsid w:val="00C7358D"/>
    <w:rsid w:val="00C83D58"/>
    <w:rsid w:val="00CB26C8"/>
    <w:rsid w:val="00CB5CE9"/>
    <w:rsid w:val="00CB70EF"/>
    <w:rsid w:val="00CB75DF"/>
    <w:rsid w:val="00CC3D18"/>
    <w:rsid w:val="00CC548F"/>
    <w:rsid w:val="00CC5FF3"/>
    <w:rsid w:val="00CC6FF5"/>
    <w:rsid w:val="00CE6208"/>
    <w:rsid w:val="00CE68BB"/>
    <w:rsid w:val="00CF2F72"/>
    <w:rsid w:val="00D05D55"/>
    <w:rsid w:val="00D346DC"/>
    <w:rsid w:val="00D5007B"/>
    <w:rsid w:val="00D66911"/>
    <w:rsid w:val="00D67EDF"/>
    <w:rsid w:val="00D85D13"/>
    <w:rsid w:val="00D95C20"/>
    <w:rsid w:val="00DA0DD2"/>
    <w:rsid w:val="00DA19EF"/>
    <w:rsid w:val="00DA630F"/>
    <w:rsid w:val="00DC3305"/>
    <w:rsid w:val="00DD1655"/>
    <w:rsid w:val="00DD1D84"/>
    <w:rsid w:val="00E04CCA"/>
    <w:rsid w:val="00E96C98"/>
    <w:rsid w:val="00EA54DB"/>
    <w:rsid w:val="00EB64F9"/>
    <w:rsid w:val="00EC2C4B"/>
    <w:rsid w:val="00F01F9E"/>
    <w:rsid w:val="00F10392"/>
    <w:rsid w:val="00F17A26"/>
    <w:rsid w:val="00F30C95"/>
    <w:rsid w:val="00F3320B"/>
    <w:rsid w:val="00F41C14"/>
    <w:rsid w:val="00F42618"/>
    <w:rsid w:val="00F61779"/>
    <w:rsid w:val="00F83C5C"/>
    <w:rsid w:val="00F961A8"/>
    <w:rsid w:val="00FA2070"/>
    <w:rsid w:val="00FD72C9"/>
    <w:rsid w:val="00FE4AB5"/>
    <w:rsid w:val="00FF4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1B198895"/>
  <w15:docId w15:val="{4582CE57-9324-4B96-A874-FBC6A2B41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20634"/>
    <w:pPr>
      <w:tabs>
        <w:tab w:val="left" w:pos="454"/>
        <w:tab w:val="left" w:pos="907"/>
        <w:tab w:val="left" w:pos="1361"/>
      </w:tabs>
      <w:spacing w:line="276" w:lineRule="auto"/>
    </w:pPr>
    <w:rPr>
      <w:rFonts w:ascii="Roboto" w:hAnsi="Roboto"/>
      <w:color w:val="262626" w:themeColor="text1" w:themeTint="D9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B20634"/>
    <w:pPr>
      <w:keepNext/>
      <w:keepLines/>
      <w:spacing w:before="100" w:beforeAutospacing="1" w:after="120" w:line="240" w:lineRule="auto"/>
      <w:contextualSpacing/>
      <w:outlineLvl w:val="0"/>
    </w:pPr>
    <w:rPr>
      <w:rFonts w:ascii="Roboto Slab" w:eastAsiaTheme="majorEastAsia" w:hAnsi="Roboto Slab" w:cstheme="majorBidi"/>
      <w:b/>
      <w:bCs/>
      <w:color w:val="2581C4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B20634"/>
    <w:pPr>
      <w:keepNext/>
      <w:keepLines/>
      <w:spacing w:before="100" w:beforeAutospacing="1" w:after="120" w:line="240" w:lineRule="auto"/>
      <w:contextualSpacing/>
      <w:outlineLvl w:val="1"/>
    </w:pPr>
    <w:rPr>
      <w:rFonts w:eastAsiaTheme="majorEastAsia" w:cstheme="majorBidi"/>
      <w:b/>
      <w:bCs/>
      <w:color w:val="000000" w:themeColor="text1"/>
      <w:sz w:val="24"/>
      <w:szCs w:val="26"/>
    </w:rPr>
  </w:style>
  <w:style w:type="paragraph" w:styleId="Kop3">
    <w:name w:val="heading 3"/>
    <w:basedOn w:val="Standaard"/>
    <w:next w:val="Standaard"/>
    <w:link w:val="Kop3Char"/>
    <w:autoRedefine/>
    <w:uiPriority w:val="9"/>
    <w:unhideWhenUsed/>
    <w:qFormat/>
    <w:rsid w:val="00B20634"/>
    <w:pPr>
      <w:keepNext/>
      <w:keepLines/>
      <w:spacing w:before="100" w:beforeAutospacing="1" w:after="120" w:line="240" w:lineRule="auto"/>
      <w:contextualSpacing/>
      <w:outlineLvl w:val="2"/>
    </w:pPr>
    <w:rPr>
      <w:rFonts w:eastAsiaTheme="majorEastAsia" w:cstheme="majorBidi"/>
      <w:b/>
      <w:bCs/>
      <w:i/>
      <w:color w:val="auto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B20634"/>
    <w:pPr>
      <w:keepNext/>
      <w:keepLines/>
      <w:spacing w:before="100" w:beforeAutospacing="1" w:after="120" w:line="240" w:lineRule="auto"/>
      <w:contextualSpacing/>
      <w:outlineLvl w:val="3"/>
    </w:pPr>
    <w:rPr>
      <w:rFonts w:eastAsiaTheme="majorEastAsia" w:cstheme="majorBidi"/>
      <w:b/>
      <w:bCs/>
      <w:iCs/>
      <w:color w:val="auto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rsid w:val="00197CB5"/>
    <w:pPr>
      <w:pBdr>
        <w:bottom w:val="single" w:sz="4" w:space="1" w:color="548DD4" w:themeColor="text2" w:themeTint="99"/>
      </w:pBdr>
      <w:spacing w:before="200" w:after="100"/>
      <w:contextualSpacing/>
      <w:outlineLvl w:val="4"/>
    </w:pPr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rsid w:val="00197CB5"/>
    <w:pPr>
      <w:pBdr>
        <w:bottom w:val="dotted" w:sz="8" w:space="1" w:color="938953" w:themeColor="background2" w:themeShade="7F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rsid w:val="00197CB5"/>
    <w:pPr>
      <w:pBdr>
        <w:bottom w:val="dotted" w:sz="8" w:space="1" w:color="938953" w:themeColor="background2" w:themeShade="7F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rsid w:val="00197CB5"/>
    <w:pPr>
      <w:spacing w:before="200" w:after="60"/>
      <w:contextualSpacing/>
      <w:outlineLvl w:val="7"/>
    </w:pPr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rsid w:val="00197CB5"/>
    <w:pPr>
      <w:spacing w:before="200" w:after="60"/>
      <w:contextualSpacing/>
      <w:outlineLvl w:val="8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Opsommen">
    <w:name w:val="Opsommen"/>
    <w:basedOn w:val="Standaard"/>
    <w:next w:val="Standaard"/>
    <w:link w:val="OpsommenChar"/>
    <w:rsid w:val="0080697B"/>
  </w:style>
  <w:style w:type="character" w:customStyle="1" w:styleId="OpsommenChar">
    <w:name w:val="Opsommen Char"/>
    <w:basedOn w:val="Standaardalinea-lettertype"/>
    <w:link w:val="Opsommen"/>
    <w:rsid w:val="0080697B"/>
    <w:rPr>
      <w:rFonts w:ascii="Trebuchet MS" w:hAnsi="Trebuchet MS" w:cs="Helvetica"/>
    </w:rPr>
  </w:style>
  <w:style w:type="paragraph" w:customStyle="1" w:styleId="Opsommengetal">
    <w:name w:val="Opsommen getal"/>
    <w:basedOn w:val="Standaard"/>
    <w:link w:val="OpsommengetalChar"/>
    <w:qFormat/>
    <w:rsid w:val="00B20634"/>
    <w:pPr>
      <w:numPr>
        <w:numId w:val="2"/>
      </w:numPr>
      <w:ind w:left="454" w:hanging="454"/>
    </w:pPr>
    <w:rPr>
      <w:color w:val="auto"/>
    </w:rPr>
  </w:style>
  <w:style w:type="character" w:customStyle="1" w:styleId="OpsommengetalChar">
    <w:name w:val="Opsommen getal Char"/>
    <w:basedOn w:val="Standaardalinea-lettertype"/>
    <w:link w:val="Opsommengetal"/>
    <w:rsid w:val="00B20634"/>
    <w:rPr>
      <w:rFonts w:ascii="Roboto" w:hAnsi="Roboto"/>
      <w:sz w:val="20"/>
    </w:rPr>
  </w:style>
  <w:style w:type="character" w:customStyle="1" w:styleId="Kop1Char">
    <w:name w:val="Kop 1 Char"/>
    <w:basedOn w:val="Standaardalinea-lettertype"/>
    <w:link w:val="Kop1"/>
    <w:uiPriority w:val="9"/>
    <w:rsid w:val="00B20634"/>
    <w:rPr>
      <w:rFonts w:ascii="Roboto Slab" w:eastAsiaTheme="majorEastAsia" w:hAnsi="Roboto Slab" w:cstheme="majorBidi"/>
      <w:b/>
      <w:bCs/>
      <w:color w:val="2581C4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B20634"/>
    <w:rPr>
      <w:rFonts w:ascii="Roboto" w:eastAsiaTheme="majorEastAsia" w:hAnsi="Roboto" w:cstheme="majorBidi"/>
      <w:b/>
      <w:bCs/>
      <w:color w:val="000000" w:themeColor="text1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20634"/>
    <w:rPr>
      <w:rFonts w:ascii="Roboto" w:eastAsiaTheme="majorEastAsia" w:hAnsi="Roboto" w:cstheme="majorBidi"/>
      <w:b/>
      <w:bCs/>
      <w:i/>
      <w:sz w:val="20"/>
    </w:rPr>
  </w:style>
  <w:style w:type="paragraph" w:customStyle="1" w:styleId="Opsommenbullet">
    <w:name w:val="Opsommen bullet"/>
    <w:basedOn w:val="Standaard"/>
    <w:link w:val="OpsommenbulletChar"/>
    <w:qFormat/>
    <w:rsid w:val="00B20634"/>
    <w:pPr>
      <w:numPr>
        <w:numId w:val="1"/>
      </w:numPr>
      <w:ind w:left="454" w:hanging="454"/>
    </w:pPr>
    <w:rPr>
      <w:color w:val="auto"/>
    </w:rPr>
  </w:style>
  <w:style w:type="character" w:customStyle="1" w:styleId="OpsommenbulletChar">
    <w:name w:val="Opsommen bullet Char"/>
    <w:basedOn w:val="Standaardalinea-lettertype"/>
    <w:link w:val="Opsommenbullet"/>
    <w:rsid w:val="00B20634"/>
    <w:rPr>
      <w:rFonts w:ascii="Roboto" w:hAnsi="Roboto"/>
      <w:sz w:val="20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B20634"/>
    <w:pPr>
      <w:numPr>
        <w:ilvl w:val="1"/>
      </w:numPr>
      <w:spacing w:before="100" w:beforeAutospacing="1" w:after="120" w:line="240" w:lineRule="auto"/>
      <w:contextualSpacing/>
    </w:pPr>
    <w:rPr>
      <w:rFonts w:eastAsiaTheme="majorEastAsia" w:cstheme="majorBidi"/>
      <w:i/>
      <w:iCs/>
      <w:color w:val="auto"/>
      <w:sz w:val="28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B20634"/>
    <w:rPr>
      <w:rFonts w:ascii="Roboto" w:eastAsiaTheme="majorEastAsia" w:hAnsi="Roboto" w:cstheme="majorBidi"/>
      <w:i/>
      <w:iCs/>
      <w:sz w:val="28"/>
      <w:szCs w:val="24"/>
    </w:rPr>
  </w:style>
  <w:style w:type="paragraph" w:styleId="Titel">
    <w:name w:val="Title"/>
    <w:basedOn w:val="Standaard"/>
    <w:next w:val="Standaard"/>
    <w:link w:val="TitelChar"/>
    <w:uiPriority w:val="10"/>
    <w:qFormat/>
    <w:rsid w:val="00B20634"/>
    <w:pPr>
      <w:spacing w:before="100" w:beforeAutospacing="1" w:after="300" w:line="240" w:lineRule="auto"/>
      <w:contextualSpacing/>
    </w:pPr>
    <w:rPr>
      <w:rFonts w:ascii="Roboto Slab" w:eastAsiaTheme="majorEastAsia" w:hAnsi="Roboto Slab" w:cstheme="majorBidi"/>
      <w:color w:val="2581C4"/>
      <w:spacing w:val="5"/>
      <w:kern w:val="28"/>
      <w:sz w:val="40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B20634"/>
    <w:rPr>
      <w:rFonts w:ascii="Roboto Slab" w:eastAsiaTheme="majorEastAsia" w:hAnsi="Roboto Slab" w:cstheme="majorBidi"/>
      <w:color w:val="2581C4"/>
      <w:spacing w:val="5"/>
      <w:kern w:val="28"/>
      <w:sz w:val="40"/>
      <w:szCs w:val="52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qFormat/>
    <w:rsid w:val="00B20634"/>
    <w:rPr>
      <w:rFonts w:ascii="Segoe UI" w:hAnsi="Segoe UI"/>
      <w:color w:val="auto"/>
      <w:sz w:val="16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B20634"/>
    <w:rPr>
      <w:rFonts w:ascii="Segoe UI" w:hAnsi="Segoe UI"/>
      <w:sz w:val="16"/>
      <w:szCs w:val="20"/>
    </w:rPr>
  </w:style>
  <w:style w:type="paragraph" w:styleId="Voettekst">
    <w:name w:val="footer"/>
    <w:basedOn w:val="Standaard"/>
    <w:link w:val="VoettekstChar"/>
    <w:uiPriority w:val="99"/>
    <w:unhideWhenUsed/>
    <w:qFormat/>
    <w:rsid w:val="00B20634"/>
    <w:pPr>
      <w:tabs>
        <w:tab w:val="center" w:pos="4703"/>
        <w:tab w:val="right" w:pos="9406"/>
      </w:tabs>
    </w:pPr>
    <w:rPr>
      <w:color w:val="auto"/>
      <w:sz w:val="16"/>
    </w:rPr>
  </w:style>
  <w:style w:type="character" w:customStyle="1" w:styleId="VoettekstChar">
    <w:name w:val="Voettekst Char"/>
    <w:basedOn w:val="Standaardalinea-lettertype"/>
    <w:link w:val="Voettekst"/>
    <w:uiPriority w:val="99"/>
    <w:rsid w:val="00B20634"/>
    <w:rPr>
      <w:rFonts w:ascii="Roboto" w:hAnsi="Roboto"/>
      <w:sz w:val="16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B20634"/>
    <w:pPr>
      <w:spacing w:after="200"/>
    </w:pPr>
    <w:rPr>
      <w:b/>
      <w:bCs/>
      <w:color w:val="000000" w:themeColor="text1"/>
      <w:sz w:val="18"/>
      <w:szCs w:val="18"/>
    </w:rPr>
  </w:style>
  <w:style w:type="paragraph" w:styleId="Lijstopsomteken">
    <w:name w:val="List Bullet"/>
    <w:basedOn w:val="Standaard"/>
    <w:uiPriority w:val="99"/>
    <w:semiHidden/>
    <w:unhideWhenUsed/>
    <w:qFormat/>
    <w:rsid w:val="00B20634"/>
    <w:pPr>
      <w:numPr>
        <w:numId w:val="3"/>
      </w:numPr>
      <w:contextualSpacing/>
    </w:pPr>
  </w:style>
  <w:style w:type="paragraph" w:styleId="Lijstnummering">
    <w:name w:val="List Number"/>
    <w:basedOn w:val="Standaard"/>
    <w:uiPriority w:val="99"/>
    <w:semiHidden/>
    <w:unhideWhenUsed/>
    <w:qFormat/>
    <w:rsid w:val="00B20634"/>
    <w:pPr>
      <w:numPr>
        <w:numId w:val="4"/>
      </w:numPr>
      <w:contextualSpacing/>
    </w:pPr>
  </w:style>
  <w:style w:type="character" w:styleId="Zwaar">
    <w:name w:val="Strong"/>
    <w:uiPriority w:val="22"/>
    <w:rsid w:val="00197CB5"/>
    <w:rPr>
      <w:b/>
      <w:bCs/>
      <w:spacing w:val="0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B20634"/>
    <w:pPr>
      <w:outlineLvl w:val="9"/>
    </w:pPr>
  </w:style>
  <w:style w:type="character" w:customStyle="1" w:styleId="Kop4Char">
    <w:name w:val="Kop 4 Char"/>
    <w:basedOn w:val="Standaardalinea-lettertype"/>
    <w:link w:val="Kop4"/>
    <w:uiPriority w:val="9"/>
    <w:semiHidden/>
    <w:rsid w:val="00B20634"/>
    <w:rPr>
      <w:rFonts w:ascii="Roboto" w:eastAsiaTheme="majorEastAsia" w:hAnsi="Roboto" w:cstheme="majorBidi"/>
      <w:b/>
      <w:bCs/>
      <w:iCs/>
      <w:sz w:val="20"/>
    </w:rPr>
  </w:style>
  <w:style w:type="paragraph" w:styleId="Koptekst">
    <w:name w:val="header"/>
    <w:basedOn w:val="Standaard"/>
    <w:link w:val="KoptekstChar"/>
    <w:uiPriority w:val="99"/>
    <w:unhideWhenUsed/>
    <w:qFormat/>
    <w:rsid w:val="00B20634"/>
    <w:pPr>
      <w:tabs>
        <w:tab w:val="center" w:pos="4536"/>
        <w:tab w:val="right" w:pos="9072"/>
      </w:tabs>
    </w:pPr>
    <w:rPr>
      <w:color w:val="auto"/>
    </w:rPr>
  </w:style>
  <w:style w:type="character" w:customStyle="1" w:styleId="KoptekstChar">
    <w:name w:val="Koptekst Char"/>
    <w:basedOn w:val="Standaardalinea-lettertype"/>
    <w:link w:val="Koptekst"/>
    <w:uiPriority w:val="99"/>
    <w:rsid w:val="00B20634"/>
    <w:rPr>
      <w:rFonts w:ascii="Roboto" w:hAnsi="Roboto"/>
      <w:sz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9D09AC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D09AC"/>
    <w:rPr>
      <w:rFonts w:ascii="Tahoma" w:hAnsi="Tahoma" w:cs="Tahoma"/>
      <w:sz w:val="16"/>
      <w:szCs w:val="16"/>
    </w:rPr>
  </w:style>
  <w:style w:type="table" w:styleId="Tabelraster">
    <w:name w:val="Table Grid"/>
    <w:basedOn w:val="Standaardtabel"/>
    <w:uiPriority w:val="59"/>
    <w:rsid w:val="009D09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197CB5"/>
    <w:pPr>
      <w:ind w:left="720"/>
      <w:contextualSpacing/>
    </w:pPr>
  </w:style>
  <w:style w:type="character" w:styleId="Tekstvantijdelijkeaanduiding">
    <w:name w:val="Placeholder Text"/>
    <w:basedOn w:val="Standaardalinea-lettertype"/>
    <w:uiPriority w:val="99"/>
    <w:semiHidden/>
    <w:rsid w:val="00BD0854"/>
    <w:rPr>
      <w:color w:val="808080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97CB5"/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97CB5"/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97CB5"/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97CB5"/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97CB5"/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character" w:styleId="Nadruk">
    <w:name w:val="Emphasis"/>
    <w:uiPriority w:val="20"/>
    <w:rsid w:val="00197CB5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Geenafstand">
    <w:name w:val="No Spacing"/>
    <w:basedOn w:val="Standaard"/>
    <w:uiPriority w:val="1"/>
    <w:qFormat/>
    <w:rsid w:val="00197CB5"/>
  </w:style>
  <w:style w:type="paragraph" w:styleId="Citaat">
    <w:name w:val="Quote"/>
    <w:basedOn w:val="Standaard"/>
    <w:next w:val="Standaard"/>
    <w:link w:val="CitaatChar"/>
    <w:uiPriority w:val="29"/>
    <w:rsid w:val="00197CB5"/>
    <w:rPr>
      <w:i/>
      <w:iCs/>
    </w:rPr>
  </w:style>
  <w:style w:type="character" w:customStyle="1" w:styleId="CitaatChar">
    <w:name w:val="Citaat Char"/>
    <w:basedOn w:val="Standaardalinea-lettertype"/>
    <w:link w:val="Citaat"/>
    <w:uiPriority w:val="29"/>
    <w:rsid w:val="00197CB5"/>
    <w:rPr>
      <w:i/>
      <w:iCs/>
      <w:color w:val="5A5A5A" w:themeColor="text1" w:themeTint="A5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197CB5"/>
    <w:pPr>
      <w:pBdr>
        <w:top w:val="single" w:sz="4" w:space="12" w:color="7BA0CD" w:themeColor="accent1" w:themeTint="BF"/>
        <w:left w:val="single" w:sz="4" w:space="15" w:color="7BA0CD" w:themeColor="accent1" w:themeTint="BF"/>
        <w:bottom w:val="single" w:sz="12" w:space="10" w:color="365F91" w:themeColor="accent1" w:themeShade="BF"/>
        <w:right w:val="single" w:sz="12" w:space="15" w:color="365F91" w:themeColor="accent1" w:themeShade="BF"/>
        <w:between w:val="single" w:sz="4" w:space="12" w:color="7BA0CD" w:themeColor="accent1" w:themeTint="BF"/>
        <w:bar w:val="single" w:sz="4" w:color="7BA0CD" w:themeColor="accent1" w:themeTint="BF"/>
      </w:pBdr>
      <w:spacing w:line="300" w:lineRule="auto"/>
      <w:ind w:left="2506" w:right="432"/>
    </w:pPr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97CB5"/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styleId="Subtielebenadrukking">
    <w:name w:val="Subtle Emphasis"/>
    <w:uiPriority w:val="19"/>
    <w:rsid w:val="00197CB5"/>
    <w:rPr>
      <w:smallCaps/>
      <w:dstrike w:val="0"/>
      <w:color w:val="5A5A5A" w:themeColor="text1" w:themeTint="A5"/>
      <w:vertAlign w:val="baseline"/>
    </w:rPr>
  </w:style>
  <w:style w:type="character" w:styleId="Intensievebenadrukking">
    <w:name w:val="Intense Emphasis"/>
    <w:uiPriority w:val="21"/>
    <w:rsid w:val="00197CB5"/>
    <w:rPr>
      <w:b/>
      <w:bCs/>
      <w:smallCaps/>
      <w:color w:val="4F81BD" w:themeColor="accent1"/>
      <w:spacing w:val="40"/>
    </w:rPr>
  </w:style>
  <w:style w:type="character" w:styleId="Subtieleverwijzing">
    <w:name w:val="Subtle Reference"/>
    <w:uiPriority w:val="31"/>
    <w:rsid w:val="00197CB5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Intensieveverwijzing">
    <w:name w:val="Intense Reference"/>
    <w:uiPriority w:val="32"/>
    <w:rsid w:val="00197CB5"/>
    <w:rPr>
      <w:rFonts w:asciiTheme="majorHAnsi" w:eastAsiaTheme="majorEastAsia" w:hAnsiTheme="majorHAnsi" w:cstheme="majorBidi"/>
      <w:b/>
      <w:bCs/>
      <w:i/>
      <w:iCs/>
      <w:smallCaps/>
      <w:color w:val="17365D" w:themeColor="text2" w:themeShade="BF"/>
      <w:spacing w:val="20"/>
    </w:rPr>
  </w:style>
  <w:style w:type="character" w:styleId="Titelvanboek">
    <w:name w:val="Book Title"/>
    <w:uiPriority w:val="33"/>
    <w:rsid w:val="00197CB5"/>
    <w:rPr>
      <w:rFonts w:asciiTheme="majorHAnsi" w:eastAsiaTheme="majorEastAsia" w:hAnsiTheme="majorHAnsi" w:cstheme="majorBidi"/>
      <w:b/>
      <w:bCs/>
      <w:smallCaps/>
      <w:color w:val="17365D" w:themeColor="text2" w:themeShade="BF"/>
      <w:spacing w:val="10"/>
      <w:u w:val="single"/>
    </w:rPr>
  </w:style>
  <w:style w:type="character" w:styleId="Hyperlink">
    <w:name w:val="Hyperlink"/>
    <w:basedOn w:val="Standaardalinea-lettertype"/>
    <w:uiPriority w:val="99"/>
    <w:unhideWhenUsed/>
    <w:qFormat/>
    <w:rsid w:val="00B20634"/>
    <w:rPr>
      <w:color w:val="2581C4"/>
      <w:u w:val="single"/>
    </w:rPr>
  </w:style>
  <w:style w:type="paragraph" w:customStyle="1" w:styleId="Default">
    <w:name w:val="Default"/>
    <w:rsid w:val="009B7D0A"/>
    <w:pPr>
      <w:autoSpaceDE w:val="0"/>
      <w:autoSpaceDN w:val="0"/>
      <w:adjustRightInd w:val="0"/>
    </w:pPr>
    <w:rPr>
      <w:rFonts w:ascii="Segoe UI" w:hAnsi="Segoe UI" w:cs="Segoe UI"/>
      <w:color w:val="000000"/>
      <w:sz w:val="24"/>
      <w:szCs w:val="24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9152E0"/>
    <w:rPr>
      <w:color w:val="605E5C"/>
      <w:shd w:val="clear" w:color="auto" w:fill="E1DFDD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4E75A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4E75AC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4E75AC"/>
    <w:rPr>
      <w:rFonts w:ascii="Roboto" w:hAnsi="Roboto"/>
      <w:color w:val="262626" w:themeColor="text1" w:themeTint="D9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4E75AC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4E75AC"/>
    <w:rPr>
      <w:rFonts w:ascii="Roboto" w:hAnsi="Roboto"/>
      <w:b/>
      <w:bCs/>
      <w:color w:val="262626" w:themeColor="text1" w:themeTint="D9"/>
      <w:sz w:val="20"/>
      <w:szCs w:val="20"/>
    </w:rPr>
  </w:style>
  <w:style w:type="paragraph" w:customStyle="1" w:styleId="Opsommingmetbullet">
    <w:name w:val="Opsomming met bullet"/>
    <w:basedOn w:val="Standaard"/>
    <w:rsid w:val="00737787"/>
    <w:pPr>
      <w:numPr>
        <w:numId w:val="20"/>
      </w:numPr>
      <w:tabs>
        <w:tab w:val="clear" w:pos="454"/>
        <w:tab w:val="clear" w:pos="907"/>
        <w:tab w:val="clear" w:pos="1361"/>
        <w:tab w:val="left" w:pos="624"/>
      </w:tabs>
      <w:spacing w:line="300" w:lineRule="atLeast"/>
    </w:pPr>
    <w:rPr>
      <w:rFonts w:ascii="Lucida Sans Unicode" w:eastAsia="Times New Roman" w:hAnsi="Lucida Sans Unicode"/>
      <w:color w:val="auto"/>
      <w:sz w:val="18"/>
      <w:szCs w:val="20"/>
      <w:lang w:eastAsia="nl-NL"/>
    </w:rPr>
  </w:style>
  <w:style w:type="table" w:customStyle="1" w:styleId="Tabelraster11">
    <w:name w:val="Tabelraster11"/>
    <w:basedOn w:val="Standaardtabel"/>
    <w:next w:val="Tabelraster"/>
    <w:uiPriority w:val="59"/>
    <w:rsid w:val="00871BE1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1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55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2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1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2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3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MSOFFICE2010\Sjablonen\Regio\Memo%20Regio.dotm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6AA6E6-421E-4208-9BA9-89184FBA9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Memo Regio</Template>
  <TotalTime>0</TotalTime>
  <Pages>2</Pages>
  <Words>509</Words>
  <Characters>2804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Memo Regio</vt:lpstr>
    </vt:vector>
  </TitlesOfParts>
  <Company>Regio Gooi en Vechtstreek</Company>
  <LinksUpToDate>false</LinksUpToDate>
  <CharactersWithSpaces>3307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 Regio</dc:title>
  <dc:creator>gvdb</dc:creator>
  <cp:lastModifiedBy>Carla Postma</cp:lastModifiedBy>
  <cp:revision>2</cp:revision>
  <cp:lastPrinted>2020-10-16T10:41:00Z</cp:lastPrinted>
  <dcterms:created xsi:type="dcterms:W3CDTF">2024-04-24T08:12:00Z</dcterms:created>
  <dcterms:modified xsi:type="dcterms:W3CDTF">2024-04-24T08:12:00Z</dcterms:modified>
</cp:coreProperties>
</file>