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E16" w:rsidRPr="00C6651E" w:rsidRDefault="00460E26" w:rsidP="003F5EB0">
      <w:pPr>
        <w:rPr>
          <w:rFonts w:cs="Arial"/>
          <w:color w:val="191614"/>
          <w:sz w:val="24"/>
          <w:szCs w:val="24"/>
          <w:shd w:val="clear" w:color="auto" w:fill="FFFFFF"/>
        </w:rPr>
      </w:pPr>
      <w:r w:rsidRPr="00460E26">
        <w:rPr>
          <w:rFonts w:cs="Arial"/>
          <w:color w:val="191614"/>
          <w:sz w:val="24"/>
          <w:szCs w:val="24"/>
          <w:shd w:val="clear" w:color="auto" w:fill="FFFFFF"/>
        </w:rPr>
        <w:t>311960</w:t>
      </w:r>
      <w:r w:rsidR="00C6651E">
        <w:rPr>
          <w:rFonts w:cs="Arial"/>
          <w:color w:val="191614"/>
          <w:sz w:val="24"/>
          <w:szCs w:val="24"/>
          <w:shd w:val="clear" w:color="auto" w:fill="FFFFFF"/>
        </w:rPr>
        <w:t>90</w:t>
      </w:r>
      <w:r w:rsidRPr="00460E26">
        <w:rPr>
          <w:rFonts w:cs="Arial"/>
          <w:color w:val="191614"/>
          <w:sz w:val="24"/>
          <w:szCs w:val="24"/>
          <w:shd w:val="clear" w:color="auto" w:fill="FFFFFF"/>
        </w:rPr>
        <w:t xml:space="preserve"> </w:t>
      </w:r>
      <w:r w:rsidR="00C6651E" w:rsidRPr="00C6651E">
        <w:rPr>
          <w:rFonts w:cs="Arial"/>
          <w:color w:val="191614"/>
          <w:sz w:val="24"/>
          <w:szCs w:val="24"/>
          <w:shd w:val="clear" w:color="auto" w:fill="FFFFFF"/>
        </w:rPr>
        <w:t>3D FEM (</w:t>
      </w:r>
      <w:proofErr w:type="spellStart"/>
      <w:r w:rsidR="00C6651E" w:rsidRPr="00C6651E">
        <w:rPr>
          <w:rFonts w:cs="Arial"/>
          <w:color w:val="191614"/>
          <w:sz w:val="24"/>
          <w:szCs w:val="24"/>
          <w:shd w:val="clear" w:color="auto" w:fill="FFFFFF"/>
        </w:rPr>
        <w:t>Finite</w:t>
      </w:r>
      <w:proofErr w:type="spellEnd"/>
      <w:r w:rsidR="00C6651E" w:rsidRPr="00C6651E">
        <w:rPr>
          <w:rFonts w:cs="Arial"/>
          <w:color w:val="191614"/>
          <w:sz w:val="24"/>
          <w:szCs w:val="24"/>
          <w:shd w:val="clear" w:color="auto" w:fill="FFFFFF"/>
        </w:rPr>
        <w:t xml:space="preserve"> Element Method) gevolgschade schip-turbine</w:t>
      </w:r>
    </w:p>
    <w:p w:rsidR="0043333C" w:rsidRDefault="0043333C" w:rsidP="003F5EB0"/>
    <w:p w:rsidR="00460E26" w:rsidRDefault="00460E26" w:rsidP="003F5EB0"/>
    <w:p w:rsidR="00460E26" w:rsidRPr="0043333C" w:rsidRDefault="00460E26" w:rsidP="003F5EB0">
      <w:r>
        <w:t xml:space="preserve">De inlichtingenbijeenkomst is gepland op </w:t>
      </w:r>
      <w:r w:rsidR="00C6651E">
        <w:t xml:space="preserve">.. mei </w:t>
      </w:r>
      <w:r>
        <w:t xml:space="preserve">van </w:t>
      </w:r>
      <w:r w:rsidR="003D1DC2" w:rsidRPr="003D1DC2">
        <w:t xml:space="preserve">09:30 to 10:30 </w:t>
      </w:r>
      <w:r>
        <w:t>uur in de ochtend</w:t>
      </w:r>
      <w:r w:rsidR="0043333C">
        <w:t>, d</w:t>
      </w:r>
      <w:r w:rsidR="0043333C" w:rsidRPr="0043333C">
        <w:t>e MS Teams</w:t>
      </w:r>
      <w:r w:rsidR="0043333C">
        <w:t xml:space="preserve"> </w:t>
      </w:r>
      <w:r w:rsidR="0043333C" w:rsidRPr="0043333C">
        <w:t xml:space="preserve">link is in dit schrijven toegevoegd. </w:t>
      </w:r>
      <w:r w:rsidRPr="0043333C">
        <w:t xml:space="preserve"> </w:t>
      </w:r>
      <w:bookmarkStart w:id="0" w:name="_GoBack"/>
      <w:bookmarkEnd w:id="0"/>
    </w:p>
    <w:p w:rsidR="00460E26" w:rsidRPr="0043333C" w:rsidRDefault="00460E26" w:rsidP="003F5EB0"/>
    <w:p w:rsidR="00460E26" w:rsidRDefault="00460E26" w:rsidP="003F5EB0">
      <w:pPr>
        <w:rPr>
          <w:lang w:val="en-US"/>
        </w:rPr>
      </w:pPr>
      <w:r w:rsidRPr="00460E26">
        <w:rPr>
          <w:lang w:val="en-US"/>
        </w:rPr>
        <w:t>The information meeting for</w:t>
      </w:r>
      <w:r>
        <w:rPr>
          <w:lang w:val="en-US"/>
        </w:rPr>
        <w:t xml:space="preserve"> </w:t>
      </w:r>
      <w:r w:rsidRPr="00460E26">
        <w:rPr>
          <w:lang w:val="en-US"/>
        </w:rPr>
        <w:t>this project will be held at</w:t>
      </w:r>
      <w:r w:rsidR="003D1DC2">
        <w:rPr>
          <w:lang w:val="en-US"/>
        </w:rPr>
        <w:t xml:space="preserve"> 30 April </w:t>
      </w:r>
      <w:r>
        <w:rPr>
          <w:lang w:val="en-US"/>
        </w:rPr>
        <w:t xml:space="preserve">2024 from </w:t>
      </w:r>
      <w:r w:rsidR="003D1DC2">
        <w:rPr>
          <w:lang w:val="en-US"/>
        </w:rPr>
        <w:t>09:30</w:t>
      </w:r>
      <w:r>
        <w:rPr>
          <w:lang w:val="en-US"/>
        </w:rPr>
        <w:t xml:space="preserve"> to 1</w:t>
      </w:r>
      <w:r w:rsidR="003D1DC2">
        <w:rPr>
          <w:lang w:val="en-US"/>
        </w:rPr>
        <w:t>0:30</w:t>
      </w:r>
      <w:r>
        <w:rPr>
          <w:lang w:val="en-US"/>
        </w:rPr>
        <w:t xml:space="preserve"> a.m., below you will find the link to connect.</w:t>
      </w:r>
    </w:p>
    <w:p w:rsidR="00460E26" w:rsidRDefault="00460E26" w:rsidP="003F5EB0">
      <w:pPr>
        <w:rPr>
          <w:lang w:val="en-US"/>
        </w:rPr>
      </w:pPr>
    </w:p>
    <w:p w:rsidR="0043333C" w:rsidRDefault="0063601E" w:rsidP="003F5EB0">
      <w:pPr>
        <w:rPr>
          <w:lang w:val="en-US"/>
        </w:rPr>
      </w:pPr>
      <w:hyperlink r:id="rId7" w:history="1">
        <w:r w:rsidRPr="00B41022">
          <w:rPr>
            <w:rStyle w:val="Hyperlink"/>
            <w:lang w:val="en-US"/>
          </w:rPr>
          <w:t>https://teams.microsoft.com/l/meetup-join/19%3ameeting_ZGJmNmJlM2EtNDliNC00Y2ZlLTk3ODctMDhiZGEzYTZhZGE1%40thread.v2/0?context=%7b%22Tid%22%3a%22ac843cea-7a2b-4dc6-9f37-919c3e210fed%22%2c%22Oid%22%3a%22f180f3e6-0bbe-4fda-bc7b-76f9b71831f1%22%7d</w:t>
        </w:r>
      </w:hyperlink>
    </w:p>
    <w:p w:rsidR="0063601E" w:rsidRPr="00460E26" w:rsidRDefault="0063601E" w:rsidP="003F5EB0">
      <w:pPr>
        <w:rPr>
          <w:lang w:val="en-US"/>
        </w:rPr>
      </w:pPr>
    </w:p>
    <w:p w:rsidR="00287E16" w:rsidRPr="0063601E" w:rsidRDefault="00287E16" w:rsidP="003F5EB0">
      <w:pPr>
        <w:rPr>
          <w:lang w:val="en-US"/>
        </w:rPr>
      </w:pPr>
    </w:p>
    <w:p w:rsidR="003F5EB0" w:rsidRDefault="003F5EB0" w:rsidP="003F5EB0"/>
    <w:p w:rsidR="00287E16" w:rsidRPr="003F5EB0" w:rsidRDefault="00287E16" w:rsidP="003F5EB0"/>
    <w:sectPr w:rsidR="00287E16" w:rsidRPr="003F5EB0" w:rsidSect="000B3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E16" w:rsidRDefault="00287E16" w:rsidP="0088501B">
      <w:r>
        <w:separator/>
      </w:r>
    </w:p>
  </w:endnote>
  <w:endnote w:type="continuationSeparator" w:id="0">
    <w:p w:rsidR="00287E16" w:rsidRDefault="00287E1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E16" w:rsidRDefault="00287E16" w:rsidP="0088501B">
      <w:r>
        <w:separator/>
      </w:r>
    </w:p>
  </w:footnote>
  <w:footnote w:type="continuationSeparator" w:id="0">
    <w:p w:rsidR="00287E16" w:rsidRDefault="00287E1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16"/>
    <w:rsid w:val="00043163"/>
    <w:rsid w:val="00056D70"/>
    <w:rsid w:val="000B3F94"/>
    <w:rsid w:val="000E1F3B"/>
    <w:rsid w:val="00173156"/>
    <w:rsid w:val="001D6F03"/>
    <w:rsid w:val="00287E16"/>
    <w:rsid w:val="002A6578"/>
    <w:rsid w:val="002B1092"/>
    <w:rsid w:val="002E0FD2"/>
    <w:rsid w:val="0038549E"/>
    <w:rsid w:val="003C4BF2"/>
    <w:rsid w:val="003D1DC2"/>
    <w:rsid w:val="003D51FB"/>
    <w:rsid w:val="003F5EB0"/>
    <w:rsid w:val="003F6EDB"/>
    <w:rsid w:val="0040142D"/>
    <w:rsid w:val="0040571B"/>
    <w:rsid w:val="0043333C"/>
    <w:rsid w:val="00450447"/>
    <w:rsid w:val="00460E26"/>
    <w:rsid w:val="0046482C"/>
    <w:rsid w:val="004B0EA1"/>
    <w:rsid w:val="004D766D"/>
    <w:rsid w:val="005A4FBE"/>
    <w:rsid w:val="005D2CF1"/>
    <w:rsid w:val="005E046F"/>
    <w:rsid w:val="006006F5"/>
    <w:rsid w:val="0063601E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6651E"/>
    <w:rsid w:val="00C71133"/>
    <w:rsid w:val="00CA55CC"/>
    <w:rsid w:val="00CB3317"/>
    <w:rsid w:val="00DA3555"/>
    <w:rsid w:val="00E456EE"/>
    <w:rsid w:val="00ED7AB9"/>
    <w:rsid w:val="00EE5BBE"/>
    <w:rsid w:val="00F65492"/>
    <w:rsid w:val="00F66486"/>
    <w:rsid w:val="00F76AEC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117A62"/>
  <w15:chartTrackingRefBased/>
  <w15:docId w15:val="{AF6F7E70-252D-4242-9BC5-BC1B678A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basedOn w:val="Standaardalinea-lettertype"/>
    <w:uiPriority w:val="99"/>
    <w:unhideWhenUsed/>
    <w:rsid w:val="00287E16"/>
    <w:rPr>
      <w:color w:val="007BC7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ZGJmNmJlM2EtNDliNC00Y2ZlLTk3ODctMDhiZGEzYTZhZGE1%40thread.v2/0?context=%7b%22Tid%22%3a%22ac843cea-7a2b-4dc6-9f37-919c3e210fed%22%2c%22Oid%22%3a%22f180f3e6-0bbe-4fda-bc7b-76f9b71831f1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Habben Jansen, Anne (WVL)</dc:creator>
  <cp:keywords/>
  <dc:description/>
  <cp:lastModifiedBy>Habben Jansen, Anne (WVL)</cp:lastModifiedBy>
  <cp:revision>4</cp:revision>
  <cp:lastPrinted>2024-02-08T15:52:00Z</cp:lastPrinted>
  <dcterms:created xsi:type="dcterms:W3CDTF">2024-04-22T14:11:00Z</dcterms:created>
  <dcterms:modified xsi:type="dcterms:W3CDTF">2024-04-22T14:28:00Z</dcterms:modified>
</cp:coreProperties>
</file>