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E331F4">
        <w:rPr>
          <w:rFonts w:ascii="Verdana" w:eastAsia="DejaVu Sans" w:hAnsi="Verdana" w:cs="Times New Roman"/>
          <w:sz w:val="24"/>
          <w:lang w:eastAsia="nl-NL"/>
        </w:rPr>
        <w:t>F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="00E331F4" w:rsidRPr="00E331F4">
        <w:rPr>
          <w:rFonts w:ascii="Verdana" w:eastAsia="DejaVu Sans" w:hAnsi="Verdana" w:cs="Times New Roman"/>
          <w:lang w:eastAsia="nl-NL"/>
        </w:rPr>
        <w:t>311960</w:t>
      </w:r>
      <w:r w:rsidR="0028666C">
        <w:rPr>
          <w:rFonts w:ascii="Verdana" w:eastAsia="DejaVu Sans" w:hAnsi="Verdana" w:cs="Times New Roman"/>
          <w:lang w:eastAsia="nl-NL"/>
        </w:rPr>
        <w:t>90</w:t>
      </w:r>
      <w:r w:rsidR="00E331F4" w:rsidRPr="00E331F4">
        <w:rPr>
          <w:rFonts w:ascii="Verdana" w:eastAsia="DejaVu Sans" w:hAnsi="Verdana" w:cs="Times New Roman"/>
          <w:lang w:eastAsia="nl-NL"/>
        </w:rPr>
        <w:t xml:space="preserve"> voor de opdracht </w:t>
      </w:r>
      <w:r w:rsidR="0028666C" w:rsidRPr="0028666C">
        <w:rPr>
          <w:rFonts w:ascii="Verdana" w:eastAsia="DejaVu Sans" w:hAnsi="Verdana" w:cs="Times New Roman"/>
          <w:lang w:eastAsia="nl-NL"/>
        </w:rPr>
        <w:t>Vervolgonderzoek 3D combi's impact schip-turbine aanvaringen</w:t>
      </w:r>
      <w:bookmarkStart w:id="1" w:name="_GoBack"/>
      <w:bookmarkEnd w:id="1"/>
      <w:r w:rsidR="00A26B82" w:rsidRPr="00E331F4">
        <w:rPr>
          <w:rFonts w:ascii="Verdana" w:eastAsia="DejaVu Sans" w:hAnsi="Verdana" w:cs="Times New Roman"/>
          <w:lang w:eastAsia="nl-NL"/>
        </w:rPr>
        <w:t xml:space="preserve">, </w:t>
      </w:r>
      <w:r w:rsidRPr="00E331F4">
        <w:rPr>
          <w:rFonts w:ascii="Verdana" w:eastAsia="DejaVu Sans" w:hAnsi="Verdana" w:cs="Times New Roman"/>
          <w:lang w:eastAsia="nl-NL"/>
        </w:rPr>
        <w:t>niet tot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</w:t>
      </w:r>
      <w:r w:rsidR="00CD29A1">
        <w:rPr>
          <w:rFonts w:ascii="Verdana" w:eastAsia="DejaVu Sans" w:hAnsi="Verdana" w:cs="Times New Roman"/>
          <w:szCs w:val="24"/>
          <w:lang w:eastAsia="nl-NL"/>
        </w:rPr>
        <w:t>3</w:t>
      </w:r>
      <w:r w:rsidRPr="007B4C4F">
        <w:rPr>
          <w:rFonts w:ascii="Verdana" w:eastAsia="DejaVu Sans" w:hAnsi="Verdana" w:cs="Times New Roman"/>
          <w:szCs w:val="24"/>
          <w:lang w:eastAsia="nl-NL"/>
        </w:rPr>
        <w:t>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E1F3B"/>
    <w:rsid w:val="00173156"/>
    <w:rsid w:val="001912AF"/>
    <w:rsid w:val="001D6F03"/>
    <w:rsid w:val="0028666C"/>
    <w:rsid w:val="002A6578"/>
    <w:rsid w:val="002B1092"/>
    <w:rsid w:val="002E0FD2"/>
    <w:rsid w:val="00300B22"/>
    <w:rsid w:val="0032584C"/>
    <w:rsid w:val="00352FA4"/>
    <w:rsid w:val="0038549E"/>
    <w:rsid w:val="003B364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04DC0"/>
    <w:rsid w:val="00541242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A26B82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D29A1"/>
    <w:rsid w:val="00DA3555"/>
    <w:rsid w:val="00DE70F9"/>
    <w:rsid w:val="00E331F4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61BE51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Habben Jansen, Anne (WVL)</cp:lastModifiedBy>
  <cp:revision>10</cp:revision>
  <dcterms:created xsi:type="dcterms:W3CDTF">2022-11-10T12:59:00Z</dcterms:created>
  <dcterms:modified xsi:type="dcterms:W3CDTF">2024-01-03T14:29:00Z</dcterms:modified>
</cp:coreProperties>
</file>