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2E2A6" w14:textId="77777777"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14:paraId="6FCDE9A5" w14:textId="77777777" w:rsidR="00DE61A4" w:rsidRDefault="00DE61A4" w:rsidP="00DE61A4">
      <w:pPr>
        <w:pStyle w:val="broodtekst"/>
        <w:spacing w:line="240" w:lineRule="auto"/>
      </w:pPr>
    </w:p>
    <w:p w14:paraId="49895C25"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35A0E55D" w14:textId="77777777" w:rsidR="00DE61A4" w:rsidRPr="00940EA5" w:rsidRDefault="00DE61A4" w:rsidP="00DE61A4">
      <w:pPr>
        <w:pStyle w:val="broodtekst"/>
        <w:spacing w:line="240" w:lineRule="auto"/>
      </w:pPr>
    </w:p>
    <w:p w14:paraId="788BE62A"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2A09E11B"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580D886C"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1A37793E"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5D33097A"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09FF71E1"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27C06F13"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1C71F76F" w14:textId="77777777" w:rsidR="00DE61A4" w:rsidRPr="00940EA5" w:rsidRDefault="00DE61A4" w:rsidP="00DE61A4">
      <w:pPr>
        <w:pStyle w:val="broodtekst"/>
        <w:spacing w:line="240" w:lineRule="auto"/>
        <w:ind w:left="227"/>
      </w:pPr>
      <w:r w:rsidRPr="00940EA5">
        <w:t xml:space="preserve">nummer van Inschrijving in het handelsregister, </w:t>
      </w:r>
    </w:p>
    <w:p w14:paraId="5B2E1465"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11D153F1"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268DF196"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2E79C157"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0FFAE2C7" w14:textId="77777777" w:rsidR="00DE61A4" w:rsidRPr="00940EA5" w:rsidRDefault="00DE61A4" w:rsidP="00DE61A4">
      <w:pPr>
        <w:pStyle w:val="broodtekst"/>
        <w:spacing w:line="240" w:lineRule="auto"/>
        <w:ind w:left="227"/>
      </w:pPr>
      <w:r w:rsidRPr="00940EA5">
        <w:t xml:space="preserve">nummer van Inschrijving in het handelsregister, </w:t>
      </w:r>
    </w:p>
    <w:p w14:paraId="26DA9A4D"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2B5E43AE"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5A573D88" w14:textId="77777777" w:rsidR="00DE61A4" w:rsidRPr="00940EA5" w:rsidRDefault="00DE61A4" w:rsidP="00DE61A4">
      <w:pPr>
        <w:pStyle w:val="broodtekst"/>
        <w:spacing w:line="240" w:lineRule="auto"/>
      </w:pPr>
    </w:p>
    <w:p w14:paraId="5FE063A5" w14:textId="77777777" w:rsidR="00DE61A4" w:rsidRPr="00940EA5" w:rsidRDefault="00DE61A4" w:rsidP="00DE61A4">
      <w:pPr>
        <w:pStyle w:val="broodtekst"/>
        <w:spacing w:line="240" w:lineRule="auto"/>
      </w:pPr>
      <w:r w:rsidRPr="00940EA5">
        <w:t xml:space="preserve">verklaart (verklaren) zich door ondertekening dezes bereid de uitvoering van </w:t>
      </w:r>
      <w:r w:rsidRPr="006F66D9">
        <w:t xml:space="preserve">zaaknummer </w:t>
      </w:r>
      <w:r w:rsidR="001360BB" w:rsidRPr="006F66D9">
        <w:t xml:space="preserve">31190586 </w:t>
      </w:r>
      <w:r w:rsidRPr="006F66D9">
        <w:t xml:space="preserve">voor het uitvoeren van </w:t>
      </w:r>
      <w:r w:rsidR="001360BB" w:rsidRPr="006F66D9">
        <w:t>de opdracht</w:t>
      </w:r>
      <w:r w:rsidR="0087090F" w:rsidRPr="006F66D9">
        <w:t xml:space="preserve"> zoals omschreven in dit</w:t>
      </w:r>
      <w:r w:rsidRPr="006F66D9">
        <w:t xml:space="preserve"> Beschrijvend document</w:t>
      </w:r>
      <w:r w:rsidR="001360BB" w:rsidRPr="006F66D9">
        <w:t xml:space="preserve"> en bijbehorende bijlagen</w:t>
      </w:r>
      <w:r w:rsidRPr="006F66D9">
        <w:t>,</w:t>
      </w:r>
    </w:p>
    <w:p w14:paraId="3E5B9798" w14:textId="77777777" w:rsidR="00DE61A4" w:rsidRPr="00940EA5" w:rsidRDefault="00DE61A4" w:rsidP="00DE61A4">
      <w:pPr>
        <w:pStyle w:val="broodtekst"/>
        <w:spacing w:line="240" w:lineRule="auto"/>
      </w:pPr>
    </w:p>
    <w:p w14:paraId="5AD37636" w14:textId="12035346" w:rsidR="00DE61A4" w:rsidRPr="00940EA5" w:rsidRDefault="00774AFD" w:rsidP="00DE61A4">
      <w:pPr>
        <w:pStyle w:val="broodtekst"/>
        <w:spacing w:line="240" w:lineRule="auto"/>
      </w:pPr>
      <w:r>
        <w:t>in te schrijven voor</w:t>
      </w:r>
      <w:r w:rsidR="00DE61A4" w:rsidRPr="00940EA5">
        <w:t xml:space="preserve"> een </w:t>
      </w:r>
      <w:r w:rsidR="001360BB">
        <w:t>Fictieve</w:t>
      </w:r>
      <w:r w:rsidR="00DE61A4" w:rsidRPr="00940EA5">
        <w:t xml:space="preserve"> aann</w:t>
      </w:r>
      <w:bookmarkStart w:id="2" w:name="_GoBack"/>
      <w:r w:rsidR="00DE61A4" w:rsidRPr="00940EA5">
        <w:t>eem</w:t>
      </w:r>
      <w:bookmarkEnd w:id="2"/>
      <w:r w:rsidR="00DE61A4" w:rsidRPr="00940EA5">
        <w:t xml:space="preserve">som </w:t>
      </w:r>
      <w:r w:rsidR="00DE61A4">
        <w:t>(</w:t>
      </w:r>
      <w:r w:rsidR="001360BB">
        <w:t xml:space="preserve">Fictieve </w:t>
      </w:r>
      <w:r w:rsidR="00DE61A4">
        <w:t>Inschrijfprijs)</w:t>
      </w:r>
      <w:r w:rsidR="00DE61A4" w:rsidRPr="00940EA5">
        <w:t>, de omzetbelasting daarin niet begrepen, van:</w:t>
      </w:r>
    </w:p>
    <w:p w14:paraId="7D6AE734" w14:textId="77777777"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14:paraId="0934C42F" w14:textId="77777777" w:rsidR="00DE61A4" w:rsidRDefault="00DE61A4" w:rsidP="00DE61A4">
      <w:pPr>
        <w:pStyle w:val="broodtekst"/>
        <w:spacing w:line="240" w:lineRule="auto"/>
      </w:pPr>
    </w:p>
    <w:p w14:paraId="4856F027" w14:textId="63F9CECD"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dien</w:t>
      </w:r>
      <w:r w:rsidR="001360BB">
        <w:rPr>
          <w:szCs w:val="20"/>
        </w:rPr>
        <w:t xml:space="preserve">t Inschrijver de verschillende </w:t>
      </w:r>
      <w:r w:rsidR="001360BB" w:rsidRPr="006F66D9">
        <w:rPr>
          <w:szCs w:val="20"/>
        </w:rPr>
        <w:t xml:space="preserve">tarieven </w:t>
      </w:r>
      <w:r w:rsidR="0087090F" w:rsidRPr="006F66D9">
        <w:rPr>
          <w:szCs w:val="20"/>
        </w:rPr>
        <w:t xml:space="preserve">in te vullen. De </w:t>
      </w:r>
      <w:r w:rsidR="001360BB" w:rsidRPr="006F66D9">
        <w:rPr>
          <w:szCs w:val="20"/>
        </w:rPr>
        <w:t>totale Fictieve Inschrijfprijs</w:t>
      </w:r>
      <w:r w:rsidR="0087090F" w:rsidRPr="006F66D9">
        <w:rPr>
          <w:szCs w:val="20"/>
        </w:rPr>
        <w:t xml:space="preserve"> zoals in </w:t>
      </w:r>
      <w:r w:rsidR="006F66D9" w:rsidRPr="006F66D9">
        <w:rPr>
          <w:szCs w:val="20"/>
        </w:rPr>
        <w:t xml:space="preserve">de </w:t>
      </w:r>
      <w:proofErr w:type="spellStart"/>
      <w:r w:rsidR="006F66D9" w:rsidRPr="006F66D9">
        <w:rPr>
          <w:szCs w:val="20"/>
        </w:rPr>
        <w:t>groengemarkeerde</w:t>
      </w:r>
      <w:proofErr w:type="spellEnd"/>
      <w:r w:rsidR="006F66D9" w:rsidRPr="006F66D9">
        <w:rPr>
          <w:szCs w:val="20"/>
        </w:rPr>
        <w:t xml:space="preserve"> </w:t>
      </w:r>
      <w:r w:rsidR="0087090F" w:rsidRPr="006F66D9">
        <w:rPr>
          <w:szCs w:val="20"/>
        </w:rPr>
        <w:t xml:space="preserve">cel </w:t>
      </w:r>
      <w:r w:rsidR="006F66D9" w:rsidRPr="006F66D9">
        <w:rPr>
          <w:szCs w:val="20"/>
        </w:rPr>
        <w:t>in kolom E</w:t>
      </w:r>
      <w:r w:rsidRPr="006F66D9">
        <w:rPr>
          <w:szCs w:val="20"/>
        </w:rPr>
        <w:t xml:space="preserve"> van bijlage 3</w:t>
      </w:r>
      <w:r w:rsidR="0087090F" w:rsidRPr="006F66D9">
        <w:rPr>
          <w:szCs w:val="20"/>
        </w:rPr>
        <w:t>a dient tevens hierboven te worden ingevuld.</w:t>
      </w:r>
      <w:r w:rsidR="001360BB" w:rsidRPr="006F66D9">
        <w:rPr>
          <w:szCs w:val="20"/>
        </w:rPr>
        <w:t xml:space="preserve"> Let op dat uw totale fictieve inschrijfprijs </w:t>
      </w:r>
      <w:r w:rsidR="001360BB" w:rsidRPr="006F66D9">
        <w:rPr>
          <w:b/>
          <w:szCs w:val="20"/>
        </w:rPr>
        <w:t xml:space="preserve">binnen de daartoe gestelde bandbreedte </w:t>
      </w:r>
      <w:r w:rsidR="001360BB" w:rsidRPr="006F66D9">
        <w:rPr>
          <w:szCs w:val="20"/>
        </w:rPr>
        <w:t>dient te vallen evenals dat de ingevulde tarieven binnen de bandbreedtes dienen te vallen zoals opgenomen in de Inschrijfstaat in de kolommen G en H.</w:t>
      </w:r>
    </w:p>
    <w:p w14:paraId="4A47E108" w14:textId="77777777" w:rsidR="0087090F" w:rsidRPr="00624825" w:rsidRDefault="0087090F" w:rsidP="00DE61A4">
      <w:pPr>
        <w:pStyle w:val="broodtekst"/>
        <w:spacing w:line="240" w:lineRule="auto"/>
      </w:pPr>
    </w:p>
    <w:p w14:paraId="4290DA14"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4A0B19DD" w14:textId="77777777" w:rsidR="00DE61A4" w:rsidRPr="00624825" w:rsidRDefault="00DE61A4" w:rsidP="00DE61A4">
      <w:pPr>
        <w:pStyle w:val="broodtekst"/>
        <w:spacing w:line="240" w:lineRule="auto"/>
      </w:pPr>
      <w:r w:rsidRPr="00624825">
        <w:t>te vertegenwoordigen aan, de hierboven onder A) genoemde Inschrijver.</w:t>
      </w:r>
    </w:p>
    <w:p w14:paraId="26EC2301" w14:textId="77777777" w:rsidR="00DE61A4" w:rsidRPr="00624825" w:rsidRDefault="00DE61A4" w:rsidP="00DE61A4">
      <w:pPr>
        <w:pStyle w:val="broodtekst"/>
        <w:spacing w:line="240" w:lineRule="auto"/>
      </w:pPr>
    </w:p>
    <w:p w14:paraId="4C07B089"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5E0C4312" w14:textId="77777777" w:rsidR="00DE61A4" w:rsidRPr="00624825" w:rsidRDefault="00DE61A4" w:rsidP="00DE61A4">
      <w:pPr>
        <w:pStyle w:val="broodtekst"/>
        <w:spacing w:line="240" w:lineRule="auto"/>
      </w:pPr>
    </w:p>
    <w:p w14:paraId="1775F870"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23C88D92"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5FEBEC4F"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78D57D78" w14:textId="77777777" w:rsidR="00DE61A4" w:rsidRPr="00F87CF4" w:rsidRDefault="00DE61A4" w:rsidP="00DE61A4">
      <w:pPr>
        <w:pStyle w:val="broodtekst"/>
        <w:spacing w:line="240" w:lineRule="auto"/>
      </w:pPr>
      <w:r w:rsidRPr="00F87CF4">
        <w:t>functie contactpersoon:</w:t>
      </w:r>
    </w:p>
    <w:p w14:paraId="313B5E94"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4DA82284" w14:textId="77777777" w:rsidR="00DE61A4" w:rsidRPr="000E12DE" w:rsidRDefault="00DE61A4" w:rsidP="00DE61A4">
      <w:pPr>
        <w:pStyle w:val="broodtekst"/>
        <w:spacing w:line="240" w:lineRule="auto"/>
      </w:pPr>
      <w:r w:rsidRPr="000E12DE">
        <w:t>telefoonnummer:</w:t>
      </w:r>
    </w:p>
    <w:p w14:paraId="4640F81F"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457B92C1" w14:textId="77777777" w:rsidR="00DE61A4" w:rsidRPr="000E12DE" w:rsidRDefault="00DE61A4" w:rsidP="00DE61A4">
      <w:pPr>
        <w:pStyle w:val="broodtekst"/>
        <w:spacing w:line="240" w:lineRule="auto"/>
      </w:pPr>
      <w:r w:rsidRPr="000E12DE">
        <w:t>e-mail:</w:t>
      </w:r>
    </w:p>
    <w:p w14:paraId="30B9D99F"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64DE64A1" w14:textId="77777777" w:rsidR="00DE61A4" w:rsidRPr="000E12DE" w:rsidRDefault="00DE61A4" w:rsidP="00DE61A4">
      <w:pPr>
        <w:pStyle w:val="broodtekst"/>
        <w:spacing w:line="240" w:lineRule="auto"/>
      </w:pPr>
      <w:r w:rsidRPr="000E12DE">
        <w:tab/>
      </w:r>
    </w:p>
    <w:p w14:paraId="42C75359" w14:textId="77777777" w:rsidR="00DE61A4" w:rsidRPr="000E12DE" w:rsidRDefault="00DE61A4" w:rsidP="00DE61A4">
      <w:pPr>
        <w:pStyle w:val="broodtekst"/>
        <w:spacing w:line="240" w:lineRule="auto"/>
      </w:pPr>
    </w:p>
    <w:p w14:paraId="73D55585" w14:textId="77777777"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5A3EC780" w14:textId="77777777" w:rsidR="00DE61A4" w:rsidRPr="00940EA5" w:rsidRDefault="00DE61A4" w:rsidP="00DE61A4">
      <w:pPr>
        <w:pStyle w:val="broodtekst"/>
        <w:spacing w:line="240" w:lineRule="auto"/>
      </w:pPr>
    </w:p>
    <w:p w14:paraId="357860D4" w14:textId="77777777" w:rsidR="00DE61A4" w:rsidRPr="00940EA5" w:rsidRDefault="00DE61A4" w:rsidP="00DE61A4">
      <w:pPr>
        <w:pStyle w:val="broodtekst"/>
        <w:spacing w:line="240" w:lineRule="auto"/>
      </w:pPr>
      <w:r w:rsidRPr="00940EA5">
        <w:lastRenderedPageBreak/>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66276AFF" w14:textId="77777777" w:rsidR="00DE61A4" w:rsidRDefault="00DE61A4" w:rsidP="00DE61A4">
      <w:pPr>
        <w:pStyle w:val="broodtekst"/>
        <w:spacing w:line="240" w:lineRule="auto"/>
      </w:pPr>
    </w:p>
    <w:p w14:paraId="1140AB81" w14:textId="77777777"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w:t>
      </w:r>
      <w:r w:rsidR="001360BB">
        <w:rPr>
          <w:b/>
        </w:rPr>
        <w:t>rechtsgeldig</w:t>
      </w:r>
      <w:r w:rsidRPr="00DF297B">
        <w:rPr>
          <w:b/>
        </w:rPr>
        <w:t xml:space="preserve"> ondertekend te worden (zie </w:t>
      </w:r>
      <w:r w:rsidR="001360BB">
        <w:rPr>
          <w:b/>
        </w:rPr>
        <w:t>Beschrijvend Document over de vereisten m.b.t. rechtsgeldige</w:t>
      </w:r>
      <w:r w:rsidRPr="00DF297B">
        <w:rPr>
          <w:b/>
        </w:rPr>
        <w:t xml:space="preserve"> handtekening).</w:t>
      </w:r>
    </w:p>
    <w:p w14:paraId="790038CB" w14:textId="77777777" w:rsidR="00DE61A4" w:rsidRPr="00940EA5" w:rsidRDefault="00DE61A4" w:rsidP="00DE61A4">
      <w:pPr>
        <w:pStyle w:val="broodtekst"/>
        <w:spacing w:line="240" w:lineRule="auto"/>
      </w:pPr>
      <w:r>
        <w:t xml:space="preserve"> </w:t>
      </w:r>
    </w:p>
    <w:p w14:paraId="188FC826" w14:textId="77777777"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E69C6">
        <w:rPr>
          <w:szCs w:val="18"/>
        </w:rPr>
        <w:t>rechtsgeldig</w:t>
      </w:r>
      <w:r w:rsidR="009C5879" w:rsidRPr="00FC7A98">
        <w:rPr>
          <w:szCs w:val="18"/>
        </w:rPr>
        <w:t xml:space="preserve"> </w:t>
      </w:r>
      <w:r w:rsidRPr="00FC7A98">
        <w:rPr>
          <w:szCs w:val="18"/>
        </w:rPr>
        <w:t xml:space="preserve">ondertekend te zijn alvorens het wordt ingediend. </w:t>
      </w:r>
    </w:p>
    <w:p w14:paraId="5EFE0BC8" w14:textId="77777777"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5316D76A" w14:textId="77777777" w:rsidR="00DE61A4" w:rsidRPr="00FC7A98" w:rsidRDefault="00DE61A4" w:rsidP="00DE61A4">
      <w:pPr>
        <w:spacing w:line="240" w:lineRule="auto"/>
        <w:rPr>
          <w:b/>
          <w:szCs w:val="18"/>
        </w:rPr>
      </w:pPr>
    </w:p>
    <w:sectPr w:rsidR="00DE61A4" w:rsidRPr="00FC7A98"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0CFFB" w14:textId="77777777" w:rsidR="005C1226" w:rsidRDefault="005C1226" w:rsidP="0088501B">
      <w:r>
        <w:separator/>
      </w:r>
    </w:p>
  </w:endnote>
  <w:endnote w:type="continuationSeparator" w:id="0">
    <w:p w14:paraId="2912F015"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5D157" w14:textId="77777777" w:rsidR="005C1226" w:rsidRDefault="005C1226" w:rsidP="0088501B">
      <w:r>
        <w:separator/>
      </w:r>
    </w:p>
  </w:footnote>
  <w:footnote w:type="continuationSeparator" w:id="0">
    <w:p w14:paraId="5258BE88" w14:textId="77777777" w:rsidR="005C1226" w:rsidRDefault="005C1226" w:rsidP="0088501B">
      <w:r>
        <w:continuationSeparator/>
      </w:r>
    </w:p>
  </w:footnote>
  <w:footnote w:id="1">
    <w:p w14:paraId="7B966AF7"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5492730D"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154942A"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4C4CBF2"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3CD10810" w14:textId="77777777"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14:paraId="3A2F1F1C" w14:textId="77777777"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14:paraId="3CC95215"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 xml:space="preserve">biljet rechtsgeldig te ondertekenen </w:t>
      </w:r>
      <w:r w:rsidR="00EE5DC6">
        <w:t>(</w:t>
      </w:r>
      <w:r w:rsidRPr="00F62A09">
        <w:t>door de vertegenwoordigingsbevoegde ondertekenaar(s)</w:t>
      </w:r>
      <w:r w:rsidR="00EE5DC6">
        <w:t>)</w:t>
      </w:r>
      <w:r w:rsidRPr="00F62A09">
        <w:t>.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64F16" w14:textId="1FD48EE2" w:rsidR="009E69C6" w:rsidRDefault="009E69C6" w:rsidP="009E69C6">
    <w:pPr>
      <w:pStyle w:val="Normaalweb"/>
      <w:spacing w:before="0" w:beforeAutospacing="0" w:after="0" w:afterAutospacing="0" w:line="180" w:lineRule="atLeast"/>
      <w:rPr>
        <w:rFonts w:ascii="Verdana" w:hAnsi="Verdana"/>
        <w:sz w:val="13"/>
        <w:szCs w:val="13"/>
      </w:rPr>
    </w:pPr>
    <w:r>
      <w:rPr>
        <w:rFonts w:ascii="Verdana" w:hAnsi="Verdana"/>
        <w:sz w:val="13"/>
        <w:szCs w:val="13"/>
      </w:rPr>
      <w:t xml:space="preserve">Bijlage 3 - zaaknummer 31190586 </w:t>
    </w:r>
    <w:r>
      <w:rPr>
        <w:rFonts w:ascii="Verdana" w:hAnsi="Verdana"/>
        <w:sz w:val="13"/>
        <w:szCs w:val="13"/>
        <w:lang w:val="x-none"/>
      </w:rPr>
      <w:t>–</w:t>
    </w:r>
    <w:r>
      <w:rPr>
        <w:rFonts w:ascii="Verdana" w:hAnsi="Verdana"/>
        <w:sz w:val="13"/>
        <w:szCs w:val="13"/>
      </w:rPr>
      <w:t xml:space="preserve"> Bouwteam groot onderhoud drie gietijzeren vuurtorens</w:t>
    </w:r>
  </w:p>
  <w:p w14:paraId="50D4ADAC"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360BB"/>
    <w:rsid w:val="00173156"/>
    <w:rsid w:val="001D6F03"/>
    <w:rsid w:val="002A6578"/>
    <w:rsid w:val="002B1092"/>
    <w:rsid w:val="002E0FD2"/>
    <w:rsid w:val="0038549E"/>
    <w:rsid w:val="00390CB9"/>
    <w:rsid w:val="003C4BF2"/>
    <w:rsid w:val="003D51FB"/>
    <w:rsid w:val="003F5EB0"/>
    <w:rsid w:val="003F6EDB"/>
    <w:rsid w:val="0040142D"/>
    <w:rsid w:val="0040571B"/>
    <w:rsid w:val="00450447"/>
    <w:rsid w:val="004B0EA1"/>
    <w:rsid w:val="004D766D"/>
    <w:rsid w:val="005A4FBE"/>
    <w:rsid w:val="005C1226"/>
    <w:rsid w:val="005D2CF1"/>
    <w:rsid w:val="005E046F"/>
    <w:rsid w:val="006006F5"/>
    <w:rsid w:val="00650A9B"/>
    <w:rsid w:val="00660D6C"/>
    <w:rsid w:val="006D2E66"/>
    <w:rsid w:val="006F42D7"/>
    <w:rsid w:val="006F66D9"/>
    <w:rsid w:val="007435A7"/>
    <w:rsid w:val="00774AFD"/>
    <w:rsid w:val="007B27E3"/>
    <w:rsid w:val="007F4AEA"/>
    <w:rsid w:val="008654E9"/>
    <w:rsid w:val="0087090F"/>
    <w:rsid w:val="0088386A"/>
    <w:rsid w:val="0088501B"/>
    <w:rsid w:val="008C5800"/>
    <w:rsid w:val="008D2753"/>
    <w:rsid w:val="008E3581"/>
    <w:rsid w:val="00905289"/>
    <w:rsid w:val="009C5879"/>
    <w:rsid w:val="009C5CF5"/>
    <w:rsid w:val="009E69C6"/>
    <w:rsid w:val="00A32591"/>
    <w:rsid w:val="00A77ABF"/>
    <w:rsid w:val="00A863E9"/>
    <w:rsid w:val="00B022C4"/>
    <w:rsid w:val="00B33AB8"/>
    <w:rsid w:val="00B559E9"/>
    <w:rsid w:val="00B61670"/>
    <w:rsid w:val="00B72222"/>
    <w:rsid w:val="00B80650"/>
    <w:rsid w:val="00C36FAA"/>
    <w:rsid w:val="00C71133"/>
    <w:rsid w:val="00CA55CC"/>
    <w:rsid w:val="00CB3317"/>
    <w:rsid w:val="00D524F3"/>
    <w:rsid w:val="00DA3555"/>
    <w:rsid w:val="00DE61A4"/>
    <w:rsid w:val="00E456EE"/>
    <w:rsid w:val="00ED7AB9"/>
    <w:rsid w:val="00EE5BBE"/>
    <w:rsid w:val="00EE5DC6"/>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87F6FA"/>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 w:type="paragraph" w:styleId="Normaalweb">
    <w:name w:val="Normal (Web)"/>
    <w:basedOn w:val="Standaard"/>
    <w:uiPriority w:val="99"/>
    <w:semiHidden/>
    <w:unhideWhenUsed/>
    <w:rsid w:val="009E69C6"/>
    <w:pPr>
      <w:spacing w:before="100" w:beforeAutospacing="1" w:after="100" w:afterAutospacing="1" w:line="240" w:lineRule="auto"/>
    </w:pPr>
    <w:rPr>
      <w:rFonts w:ascii="Times New Roman" w:eastAsia="Times New Roman" w:hAnsi="Times New Roman"/>
      <w:sz w:val="24"/>
    </w:rPr>
  </w:style>
  <w:style w:type="character" w:styleId="Verwijzingopmerking">
    <w:name w:val="annotation reference"/>
    <w:basedOn w:val="Standaardalinea-lettertype"/>
    <w:uiPriority w:val="99"/>
    <w:semiHidden/>
    <w:unhideWhenUsed/>
    <w:rsid w:val="00EE5DC6"/>
    <w:rPr>
      <w:sz w:val="16"/>
      <w:szCs w:val="16"/>
    </w:rPr>
  </w:style>
  <w:style w:type="paragraph" w:styleId="Tekstopmerking">
    <w:name w:val="annotation text"/>
    <w:basedOn w:val="Standaard"/>
    <w:link w:val="TekstopmerkingChar"/>
    <w:uiPriority w:val="99"/>
    <w:semiHidden/>
    <w:unhideWhenUsed/>
    <w:rsid w:val="00EE5DC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E5DC6"/>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E5DC6"/>
    <w:rPr>
      <w:b/>
      <w:bCs/>
    </w:rPr>
  </w:style>
  <w:style w:type="character" w:customStyle="1" w:styleId="OnderwerpvanopmerkingChar">
    <w:name w:val="Onderwerp van opmerking Char"/>
    <w:basedOn w:val="TekstopmerkingChar"/>
    <w:link w:val="Onderwerpvanopmerking"/>
    <w:uiPriority w:val="99"/>
    <w:semiHidden/>
    <w:rsid w:val="00EE5DC6"/>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35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2237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Bok, Geert (CD)</cp:lastModifiedBy>
  <cp:revision>2</cp:revision>
  <dcterms:created xsi:type="dcterms:W3CDTF">2024-04-10T13:55:00Z</dcterms:created>
  <dcterms:modified xsi:type="dcterms:W3CDTF">2024-04-10T13:55:00Z</dcterms:modified>
</cp:coreProperties>
</file>