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540AB306" w:rsidR="00C24BCF" w:rsidRDefault="00DC2C5E" w:rsidP="00C24BCF">
      <w:pPr>
        <w:pStyle w:val="RapportTitel"/>
        <w:rPr>
          <w:color w:val="auto"/>
        </w:rPr>
      </w:pPr>
      <w:r w:rsidRPr="4D0BAA45">
        <w:rPr>
          <w:color w:val="auto"/>
        </w:rPr>
        <w:t>Referentieformulier</w:t>
      </w:r>
    </w:p>
    <w:p w14:paraId="20B10F0B" w14:textId="07F265E7" w:rsidR="001E0C0A" w:rsidRDefault="001E0C0A" w:rsidP="4B326A26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B326A26">
        <w:rPr>
          <w:rFonts w:ascii="Rockwell" w:hAnsi="Rockwell"/>
          <w:i/>
          <w:iCs/>
          <w:sz w:val="16"/>
          <w:szCs w:val="16"/>
        </w:rPr>
        <w:t>Versie 202</w:t>
      </w:r>
      <w:r w:rsidR="348D50B6" w:rsidRPr="4B326A26">
        <w:rPr>
          <w:rFonts w:ascii="Rockwell" w:hAnsi="Rockwell"/>
          <w:i/>
          <w:iCs/>
          <w:sz w:val="16"/>
          <w:szCs w:val="16"/>
        </w:rPr>
        <w:t>2</w:t>
      </w:r>
      <w:r w:rsidRPr="4B326A26">
        <w:rPr>
          <w:rFonts w:ascii="Rockwell" w:hAnsi="Rockwell"/>
          <w:i/>
          <w:iCs/>
          <w:sz w:val="16"/>
          <w:szCs w:val="16"/>
        </w:rPr>
        <w:t>01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p w14:paraId="28FF19D8" w14:textId="743EF4D4" w:rsidR="002C3234" w:rsidRPr="002C3234" w:rsidRDefault="002C3234" w:rsidP="002C3234">
      <w:r>
        <w:t xml:space="preserve">Deze bijlage maakt onderdeel uit van de </w:t>
      </w:r>
      <w:r w:rsidR="16DF612C">
        <w:t>a</w:t>
      </w:r>
      <w:r>
        <w:t xml:space="preserve">anbestedingsstukken voor de </w:t>
      </w:r>
      <w:r w:rsidR="14BA8486">
        <w:t>a</w:t>
      </w:r>
      <w:r>
        <w:t>anbesteding</w:t>
      </w:r>
      <w:r w:rsidR="00FD3E9D">
        <w:t xml:space="preserve"> </w:t>
      </w:r>
      <w:r w:rsidR="00B00781">
        <w:t>collectie isolatieaanpak woningeigenaren.</w:t>
      </w:r>
    </w:p>
    <w:p w14:paraId="5D8F3C26" w14:textId="77777777" w:rsidR="002C3234" w:rsidRPr="002C3234" w:rsidRDefault="002C3234" w:rsidP="002C3234">
      <w:pPr>
        <w:rPr>
          <w:b/>
          <w:sz w:val="24"/>
          <w:szCs w:val="24"/>
        </w:rPr>
      </w:pPr>
    </w:p>
    <w:bookmarkEnd w:id="0"/>
    <w:p w14:paraId="6280F267" w14:textId="52DD3653" w:rsidR="007C6965" w:rsidRDefault="007C6965" w:rsidP="007C6965">
      <w:r>
        <w:t xml:space="preserve">U gebruikt voor het opgeven van de referentieopdracht(en) </w:t>
      </w:r>
      <w:r w:rsidR="00C8C361">
        <w:t>di</w:t>
      </w:r>
      <w:r>
        <w:t xml:space="preserve">t referentieformulier. Gebruik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7857B" w14:textId="77777777" w:rsidR="00647325" w:rsidRDefault="00647325" w:rsidP="00C13F97">
      <w:pPr>
        <w:spacing w:line="240" w:lineRule="auto"/>
      </w:pPr>
      <w:r>
        <w:separator/>
      </w:r>
    </w:p>
  </w:endnote>
  <w:endnote w:type="continuationSeparator" w:id="0">
    <w:p w14:paraId="189AB568" w14:textId="77777777" w:rsidR="00647325" w:rsidRDefault="00647325" w:rsidP="00C13F97">
      <w:pPr>
        <w:spacing w:line="240" w:lineRule="auto"/>
      </w:pPr>
      <w:r>
        <w:continuationSeparator/>
      </w:r>
    </w:p>
  </w:endnote>
  <w:endnote w:type="continuationNotice" w:id="1">
    <w:p w14:paraId="3B91548C" w14:textId="77777777" w:rsidR="00647325" w:rsidRDefault="0064732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1EA551AC" w:rsidR="00B03A4C" w:rsidRPr="00BC115D" w:rsidRDefault="007525B2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36429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3A287820" w:rsidR="00B03A4C" w:rsidRPr="00BC115D" w:rsidRDefault="007525B2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36429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6A2B6678" w:rsidR="00B03A4C" w:rsidRPr="00BC115D" w:rsidRDefault="007525B2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B00781">
              <w:rPr>
                <w:noProof/>
              </w:rPr>
              <w:t>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158A4" w14:textId="77777777" w:rsidR="00647325" w:rsidRDefault="00647325" w:rsidP="00C13F97">
      <w:pPr>
        <w:spacing w:line="240" w:lineRule="auto"/>
      </w:pPr>
      <w:r>
        <w:separator/>
      </w:r>
    </w:p>
  </w:footnote>
  <w:footnote w:type="continuationSeparator" w:id="0">
    <w:p w14:paraId="423FC369" w14:textId="77777777" w:rsidR="00647325" w:rsidRDefault="00647325" w:rsidP="00C13F97">
      <w:pPr>
        <w:spacing w:line="240" w:lineRule="auto"/>
      </w:pPr>
      <w:r>
        <w:continuationSeparator/>
      </w:r>
    </w:p>
  </w:footnote>
  <w:footnote w:type="continuationNotice" w:id="1">
    <w:p w14:paraId="48FE7718" w14:textId="77777777" w:rsidR="00647325" w:rsidRDefault="0064732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mirrorMargin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57771"/>
    <w:rsid w:val="002B71B6"/>
    <w:rsid w:val="002C1994"/>
    <w:rsid w:val="002C3234"/>
    <w:rsid w:val="002C42E8"/>
    <w:rsid w:val="002D7A5F"/>
    <w:rsid w:val="003073EA"/>
    <w:rsid w:val="00363CF4"/>
    <w:rsid w:val="00364293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47325"/>
    <w:rsid w:val="006714FC"/>
    <w:rsid w:val="006B01E8"/>
    <w:rsid w:val="006C1AEA"/>
    <w:rsid w:val="006E1DDF"/>
    <w:rsid w:val="006F77E3"/>
    <w:rsid w:val="007525B2"/>
    <w:rsid w:val="007543D7"/>
    <w:rsid w:val="00754B77"/>
    <w:rsid w:val="00754F36"/>
    <w:rsid w:val="007702A5"/>
    <w:rsid w:val="00783CD2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369DF"/>
    <w:rsid w:val="00AF2EB9"/>
    <w:rsid w:val="00AF73BB"/>
    <w:rsid w:val="00B00781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77D5F"/>
    <w:rsid w:val="00D85A2C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D3E9D"/>
    <w:rsid w:val="00FE0093"/>
    <w:rsid w:val="09D3C02A"/>
    <w:rsid w:val="0A8456FA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39AFBB7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E262F95"/>
    <w:rsid w:val="3E7AADC6"/>
    <w:rsid w:val="407F275F"/>
    <w:rsid w:val="419B6420"/>
    <w:rsid w:val="465EF903"/>
    <w:rsid w:val="4B326A26"/>
    <w:rsid w:val="4D0BAA45"/>
    <w:rsid w:val="500CD453"/>
    <w:rsid w:val="509244E0"/>
    <w:rsid w:val="5AF0CC9A"/>
    <w:rsid w:val="5B549B13"/>
    <w:rsid w:val="5D06D322"/>
    <w:rsid w:val="5EC6A8EE"/>
    <w:rsid w:val="5F389C17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904D8EE4EAA249B18C4EEB1780FAF7" ma:contentTypeVersion="16" ma:contentTypeDescription="Een nieuw document maken." ma:contentTypeScope="" ma:versionID="d04bebfb24c49d35f60aac1ea82d6981">
  <xsd:schema xmlns:xsd="http://www.w3.org/2001/XMLSchema" xmlns:xs="http://www.w3.org/2001/XMLSchema" xmlns:p="http://schemas.microsoft.com/office/2006/metadata/properties" xmlns:ns2="c1daf42a-73ff-4c47-995e-896dd5ea5064" xmlns:ns3="8eeca2f2-ba6b-41dc-8264-2d29ebcd584a" targetNamespace="http://schemas.microsoft.com/office/2006/metadata/properties" ma:root="true" ma:fieldsID="f4b16b441edb587055c9f009fc9f5f52" ns2:_="" ns3:_="">
    <xsd:import namespace="c1daf42a-73ff-4c47-995e-896dd5ea5064"/>
    <xsd:import namespace="8eeca2f2-ba6b-41dc-8264-2d29ebcd5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af42a-73ff-4c47-995e-896dd5ea50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ca2f2-ba6b-41dc-8264-2d29ebcd584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6f9d673-9ee4-4035-8163-d727d2db1c4e}" ma:internalName="TaxCatchAll" ma:showField="CatchAllData" ma:web="8eeca2f2-ba6b-41dc-8264-2d29ebcd5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daf42a-73ff-4c47-995e-896dd5ea5064">
      <Terms xmlns="http://schemas.microsoft.com/office/infopath/2007/PartnerControls"/>
    </lcf76f155ced4ddcb4097134ff3c332f>
    <TaxCatchAll xmlns="8eeca2f2-ba6b-41dc-8264-2d29ebcd584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0E87FA7-4A6E-436B-9104-3832836B39CD}"/>
</file>

<file path=customXml/itemProps2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6C173C-57D9-438B-8B8A-F282BCC923F4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f740fe21-5ddf-42cc-bbd8-5cecbb24f2f5"/>
    <ds:schemaRef ds:uri="http://purl.org/dc/elements/1.1/"/>
    <ds:schemaRef ds:uri="354bd82c-99c8-473c-878e-bec806f1d1e2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1175</Characters>
  <Application>Microsoft Office Word</Application>
  <DocSecurity>0</DocSecurity>
  <Lines>56</Lines>
  <Paragraphs>21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Rob van Ewijk</cp:lastModifiedBy>
  <cp:revision>3</cp:revision>
  <cp:lastPrinted>2022-09-21T09:16:00Z</cp:lastPrinted>
  <dcterms:created xsi:type="dcterms:W3CDTF">2023-12-21T13:22:00Z</dcterms:created>
  <dcterms:modified xsi:type="dcterms:W3CDTF">2023-12-21T13:23:00Z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0x01010083904D8EE4EAA249B18C4EEB1780FAF7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2022-12-23T14:42:26Z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36c70a84-7a8f-4845-92fc-4bbff1607ee3</vt:lpwstr>
  </property>
  <property fmtid="{D5CDD505-2E9C-101B-9397-08002B2CF9AE}" pid="11" name="MSIP_Label_1a718395-49d7-446a-8106-6756e5d3d588_ContentBits">
    <vt:lpwstr>0</vt:lpwstr>
  </property>
</Properties>
</file>