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A94887" w14:textId="5412B167" w:rsidR="00DF5FDB" w:rsidRPr="00647317" w:rsidRDefault="00DF5FDB" w:rsidP="00DF5FDB">
      <w:pPr>
        <w:pStyle w:val="Kop1"/>
        <w:ind w:left="1701"/>
        <w:rPr>
          <w:rFonts w:asciiTheme="minorHAnsi" w:hAnsiTheme="minorHAnsi" w:cstheme="minorHAnsi"/>
          <w:sz w:val="32"/>
          <w:szCs w:val="32"/>
          <w:lang w:eastAsia="en-US"/>
        </w:rPr>
      </w:pPr>
      <w:bookmarkStart w:id="0" w:name="_Toc8205024"/>
      <w:r w:rsidRPr="00647317">
        <w:rPr>
          <w:rFonts w:asciiTheme="minorHAnsi" w:hAnsiTheme="minorHAnsi" w:cstheme="minorHAnsi"/>
          <w:sz w:val="32"/>
          <w:szCs w:val="32"/>
          <w:lang w:eastAsia="en-US"/>
        </w:rPr>
        <w:t xml:space="preserve">Bijlage ‐ </w:t>
      </w:r>
      <w:r w:rsidR="00647317" w:rsidRPr="00647317">
        <w:rPr>
          <w:rFonts w:asciiTheme="minorHAnsi" w:hAnsiTheme="minorHAnsi" w:cstheme="minorHAnsi"/>
          <w:sz w:val="32"/>
          <w:szCs w:val="32"/>
          <w:lang w:eastAsia="en-US"/>
        </w:rPr>
        <w:t>10</w:t>
      </w:r>
      <w:r w:rsidRPr="00647317">
        <w:rPr>
          <w:rFonts w:asciiTheme="minorHAnsi" w:hAnsiTheme="minorHAnsi" w:cstheme="minorHAnsi"/>
          <w:sz w:val="32"/>
          <w:szCs w:val="32"/>
          <w:lang w:eastAsia="en-US"/>
        </w:rPr>
        <w:t xml:space="preserve"> ‐ Model inschrijvingsbiljet</w:t>
      </w:r>
      <w:bookmarkEnd w:id="0"/>
    </w:p>
    <w:p w14:paraId="73504BCA" w14:textId="77777777" w:rsidR="00DF5FDB" w:rsidRPr="00647317" w:rsidRDefault="00DF5FDB" w:rsidP="00D45805">
      <w:pPr>
        <w:autoSpaceDE w:val="0"/>
        <w:autoSpaceDN w:val="0"/>
        <w:adjustRightInd w:val="0"/>
        <w:spacing w:line="240" w:lineRule="auto"/>
        <w:ind w:left="0" w:firstLine="567"/>
        <w:rPr>
          <w:rFonts w:asciiTheme="minorHAnsi" w:hAnsiTheme="minorHAnsi" w:cstheme="minorHAnsi"/>
          <w:color w:val="000000"/>
          <w:spacing w:val="0"/>
          <w:sz w:val="24"/>
          <w:szCs w:val="24"/>
          <w:lang w:eastAsia="en-US"/>
        </w:rPr>
      </w:pPr>
      <w:r w:rsidRPr="00647317">
        <w:rPr>
          <w:rFonts w:asciiTheme="minorHAnsi" w:hAnsiTheme="minorHAnsi" w:cstheme="minorHAnsi"/>
          <w:color w:val="000000"/>
          <w:spacing w:val="0"/>
          <w:sz w:val="24"/>
          <w:szCs w:val="24"/>
          <w:lang w:eastAsia="en-US"/>
        </w:rPr>
        <w:t>De hierna te noemen inschrijver(s):</w:t>
      </w:r>
    </w:p>
    <w:p w14:paraId="6A788209" w14:textId="77777777" w:rsidR="00DF5FDB" w:rsidRPr="00647317" w:rsidRDefault="00DF5FDB" w:rsidP="00DF5FDB">
      <w:pPr>
        <w:autoSpaceDE w:val="0"/>
        <w:autoSpaceDN w:val="0"/>
        <w:adjustRightInd w:val="0"/>
        <w:spacing w:line="240" w:lineRule="auto"/>
        <w:ind w:left="0"/>
        <w:rPr>
          <w:rFonts w:asciiTheme="minorHAnsi" w:hAnsiTheme="minorHAnsi" w:cstheme="minorHAnsi"/>
          <w:color w:val="000000"/>
          <w:spacing w:val="0"/>
          <w:sz w:val="24"/>
          <w:szCs w:val="24"/>
          <w:lang w:eastAsia="en-US"/>
        </w:rPr>
      </w:pPr>
    </w:p>
    <w:p w14:paraId="2C2184A3" w14:textId="77777777" w:rsidR="00DF5FDB" w:rsidRPr="00647317" w:rsidRDefault="00DF5FDB" w:rsidP="00DF5FDB">
      <w:pPr>
        <w:pStyle w:val="Lijstalinea"/>
        <w:numPr>
          <w:ilvl w:val="0"/>
          <w:numId w:val="2"/>
        </w:numPr>
        <w:autoSpaceDE w:val="0"/>
        <w:autoSpaceDN w:val="0"/>
        <w:adjustRightInd w:val="0"/>
        <w:spacing w:line="240" w:lineRule="auto"/>
        <w:rPr>
          <w:rFonts w:asciiTheme="minorHAnsi" w:hAnsiTheme="minorHAnsi" w:cstheme="minorHAnsi"/>
          <w:color w:val="0000FF"/>
          <w:spacing w:val="0"/>
          <w:sz w:val="24"/>
          <w:szCs w:val="24"/>
          <w:lang w:eastAsia="en-US"/>
        </w:rPr>
      </w:pPr>
      <w:r w:rsidRPr="00647317">
        <w:rPr>
          <w:rFonts w:asciiTheme="minorHAnsi" w:hAnsiTheme="minorHAnsi" w:cstheme="minorHAnsi"/>
          <w:color w:val="0000FF"/>
          <w:spacing w:val="0"/>
          <w:sz w:val="24"/>
          <w:szCs w:val="24"/>
          <w:lang w:eastAsia="en-US"/>
        </w:rPr>
        <w:t>&lt;naam inschrijver&gt;</w:t>
      </w:r>
      <w:r w:rsidRPr="00647317">
        <w:rPr>
          <w:rFonts w:asciiTheme="minorHAnsi" w:hAnsiTheme="minorHAnsi" w:cstheme="minorHAnsi"/>
          <w:color w:val="0000FF"/>
          <w:spacing w:val="0"/>
          <w:sz w:val="24"/>
          <w:szCs w:val="24"/>
          <w:lang w:eastAsia="en-US"/>
        </w:rPr>
        <w:tab/>
      </w:r>
      <w:r w:rsidRPr="00647317">
        <w:rPr>
          <w:rFonts w:asciiTheme="minorHAnsi" w:hAnsiTheme="minorHAnsi" w:cstheme="minorHAnsi"/>
          <w:color w:val="0000FF"/>
          <w:spacing w:val="0"/>
          <w:sz w:val="24"/>
          <w:szCs w:val="24"/>
          <w:lang w:eastAsia="en-US"/>
        </w:rPr>
        <w:tab/>
      </w:r>
      <w:r w:rsidRPr="00647317">
        <w:rPr>
          <w:rFonts w:asciiTheme="minorHAnsi" w:hAnsiTheme="minorHAnsi" w:cstheme="minorHAnsi"/>
          <w:spacing w:val="0"/>
          <w:sz w:val="24"/>
          <w:szCs w:val="24"/>
          <w:lang w:eastAsia="en-US"/>
        </w:rPr>
        <w:t xml:space="preserve">Gevestigd te </w:t>
      </w:r>
      <w:r w:rsidRPr="00647317">
        <w:rPr>
          <w:rFonts w:asciiTheme="minorHAnsi" w:hAnsiTheme="minorHAnsi" w:cstheme="minorHAnsi"/>
          <w:color w:val="0000FF"/>
          <w:spacing w:val="0"/>
          <w:sz w:val="24"/>
          <w:szCs w:val="24"/>
          <w:lang w:eastAsia="en-US"/>
        </w:rPr>
        <w:t xml:space="preserve">&lt;plaats&gt; </w:t>
      </w:r>
      <w:r w:rsidRPr="00647317">
        <w:rPr>
          <w:rFonts w:asciiTheme="minorHAnsi" w:hAnsiTheme="minorHAnsi" w:cstheme="minorHAnsi"/>
          <w:color w:val="0000FF"/>
          <w:spacing w:val="0"/>
          <w:sz w:val="24"/>
          <w:szCs w:val="24"/>
          <w:lang w:eastAsia="en-US"/>
        </w:rPr>
        <w:tab/>
      </w:r>
      <w:r w:rsidRPr="00647317">
        <w:rPr>
          <w:rFonts w:asciiTheme="minorHAnsi" w:hAnsiTheme="minorHAnsi" w:cstheme="minorHAnsi"/>
          <w:spacing w:val="0"/>
          <w:sz w:val="24"/>
          <w:szCs w:val="24"/>
          <w:lang w:eastAsia="en-US"/>
        </w:rPr>
        <w:t>Nummer handelsregister</w:t>
      </w:r>
      <w:r w:rsidRPr="00647317">
        <w:rPr>
          <w:rFonts w:asciiTheme="minorHAnsi" w:hAnsiTheme="minorHAnsi" w:cstheme="minorHAnsi"/>
          <w:color w:val="0000FF"/>
          <w:spacing w:val="0"/>
          <w:sz w:val="24"/>
          <w:szCs w:val="24"/>
          <w:lang w:eastAsia="en-US"/>
        </w:rPr>
        <w:t xml:space="preserve"> &lt;nummer&gt;</w:t>
      </w:r>
    </w:p>
    <w:p w14:paraId="1CEA343D" w14:textId="77777777" w:rsidR="00DF5FDB" w:rsidRPr="00647317" w:rsidRDefault="00DF5FDB" w:rsidP="00DF5FDB">
      <w:pPr>
        <w:pStyle w:val="Lijstalinea"/>
        <w:numPr>
          <w:ilvl w:val="0"/>
          <w:numId w:val="2"/>
        </w:numPr>
        <w:autoSpaceDE w:val="0"/>
        <w:autoSpaceDN w:val="0"/>
        <w:adjustRightInd w:val="0"/>
        <w:spacing w:line="240" w:lineRule="auto"/>
        <w:rPr>
          <w:rFonts w:asciiTheme="minorHAnsi" w:hAnsiTheme="minorHAnsi" w:cstheme="minorHAnsi"/>
          <w:color w:val="0000FF"/>
          <w:spacing w:val="0"/>
          <w:sz w:val="24"/>
          <w:szCs w:val="24"/>
          <w:lang w:eastAsia="en-US"/>
        </w:rPr>
      </w:pPr>
      <w:r w:rsidRPr="00647317">
        <w:rPr>
          <w:rFonts w:asciiTheme="minorHAnsi" w:hAnsiTheme="minorHAnsi" w:cstheme="minorHAnsi"/>
          <w:color w:val="0000FF"/>
          <w:spacing w:val="0"/>
          <w:sz w:val="24"/>
          <w:szCs w:val="24"/>
          <w:lang w:eastAsia="en-US"/>
        </w:rPr>
        <w:t>&lt;naam inschrijver&gt;</w:t>
      </w:r>
      <w:r w:rsidRPr="00647317">
        <w:rPr>
          <w:rFonts w:asciiTheme="minorHAnsi" w:hAnsiTheme="minorHAnsi" w:cstheme="minorHAnsi"/>
          <w:color w:val="0000FF"/>
          <w:spacing w:val="0"/>
          <w:sz w:val="24"/>
          <w:szCs w:val="24"/>
          <w:lang w:eastAsia="en-US"/>
        </w:rPr>
        <w:tab/>
      </w:r>
      <w:r w:rsidRPr="00647317">
        <w:rPr>
          <w:rFonts w:asciiTheme="minorHAnsi" w:hAnsiTheme="minorHAnsi" w:cstheme="minorHAnsi"/>
          <w:color w:val="0000FF"/>
          <w:spacing w:val="0"/>
          <w:sz w:val="24"/>
          <w:szCs w:val="24"/>
          <w:lang w:eastAsia="en-US"/>
        </w:rPr>
        <w:tab/>
      </w:r>
      <w:r w:rsidRPr="00647317">
        <w:rPr>
          <w:rFonts w:asciiTheme="minorHAnsi" w:hAnsiTheme="minorHAnsi" w:cstheme="minorHAnsi"/>
          <w:spacing w:val="0"/>
          <w:sz w:val="24"/>
          <w:szCs w:val="24"/>
          <w:lang w:eastAsia="en-US"/>
        </w:rPr>
        <w:t>Gevestigd te</w:t>
      </w:r>
      <w:r w:rsidRPr="00647317">
        <w:rPr>
          <w:rFonts w:asciiTheme="minorHAnsi" w:hAnsiTheme="minorHAnsi" w:cstheme="minorHAnsi"/>
          <w:color w:val="0000FF"/>
          <w:spacing w:val="0"/>
          <w:sz w:val="24"/>
          <w:szCs w:val="24"/>
          <w:lang w:eastAsia="en-US"/>
        </w:rPr>
        <w:t xml:space="preserve"> &lt;plaats&gt;</w:t>
      </w:r>
      <w:r w:rsidRPr="00647317">
        <w:rPr>
          <w:rFonts w:asciiTheme="minorHAnsi" w:hAnsiTheme="minorHAnsi" w:cstheme="minorHAnsi"/>
          <w:color w:val="0000FF"/>
          <w:spacing w:val="0"/>
          <w:sz w:val="24"/>
          <w:szCs w:val="24"/>
          <w:lang w:eastAsia="en-US"/>
        </w:rPr>
        <w:tab/>
      </w:r>
      <w:r w:rsidRPr="00647317">
        <w:rPr>
          <w:rFonts w:asciiTheme="minorHAnsi" w:hAnsiTheme="minorHAnsi" w:cstheme="minorHAnsi"/>
          <w:spacing w:val="0"/>
          <w:sz w:val="24"/>
          <w:szCs w:val="24"/>
          <w:lang w:eastAsia="en-US"/>
        </w:rPr>
        <w:t>Nummer handelsregister</w:t>
      </w:r>
      <w:r w:rsidRPr="00647317">
        <w:rPr>
          <w:rFonts w:asciiTheme="minorHAnsi" w:hAnsiTheme="minorHAnsi" w:cstheme="minorHAnsi"/>
          <w:color w:val="0000FF"/>
          <w:spacing w:val="0"/>
          <w:sz w:val="24"/>
          <w:szCs w:val="24"/>
          <w:lang w:eastAsia="en-US"/>
        </w:rPr>
        <w:t xml:space="preserve"> &lt;nummer&gt;</w:t>
      </w:r>
    </w:p>
    <w:p w14:paraId="5FE2C586" w14:textId="77777777" w:rsidR="00DF5FDB" w:rsidRPr="00647317" w:rsidRDefault="00DF5FDB" w:rsidP="00DF5FDB">
      <w:pPr>
        <w:pStyle w:val="Lijstalinea"/>
        <w:numPr>
          <w:ilvl w:val="0"/>
          <w:numId w:val="2"/>
        </w:numPr>
        <w:autoSpaceDE w:val="0"/>
        <w:autoSpaceDN w:val="0"/>
        <w:adjustRightInd w:val="0"/>
        <w:spacing w:line="240" w:lineRule="auto"/>
        <w:rPr>
          <w:rFonts w:asciiTheme="minorHAnsi" w:hAnsiTheme="minorHAnsi" w:cstheme="minorHAnsi"/>
          <w:color w:val="0000FF"/>
          <w:spacing w:val="0"/>
          <w:sz w:val="24"/>
          <w:szCs w:val="24"/>
          <w:lang w:eastAsia="en-US"/>
        </w:rPr>
      </w:pPr>
      <w:r w:rsidRPr="00647317">
        <w:rPr>
          <w:rFonts w:asciiTheme="minorHAnsi" w:hAnsiTheme="minorHAnsi" w:cstheme="minorHAnsi"/>
          <w:color w:val="0000FF"/>
          <w:spacing w:val="0"/>
          <w:sz w:val="24"/>
          <w:szCs w:val="24"/>
          <w:lang w:eastAsia="en-US"/>
        </w:rPr>
        <w:t>&lt;naam inschrijver&gt;</w:t>
      </w:r>
      <w:r w:rsidRPr="00647317">
        <w:rPr>
          <w:rFonts w:asciiTheme="minorHAnsi" w:hAnsiTheme="minorHAnsi" w:cstheme="minorHAnsi"/>
          <w:color w:val="0000FF"/>
          <w:spacing w:val="0"/>
          <w:sz w:val="24"/>
          <w:szCs w:val="24"/>
          <w:lang w:eastAsia="en-US"/>
        </w:rPr>
        <w:tab/>
      </w:r>
      <w:r w:rsidRPr="00647317">
        <w:rPr>
          <w:rFonts w:asciiTheme="minorHAnsi" w:hAnsiTheme="minorHAnsi" w:cstheme="minorHAnsi"/>
          <w:color w:val="0000FF"/>
          <w:spacing w:val="0"/>
          <w:sz w:val="24"/>
          <w:szCs w:val="24"/>
          <w:lang w:eastAsia="en-US"/>
        </w:rPr>
        <w:tab/>
      </w:r>
      <w:r w:rsidRPr="00647317">
        <w:rPr>
          <w:rFonts w:asciiTheme="minorHAnsi" w:hAnsiTheme="minorHAnsi" w:cstheme="minorHAnsi"/>
          <w:spacing w:val="0"/>
          <w:sz w:val="24"/>
          <w:szCs w:val="24"/>
          <w:lang w:eastAsia="en-US"/>
        </w:rPr>
        <w:t>Gevestigd te</w:t>
      </w:r>
      <w:r w:rsidRPr="00647317">
        <w:rPr>
          <w:rFonts w:asciiTheme="minorHAnsi" w:hAnsiTheme="minorHAnsi" w:cstheme="minorHAnsi"/>
          <w:color w:val="0000FF"/>
          <w:spacing w:val="0"/>
          <w:sz w:val="24"/>
          <w:szCs w:val="24"/>
          <w:lang w:eastAsia="en-US"/>
        </w:rPr>
        <w:t xml:space="preserve"> &lt;plaats&gt;</w:t>
      </w:r>
      <w:r w:rsidRPr="00647317">
        <w:rPr>
          <w:rFonts w:asciiTheme="minorHAnsi" w:hAnsiTheme="minorHAnsi" w:cstheme="minorHAnsi"/>
          <w:color w:val="0000FF"/>
          <w:spacing w:val="0"/>
          <w:sz w:val="24"/>
          <w:szCs w:val="24"/>
          <w:lang w:eastAsia="en-US"/>
        </w:rPr>
        <w:tab/>
      </w:r>
      <w:r w:rsidRPr="00647317">
        <w:rPr>
          <w:rFonts w:asciiTheme="minorHAnsi" w:hAnsiTheme="minorHAnsi" w:cstheme="minorHAnsi"/>
          <w:spacing w:val="0"/>
          <w:sz w:val="24"/>
          <w:szCs w:val="24"/>
          <w:lang w:eastAsia="en-US"/>
        </w:rPr>
        <w:t>Nummer handelsregister</w:t>
      </w:r>
      <w:r w:rsidRPr="00647317">
        <w:rPr>
          <w:rFonts w:asciiTheme="minorHAnsi" w:hAnsiTheme="minorHAnsi" w:cstheme="minorHAnsi"/>
          <w:color w:val="0000FF"/>
          <w:spacing w:val="0"/>
          <w:sz w:val="24"/>
          <w:szCs w:val="24"/>
          <w:lang w:eastAsia="en-US"/>
        </w:rPr>
        <w:t xml:space="preserve"> &lt;nummer&gt;</w:t>
      </w:r>
    </w:p>
    <w:p w14:paraId="19C09CD1" w14:textId="77777777" w:rsidR="00DF5FDB" w:rsidRPr="00647317" w:rsidRDefault="00DF5FDB" w:rsidP="00DF5FDB">
      <w:pPr>
        <w:autoSpaceDE w:val="0"/>
        <w:autoSpaceDN w:val="0"/>
        <w:adjustRightInd w:val="0"/>
        <w:spacing w:line="240" w:lineRule="auto"/>
        <w:ind w:left="0"/>
        <w:rPr>
          <w:rFonts w:asciiTheme="minorHAnsi" w:hAnsiTheme="minorHAnsi" w:cstheme="minorHAnsi"/>
          <w:color w:val="000000"/>
          <w:spacing w:val="0"/>
          <w:sz w:val="24"/>
          <w:szCs w:val="24"/>
          <w:lang w:eastAsia="en-US"/>
        </w:rPr>
      </w:pPr>
    </w:p>
    <w:p w14:paraId="0D4CD06D" w14:textId="3BCBAF72" w:rsidR="00DF5FDB" w:rsidRPr="00647317" w:rsidRDefault="00DF5FDB" w:rsidP="00D45805">
      <w:pPr>
        <w:autoSpaceDE w:val="0"/>
        <w:autoSpaceDN w:val="0"/>
        <w:adjustRightInd w:val="0"/>
        <w:spacing w:line="240" w:lineRule="auto"/>
        <w:ind w:left="0" w:firstLine="567"/>
        <w:rPr>
          <w:rFonts w:asciiTheme="minorHAnsi" w:hAnsiTheme="minorHAnsi" w:cstheme="minorHAnsi"/>
          <w:color w:val="000000"/>
          <w:spacing w:val="0"/>
          <w:sz w:val="24"/>
          <w:szCs w:val="24"/>
          <w:lang w:eastAsia="en-US"/>
        </w:rPr>
      </w:pPr>
      <w:r w:rsidRPr="00647317">
        <w:rPr>
          <w:rFonts w:asciiTheme="minorHAnsi" w:hAnsiTheme="minorHAnsi" w:cstheme="minorHAnsi"/>
          <w:color w:val="000000"/>
          <w:spacing w:val="0"/>
          <w:sz w:val="24"/>
          <w:szCs w:val="24"/>
          <w:lang w:eastAsia="en-US"/>
        </w:rPr>
        <w:t>(Bij een natuurlijk persoon naam en voornamen voluit, bij een rechtspersoon de statutaire</w:t>
      </w:r>
    </w:p>
    <w:p w14:paraId="56E4988C" w14:textId="77777777" w:rsidR="00DF5FDB" w:rsidRPr="00647317" w:rsidRDefault="00DF5FDB" w:rsidP="00D45805">
      <w:pPr>
        <w:autoSpaceDE w:val="0"/>
        <w:autoSpaceDN w:val="0"/>
        <w:adjustRightInd w:val="0"/>
        <w:spacing w:line="240" w:lineRule="auto"/>
        <w:ind w:left="0" w:firstLine="567"/>
        <w:rPr>
          <w:rFonts w:asciiTheme="minorHAnsi" w:hAnsiTheme="minorHAnsi" w:cstheme="minorHAnsi"/>
          <w:color w:val="000000"/>
          <w:spacing w:val="0"/>
          <w:sz w:val="24"/>
          <w:szCs w:val="24"/>
          <w:lang w:eastAsia="en-US"/>
        </w:rPr>
      </w:pPr>
      <w:r w:rsidRPr="00647317">
        <w:rPr>
          <w:rFonts w:asciiTheme="minorHAnsi" w:hAnsiTheme="minorHAnsi" w:cstheme="minorHAnsi"/>
          <w:color w:val="000000"/>
          <w:spacing w:val="0"/>
          <w:sz w:val="24"/>
          <w:szCs w:val="24"/>
          <w:lang w:eastAsia="en-US"/>
        </w:rPr>
        <w:t>naam; bij een natuurlijk persoon de woonplaats, bij een rechtspersoon de vestigingsplaats)</w:t>
      </w:r>
    </w:p>
    <w:p w14:paraId="1ABD207B" w14:textId="77777777" w:rsidR="00DF5FDB" w:rsidRPr="00647317" w:rsidRDefault="00DF5FDB" w:rsidP="00DF5FDB">
      <w:pPr>
        <w:autoSpaceDE w:val="0"/>
        <w:autoSpaceDN w:val="0"/>
        <w:adjustRightInd w:val="0"/>
        <w:spacing w:line="240" w:lineRule="auto"/>
        <w:ind w:left="0"/>
        <w:rPr>
          <w:rFonts w:asciiTheme="minorHAnsi" w:hAnsiTheme="minorHAnsi" w:cstheme="minorHAnsi"/>
          <w:color w:val="000000"/>
          <w:spacing w:val="0"/>
          <w:sz w:val="24"/>
          <w:szCs w:val="24"/>
          <w:lang w:eastAsia="en-US"/>
        </w:rPr>
      </w:pPr>
    </w:p>
    <w:p w14:paraId="6493DE8E" w14:textId="77777777" w:rsidR="00DF5FDB" w:rsidRPr="00647317" w:rsidRDefault="00DF5FDB" w:rsidP="00DF5FDB">
      <w:pPr>
        <w:autoSpaceDE w:val="0"/>
        <w:autoSpaceDN w:val="0"/>
        <w:adjustRightInd w:val="0"/>
        <w:spacing w:line="240" w:lineRule="auto"/>
        <w:ind w:left="0"/>
        <w:rPr>
          <w:rFonts w:asciiTheme="minorHAnsi" w:hAnsiTheme="minorHAnsi" w:cstheme="minorHAnsi"/>
          <w:color w:val="000000"/>
          <w:spacing w:val="0"/>
          <w:sz w:val="24"/>
          <w:szCs w:val="24"/>
          <w:lang w:eastAsia="en-US"/>
        </w:rPr>
      </w:pPr>
    </w:p>
    <w:p w14:paraId="17CDDF8E" w14:textId="77777777" w:rsidR="00DF5FDB" w:rsidRPr="00647317" w:rsidRDefault="00DF5FDB" w:rsidP="00D45805">
      <w:pPr>
        <w:autoSpaceDE w:val="0"/>
        <w:autoSpaceDN w:val="0"/>
        <w:adjustRightInd w:val="0"/>
        <w:spacing w:line="240" w:lineRule="auto"/>
        <w:ind w:left="0" w:firstLine="567"/>
        <w:rPr>
          <w:rFonts w:asciiTheme="minorHAnsi" w:hAnsiTheme="minorHAnsi" w:cstheme="minorHAnsi"/>
          <w:color w:val="000000"/>
          <w:spacing w:val="0"/>
          <w:sz w:val="24"/>
          <w:szCs w:val="24"/>
          <w:lang w:eastAsia="en-US"/>
        </w:rPr>
      </w:pPr>
      <w:r w:rsidRPr="00647317">
        <w:rPr>
          <w:rFonts w:asciiTheme="minorHAnsi" w:hAnsiTheme="minorHAnsi" w:cstheme="minorHAnsi"/>
          <w:color w:val="000000"/>
          <w:spacing w:val="0"/>
          <w:sz w:val="24"/>
          <w:szCs w:val="24"/>
          <w:lang w:eastAsia="en-US"/>
        </w:rPr>
        <w:t>Verklaart (verklaren) zich door ondertekening dezes bereid de opdracht voor</w:t>
      </w:r>
    </w:p>
    <w:p w14:paraId="6E363021" w14:textId="77777777" w:rsidR="00D45805" w:rsidRPr="00647317" w:rsidRDefault="00D45805" w:rsidP="00DF5FDB">
      <w:pPr>
        <w:autoSpaceDE w:val="0"/>
        <w:autoSpaceDN w:val="0"/>
        <w:adjustRightInd w:val="0"/>
        <w:spacing w:line="240" w:lineRule="auto"/>
        <w:ind w:left="0" w:firstLine="720"/>
        <w:rPr>
          <w:rFonts w:asciiTheme="minorHAnsi" w:hAnsiTheme="minorHAnsi" w:cstheme="minorHAnsi"/>
          <w:color w:val="000000"/>
          <w:spacing w:val="0"/>
          <w:sz w:val="24"/>
          <w:szCs w:val="24"/>
          <w:lang w:eastAsia="en-US"/>
        </w:rPr>
      </w:pPr>
    </w:p>
    <w:p w14:paraId="500608A0" w14:textId="77777777" w:rsidR="00DF5FDB" w:rsidRPr="00647317" w:rsidRDefault="00DF5FDB" w:rsidP="00DF5FDB">
      <w:pPr>
        <w:autoSpaceDE w:val="0"/>
        <w:autoSpaceDN w:val="0"/>
        <w:adjustRightInd w:val="0"/>
        <w:spacing w:line="240" w:lineRule="auto"/>
        <w:ind w:left="0"/>
        <w:rPr>
          <w:rFonts w:asciiTheme="minorHAnsi" w:hAnsiTheme="minorHAnsi" w:cstheme="minorHAnsi"/>
          <w:b/>
          <w:bCs/>
          <w:color w:val="000000"/>
          <w:spacing w:val="0"/>
          <w:sz w:val="24"/>
          <w:szCs w:val="24"/>
          <w:lang w:eastAsia="en-US"/>
        </w:rPr>
      </w:pPr>
    </w:p>
    <w:p w14:paraId="1285CB41" w14:textId="59349727" w:rsidR="00DF5FDB" w:rsidRPr="00647317" w:rsidRDefault="00DF5FDB" w:rsidP="00DF5FDB">
      <w:pPr>
        <w:tabs>
          <w:tab w:val="left" w:pos="1843"/>
        </w:tabs>
        <w:ind w:left="567"/>
        <w:jc w:val="center"/>
        <w:rPr>
          <w:rFonts w:asciiTheme="minorHAnsi" w:hAnsiTheme="minorHAnsi" w:cstheme="minorHAnsi"/>
          <w:b/>
          <w:sz w:val="24"/>
          <w:szCs w:val="24"/>
        </w:rPr>
      </w:pPr>
      <w:r w:rsidRPr="00647317">
        <w:rPr>
          <w:rFonts w:asciiTheme="minorHAnsi" w:hAnsiTheme="minorHAnsi" w:cstheme="minorHAnsi"/>
          <w:b/>
          <w:sz w:val="24"/>
          <w:szCs w:val="24"/>
        </w:rPr>
        <w:t>GOC Moerenburg 2024-2027</w:t>
      </w:r>
    </w:p>
    <w:p w14:paraId="31D32A05" w14:textId="59332661" w:rsidR="00DF5FDB" w:rsidRPr="00647317" w:rsidRDefault="00DF5FDB" w:rsidP="00DF5FDB">
      <w:pPr>
        <w:tabs>
          <w:tab w:val="left" w:pos="1843"/>
        </w:tabs>
        <w:ind w:left="567"/>
        <w:rPr>
          <w:rFonts w:asciiTheme="minorHAnsi" w:hAnsiTheme="minorHAnsi" w:cstheme="minorHAnsi"/>
          <w:b/>
          <w:sz w:val="24"/>
          <w:szCs w:val="24"/>
        </w:rPr>
      </w:pPr>
    </w:p>
    <w:p w14:paraId="0CFFDE82" w14:textId="77777777" w:rsidR="00DF5FDB" w:rsidRPr="00647317" w:rsidRDefault="00DF5FDB" w:rsidP="00DF5FDB">
      <w:pPr>
        <w:autoSpaceDE w:val="0"/>
        <w:autoSpaceDN w:val="0"/>
        <w:adjustRightInd w:val="0"/>
        <w:spacing w:line="240" w:lineRule="auto"/>
        <w:ind w:left="0"/>
        <w:rPr>
          <w:rFonts w:asciiTheme="minorHAnsi" w:hAnsiTheme="minorHAnsi" w:cstheme="minorHAnsi"/>
          <w:color w:val="000000"/>
          <w:spacing w:val="0"/>
          <w:sz w:val="24"/>
          <w:szCs w:val="24"/>
          <w:lang w:eastAsia="en-US"/>
        </w:rPr>
      </w:pPr>
    </w:p>
    <w:p w14:paraId="4F07C8CA" w14:textId="77777777" w:rsidR="00DF5FDB" w:rsidRPr="00647317" w:rsidRDefault="00DF5FDB" w:rsidP="00DF5FDB">
      <w:pPr>
        <w:autoSpaceDE w:val="0"/>
        <w:autoSpaceDN w:val="0"/>
        <w:adjustRightInd w:val="0"/>
        <w:spacing w:line="240" w:lineRule="auto"/>
        <w:ind w:left="0" w:firstLine="567"/>
        <w:rPr>
          <w:rFonts w:asciiTheme="minorHAnsi" w:hAnsiTheme="minorHAnsi" w:cstheme="minorHAnsi"/>
          <w:color w:val="000000"/>
          <w:spacing w:val="0"/>
          <w:sz w:val="24"/>
          <w:szCs w:val="24"/>
          <w:lang w:eastAsia="en-US"/>
        </w:rPr>
      </w:pPr>
      <w:r w:rsidRPr="00647317">
        <w:rPr>
          <w:rFonts w:asciiTheme="minorHAnsi" w:hAnsiTheme="minorHAnsi" w:cstheme="minorHAnsi"/>
          <w:color w:val="000000"/>
          <w:spacing w:val="0"/>
          <w:sz w:val="24"/>
          <w:szCs w:val="24"/>
          <w:lang w:eastAsia="en-US"/>
        </w:rPr>
        <w:t>uit te voeren voor een bedrag, de omzetbelasting daarin niet inbegrepen, van:</w:t>
      </w:r>
    </w:p>
    <w:p w14:paraId="78AEC39F" w14:textId="77777777" w:rsidR="00DF5FDB" w:rsidRPr="00647317" w:rsidRDefault="00DF5FDB" w:rsidP="00DF5FDB">
      <w:pPr>
        <w:autoSpaceDE w:val="0"/>
        <w:autoSpaceDN w:val="0"/>
        <w:adjustRightInd w:val="0"/>
        <w:spacing w:line="240" w:lineRule="auto"/>
        <w:ind w:left="0" w:firstLine="567"/>
        <w:rPr>
          <w:rFonts w:asciiTheme="minorHAnsi" w:hAnsiTheme="minorHAnsi" w:cstheme="minorHAnsi"/>
          <w:b/>
          <w:bCs/>
          <w:color w:val="000000"/>
          <w:spacing w:val="0"/>
          <w:sz w:val="24"/>
          <w:szCs w:val="24"/>
          <w:lang w:eastAsia="en-US"/>
        </w:rPr>
      </w:pPr>
    </w:p>
    <w:p w14:paraId="6393AD96" w14:textId="69CE960E" w:rsidR="00DF5FDB" w:rsidRPr="00647317" w:rsidRDefault="00DF5FDB" w:rsidP="00DF5FDB">
      <w:pPr>
        <w:autoSpaceDE w:val="0"/>
        <w:autoSpaceDN w:val="0"/>
        <w:adjustRightInd w:val="0"/>
        <w:spacing w:line="240" w:lineRule="auto"/>
        <w:ind w:left="0" w:firstLine="567"/>
        <w:rPr>
          <w:rFonts w:asciiTheme="minorHAnsi" w:hAnsiTheme="minorHAnsi" w:cstheme="minorHAnsi"/>
          <w:b/>
          <w:bCs/>
          <w:color w:val="000000"/>
          <w:spacing w:val="0"/>
          <w:sz w:val="24"/>
          <w:szCs w:val="24"/>
          <w:lang w:eastAsia="en-US"/>
        </w:rPr>
      </w:pPr>
      <w:r w:rsidRPr="00647317">
        <w:rPr>
          <w:rFonts w:asciiTheme="minorHAnsi" w:hAnsiTheme="minorHAnsi" w:cstheme="minorHAnsi"/>
          <w:b/>
          <w:bCs/>
          <w:color w:val="000000"/>
          <w:spacing w:val="0"/>
          <w:sz w:val="24"/>
          <w:szCs w:val="24"/>
          <w:lang w:eastAsia="en-US"/>
        </w:rPr>
        <w:t xml:space="preserve">€ </w:t>
      </w:r>
      <w:r w:rsidRPr="00647317">
        <w:rPr>
          <w:rFonts w:asciiTheme="minorHAnsi" w:hAnsiTheme="minorHAnsi" w:cstheme="minorHAnsi"/>
          <w:b/>
          <w:bCs/>
          <w:color w:val="0000FF"/>
          <w:spacing w:val="0"/>
          <w:sz w:val="24"/>
          <w:szCs w:val="24"/>
          <w:lang w:eastAsia="en-US"/>
        </w:rPr>
        <w:t xml:space="preserve"> </w:t>
      </w:r>
      <w:r w:rsidRPr="00647317">
        <w:rPr>
          <w:rFonts w:asciiTheme="minorHAnsi" w:hAnsiTheme="minorHAnsi" w:cstheme="minorHAnsi"/>
          <w:b/>
          <w:bCs/>
          <w:color w:val="0000FF"/>
          <w:spacing w:val="0"/>
          <w:sz w:val="24"/>
          <w:szCs w:val="24"/>
          <w:lang w:eastAsia="en-US"/>
        </w:rPr>
        <w:tab/>
      </w:r>
      <w:r w:rsidRPr="00647317">
        <w:rPr>
          <w:rFonts w:asciiTheme="minorHAnsi" w:hAnsiTheme="minorHAnsi" w:cstheme="minorHAnsi"/>
          <w:b/>
          <w:bCs/>
          <w:color w:val="0000FF"/>
          <w:spacing w:val="0"/>
          <w:sz w:val="24"/>
          <w:szCs w:val="24"/>
          <w:lang w:eastAsia="en-US"/>
        </w:rPr>
        <w:tab/>
      </w:r>
      <w:r w:rsidRPr="00647317">
        <w:rPr>
          <w:rFonts w:asciiTheme="minorHAnsi" w:hAnsiTheme="minorHAnsi" w:cstheme="minorHAnsi"/>
          <w:b/>
          <w:bCs/>
          <w:color w:val="0000FF"/>
          <w:spacing w:val="0"/>
          <w:sz w:val="24"/>
          <w:szCs w:val="24"/>
          <w:lang w:eastAsia="en-US"/>
        </w:rPr>
        <w:tab/>
        <w:t>(op basis van twee en een half jaar)</w:t>
      </w:r>
      <w:r w:rsidRPr="00647317">
        <w:rPr>
          <w:rFonts w:asciiTheme="minorHAnsi" w:hAnsiTheme="minorHAnsi" w:cstheme="minorHAnsi"/>
          <w:b/>
          <w:bCs/>
          <w:color w:val="0000FF"/>
          <w:spacing w:val="0"/>
          <w:sz w:val="24"/>
          <w:szCs w:val="24"/>
          <w:lang w:eastAsia="en-US"/>
        </w:rPr>
        <w:tab/>
      </w:r>
      <w:r w:rsidRPr="00647317">
        <w:rPr>
          <w:rFonts w:asciiTheme="minorHAnsi" w:hAnsiTheme="minorHAnsi" w:cstheme="minorHAnsi"/>
          <w:b/>
          <w:bCs/>
          <w:color w:val="0000FF"/>
          <w:spacing w:val="0"/>
          <w:sz w:val="24"/>
          <w:szCs w:val="24"/>
          <w:lang w:eastAsia="en-US"/>
        </w:rPr>
        <w:tab/>
      </w:r>
      <w:r w:rsidRPr="00647317">
        <w:rPr>
          <w:rFonts w:asciiTheme="minorHAnsi" w:hAnsiTheme="minorHAnsi" w:cstheme="minorHAnsi"/>
          <w:b/>
          <w:bCs/>
          <w:color w:val="0000FF"/>
          <w:spacing w:val="0"/>
          <w:sz w:val="24"/>
          <w:szCs w:val="24"/>
          <w:lang w:eastAsia="en-US"/>
        </w:rPr>
        <w:tab/>
      </w:r>
    </w:p>
    <w:p w14:paraId="33773307" w14:textId="77777777" w:rsidR="00DF5FDB" w:rsidRPr="00647317" w:rsidRDefault="00DF5FDB" w:rsidP="00DF5FDB">
      <w:pPr>
        <w:autoSpaceDE w:val="0"/>
        <w:autoSpaceDN w:val="0"/>
        <w:adjustRightInd w:val="0"/>
        <w:spacing w:line="240" w:lineRule="auto"/>
        <w:ind w:left="0"/>
        <w:rPr>
          <w:rFonts w:asciiTheme="minorHAnsi" w:hAnsiTheme="minorHAnsi" w:cstheme="minorHAnsi"/>
          <w:color w:val="000000"/>
          <w:spacing w:val="0"/>
          <w:sz w:val="24"/>
          <w:szCs w:val="24"/>
          <w:lang w:eastAsia="en-US"/>
        </w:rPr>
      </w:pPr>
    </w:p>
    <w:p w14:paraId="7EED5DB8" w14:textId="77777777" w:rsidR="00DF5FDB" w:rsidRPr="00647317" w:rsidRDefault="00DF5FDB" w:rsidP="00DF5FDB">
      <w:pPr>
        <w:autoSpaceDE w:val="0"/>
        <w:autoSpaceDN w:val="0"/>
        <w:adjustRightInd w:val="0"/>
        <w:spacing w:line="240" w:lineRule="auto"/>
        <w:ind w:left="0" w:firstLine="567"/>
        <w:rPr>
          <w:rFonts w:asciiTheme="minorHAnsi" w:hAnsiTheme="minorHAnsi" w:cstheme="minorHAnsi"/>
          <w:color w:val="000000"/>
          <w:spacing w:val="0"/>
          <w:sz w:val="24"/>
          <w:szCs w:val="24"/>
          <w:lang w:eastAsia="en-US"/>
        </w:rPr>
      </w:pPr>
      <w:r w:rsidRPr="00647317">
        <w:rPr>
          <w:rFonts w:asciiTheme="minorHAnsi" w:hAnsiTheme="minorHAnsi" w:cstheme="minorHAnsi"/>
          <w:color w:val="000000"/>
          <w:spacing w:val="0"/>
          <w:sz w:val="24"/>
          <w:szCs w:val="24"/>
          <w:lang w:eastAsia="en-US"/>
        </w:rPr>
        <w:t xml:space="preserve">zegge        </w:t>
      </w:r>
      <w:r w:rsidRPr="00647317">
        <w:rPr>
          <w:rFonts w:asciiTheme="minorHAnsi" w:hAnsiTheme="minorHAnsi" w:cstheme="minorHAnsi"/>
          <w:color w:val="0000FF"/>
          <w:spacing w:val="0"/>
          <w:sz w:val="24"/>
          <w:szCs w:val="24"/>
          <w:lang w:eastAsia="en-US"/>
        </w:rPr>
        <w:tab/>
      </w:r>
      <w:r w:rsidRPr="00647317">
        <w:rPr>
          <w:rFonts w:asciiTheme="minorHAnsi" w:hAnsiTheme="minorHAnsi" w:cstheme="minorHAnsi"/>
          <w:color w:val="0000FF"/>
          <w:spacing w:val="0"/>
          <w:sz w:val="24"/>
          <w:szCs w:val="24"/>
          <w:lang w:eastAsia="en-US"/>
        </w:rPr>
        <w:tab/>
      </w:r>
      <w:r w:rsidRPr="00647317">
        <w:rPr>
          <w:rFonts w:asciiTheme="minorHAnsi" w:hAnsiTheme="minorHAnsi" w:cstheme="minorHAnsi"/>
          <w:color w:val="0000FF"/>
          <w:spacing w:val="0"/>
          <w:sz w:val="24"/>
          <w:szCs w:val="24"/>
          <w:lang w:eastAsia="en-US"/>
        </w:rPr>
        <w:tab/>
      </w:r>
      <w:r w:rsidRPr="00647317">
        <w:rPr>
          <w:rFonts w:asciiTheme="minorHAnsi" w:hAnsiTheme="minorHAnsi" w:cstheme="minorHAnsi"/>
          <w:color w:val="0000FF"/>
          <w:spacing w:val="0"/>
          <w:sz w:val="24"/>
          <w:szCs w:val="24"/>
          <w:lang w:eastAsia="en-US"/>
        </w:rPr>
        <w:tab/>
      </w:r>
      <w:r w:rsidRPr="00647317">
        <w:rPr>
          <w:rFonts w:asciiTheme="minorHAnsi" w:hAnsiTheme="minorHAnsi" w:cstheme="minorHAnsi"/>
          <w:color w:val="0000FF"/>
          <w:spacing w:val="0"/>
          <w:sz w:val="24"/>
          <w:szCs w:val="24"/>
          <w:lang w:eastAsia="en-US"/>
        </w:rPr>
        <w:tab/>
      </w:r>
      <w:r w:rsidRPr="00647317">
        <w:rPr>
          <w:rFonts w:asciiTheme="minorHAnsi" w:hAnsiTheme="minorHAnsi" w:cstheme="minorHAnsi"/>
          <w:color w:val="0000FF"/>
          <w:spacing w:val="0"/>
          <w:sz w:val="24"/>
          <w:szCs w:val="24"/>
          <w:lang w:eastAsia="en-US"/>
        </w:rPr>
        <w:tab/>
        <w:t xml:space="preserve">  </w:t>
      </w:r>
      <w:r w:rsidRPr="00647317">
        <w:rPr>
          <w:rFonts w:asciiTheme="minorHAnsi" w:hAnsiTheme="minorHAnsi" w:cstheme="minorHAnsi"/>
          <w:color w:val="000000"/>
          <w:spacing w:val="0"/>
          <w:sz w:val="24"/>
          <w:szCs w:val="24"/>
          <w:lang w:eastAsia="en-US"/>
        </w:rPr>
        <w:t>euro</w:t>
      </w:r>
    </w:p>
    <w:p w14:paraId="7331554D" w14:textId="77777777" w:rsidR="00DF5FDB" w:rsidRPr="00647317" w:rsidRDefault="00DF5FDB" w:rsidP="00DF5FDB">
      <w:pPr>
        <w:autoSpaceDE w:val="0"/>
        <w:autoSpaceDN w:val="0"/>
        <w:adjustRightInd w:val="0"/>
        <w:spacing w:line="240" w:lineRule="auto"/>
        <w:ind w:left="0" w:firstLine="567"/>
        <w:rPr>
          <w:rFonts w:asciiTheme="minorHAnsi" w:hAnsiTheme="minorHAnsi" w:cstheme="minorHAnsi"/>
          <w:color w:val="000000"/>
          <w:spacing w:val="0"/>
          <w:sz w:val="24"/>
          <w:szCs w:val="24"/>
          <w:lang w:eastAsia="en-US"/>
        </w:rPr>
      </w:pPr>
    </w:p>
    <w:p w14:paraId="46A255BF" w14:textId="77777777" w:rsidR="00DF5FDB" w:rsidRPr="00647317" w:rsidRDefault="00DF5FDB" w:rsidP="00DF5FDB">
      <w:pPr>
        <w:autoSpaceDE w:val="0"/>
        <w:autoSpaceDN w:val="0"/>
        <w:adjustRightInd w:val="0"/>
        <w:spacing w:line="240" w:lineRule="auto"/>
        <w:ind w:left="0" w:firstLine="567"/>
        <w:rPr>
          <w:rFonts w:asciiTheme="minorHAnsi" w:hAnsiTheme="minorHAnsi" w:cstheme="minorHAnsi"/>
          <w:color w:val="000000"/>
          <w:spacing w:val="0"/>
          <w:sz w:val="24"/>
          <w:szCs w:val="24"/>
          <w:lang w:eastAsia="en-US"/>
        </w:rPr>
      </w:pPr>
    </w:p>
    <w:p w14:paraId="5CC05415" w14:textId="77777777" w:rsidR="00DF5FDB" w:rsidRPr="00647317" w:rsidRDefault="00DF5FDB" w:rsidP="00DF5FDB">
      <w:pPr>
        <w:autoSpaceDE w:val="0"/>
        <w:autoSpaceDN w:val="0"/>
        <w:adjustRightInd w:val="0"/>
        <w:spacing w:line="240" w:lineRule="auto"/>
        <w:ind w:left="0" w:firstLine="567"/>
        <w:rPr>
          <w:rFonts w:asciiTheme="minorHAnsi" w:hAnsiTheme="minorHAnsi" w:cstheme="minorHAnsi"/>
          <w:color w:val="000000"/>
          <w:spacing w:val="0"/>
          <w:sz w:val="24"/>
          <w:szCs w:val="24"/>
          <w:lang w:eastAsia="en-US"/>
        </w:rPr>
      </w:pPr>
      <w:r w:rsidRPr="00647317">
        <w:rPr>
          <w:rFonts w:asciiTheme="minorHAnsi" w:hAnsiTheme="minorHAnsi" w:cstheme="minorHAnsi"/>
          <w:color w:val="000000"/>
          <w:spacing w:val="0"/>
          <w:sz w:val="24"/>
          <w:szCs w:val="24"/>
          <w:lang w:eastAsia="en-US"/>
        </w:rPr>
        <w:t>Het ter zake van de omzetbelasting verschuldigde bedrag bedraagt:</w:t>
      </w:r>
    </w:p>
    <w:p w14:paraId="48370450" w14:textId="77777777" w:rsidR="00D45805" w:rsidRPr="00647317" w:rsidRDefault="00D45805" w:rsidP="00DF5FDB">
      <w:pPr>
        <w:autoSpaceDE w:val="0"/>
        <w:autoSpaceDN w:val="0"/>
        <w:adjustRightInd w:val="0"/>
        <w:spacing w:line="240" w:lineRule="auto"/>
        <w:ind w:left="0" w:firstLine="567"/>
        <w:rPr>
          <w:rFonts w:asciiTheme="minorHAnsi" w:hAnsiTheme="minorHAnsi" w:cstheme="minorHAnsi"/>
          <w:color w:val="000000"/>
          <w:spacing w:val="0"/>
          <w:sz w:val="24"/>
          <w:szCs w:val="24"/>
          <w:lang w:eastAsia="en-US"/>
        </w:rPr>
      </w:pPr>
    </w:p>
    <w:p w14:paraId="59667F58" w14:textId="10167299" w:rsidR="00DF5FDB" w:rsidRPr="00647317" w:rsidRDefault="00DF5FDB" w:rsidP="00DF5FDB">
      <w:pPr>
        <w:autoSpaceDE w:val="0"/>
        <w:autoSpaceDN w:val="0"/>
        <w:adjustRightInd w:val="0"/>
        <w:spacing w:line="240" w:lineRule="auto"/>
        <w:ind w:left="0" w:firstLine="567"/>
        <w:rPr>
          <w:rFonts w:asciiTheme="minorHAnsi" w:hAnsiTheme="minorHAnsi" w:cstheme="minorHAnsi"/>
          <w:color w:val="000000"/>
          <w:spacing w:val="0"/>
          <w:sz w:val="24"/>
          <w:szCs w:val="24"/>
          <w:lang w:eastAsia="en-US"/>
        </w:rPr>
      </w:pPr>
      <w:r w:rsidRPr="00647317">
        <w:rPr>
          <w:rFonts w:asciiTheme="minorHAnsi" w:hAnsiTheme="minorHAnsi" w:cstheme="minorHAnsi"/>
          <w:color w:val="000000"/>
          <w:spacing w:val="0"/>
          <w:sz w:val="24"/>
          <w:szCs w:val="24"/>
          <w:lang w:eastAsia="en-US"/>
        </w:rPr>
        <w:t xml:space="preserve">€ </w:t>
      </w:r>
      <w:r w:rsidRPr="00647317">
        <w:rPr>
          <w:rFonts w:asciiTheme="minorHAnsi" w:hAnsiTheme="minorHAnsi" w:cstheme="minorHAnsi"/>
          <w:color w:val="000000"/>
          <w:spacing w:val="0"/>
          <w:sz w:val="24"/>
          <w:szCs w:val="24"/>
          <w:lang w:eastAsia="en-US"/>
        </w:rPr>
        <w:tab/>
      </w:r>
    </w:p>
    <w:p w14:paraId="4C304B61" w14:textId="77777777" w:rsidR="00DF5FDB" w:rsidRPr="00647317" w:rsidRDefault="00DF5FDB" w:rsidP="00DF5FDB">
      <w:pPr>
        <w:autoSpaceDE w:val="0"/>
        <w:autoSpaceDN w:val="0"/>
        <w:adjustRightInd w:val="0"/>
        <w:spacing w:line="240" w:lineRule="auto"/>
        <w:ind w:left="0" w:firstLine="567"/>
        <w:rPr>
          <w:rFonts w:asciiTheme="minorHAnsi" w:hAnsiTheme="minorHAnsi" w:cstheme="minorHAnsi"/>
          <w:color w:val="000000"/>
          <w:spacing w:val="0"/>
          <w:sz w:val="24"/>
          <w:szCs w:val="24"/>
          <w:lang w:eastAsia="en-US"/>
        </w:rPr>
      </w:pPr>
    </w:p>
    <w:p w14:paraId="73C89E1A" w14:textId="7FD7F5FD" w:rsidR="00DF5FDB" w:rsidRPr="00647317" w:rsidRDefault="00DF5FDB" w:rsidP="00DF5FDB">
      <w:pPr>
        <w:autoSpaceDE w:val="0"/>
        <w:autoSpaceDN w:val="0"/>
        <w:adjustRightInd w:val="0"/>
        <w:spacing w:line="240" w:lineRule="auto"/>
        <w:ind w:left="0" w:firstLine="567"/>
        <w:rPr>
          <w:rFonts w:asciiTheme="minorHAnsi" w:hAnsiTheme="minorHAnsi" w:cstheme="minorHAnsi"/>
          <w:color w:val="000000"/>
          <w:spacing w:val="0"/>
          <w:sz w:val="24"/>
          <w:szCs w:val="24"/>
          <w:lang w:eastAsia="en-US"/>
        </w:rPr>
      </w:pPr>
      <w:r w:rsidRPr="00647317">
        <w:rPr>
          <w:rFonts w:asciiTheme="minorHAnsi" w:hAnsiTheme="minorHAnsi" w:cstheme="minorHAnsi"/>
          <w:color w:val="000000"/>
          <w:spacing w:val="0"/>
          <w:sz w:val="24"/>
          <w:szCs w:val="24"/>
          <w:lang w:eastAsia="en-US"/>
        </w:rPr>
        <w:t>Zegge</w:t>
      </w:r>
      <w:r w:rsidRPr="00647317">
        <w:rPr>
          <w:rFonts w:asciiTheme="minorHAnsi" w:hAnsiTheme="minorHAnsi" w:cstheme="minorHAnsi"/>
          <w:color w:val="000000"/>
          <w:spacing w:val="0"/>
          <w:sz w:val="24"/>
          <w:szCs w:val="24"/>
          <w:lang w:eastAsia="en-US"/>
        </w:rPr>
        <w:tab/>
      </w:r>
      <w:r w:rsidR="00D45805" w:rsidRPr="00647317">
        <w:rPr>
          <w:rFonts w:asciiTheme="minorHAnsi" w:hAnsiTheme="minorHAnsi" w:cstheme="minorHAnsi"/>
          <w:color w:val="000000"/>
          <w:spacing w:val="0"/>
          <w:sz w:val="24"/>
          <w:szCs w:val="24"/>
          <w:lang w:eastAsia="en-US"/>
        </w:rPr>
        <w:tab/>
      </w:r>
      <w:r w:rsidR="00D45805" w:rsidRPr="00647317">
        <w:rPr>
          <w:rFonts w:asciiTheme="minorHAnsi" w:hAnsiTheme="minorHAnsi" w:cstheme="minorHAnsi"/>
          <w:color w:val="000000"/>
          <w:spacing w:val="0"/>
          <w:sz w:val="24"/>
          <w:szCs w:val="24"/>
          <w:lang w:eastAsia="en-US"/>
        </w:rPr>
        <w:tab/>
      </w:r>
      <w:r w:rsidR="00D45805" w:rsidRPr="00647317">
        <w:rPr>
          <w:rFonts w:asciiTheme="minorHAnsi" w:hAnsiTheme="minorHAnsi" w:cstheme="minorHAnsi"/>
          <w:color w:val="000000"/>
          <w:spacing w:val="0"/>
          <w:sz w:val="24"/>
          <w:szCs w:val="24"/>
          <w:lang w:eastAsia="en-US"/>
        </w:rPr>
        <w:tab/>
      </w:r>
      <w:r w:rsidR="00D45805" w:rsidRPr="00647317">
        <w:rPr>
          <w:rFonts w:asciiTheme="minorHAnsi" w:hAnsiTheme="minorHAnsi" w:cstheme="minorHAnsi"/>
          <w:color w:val="000000"/>
          <w:spacing w:val="0"/>
          <w:sz w:val="24"/>
          <w:szCs w:val="24"/>
          <w:lang w:eastAsia="en-US"/>
        </w:rPr>
        <w:tab/>
      </w:r>
      <w:r w:rsidR="00D45805" w:rsidRPr="00647317">
        <w:rPr>
          <w:rFonts w:asciiTheme="minorHAnsi" w:hAnsiTheme="minorHAnsi" w:cstheme="minorHAnsi"/>
          <w:color w:val="000000"/>
          <w:spacing w:val="0"/>
          <w:sz w:val="24"/>
          <w:szCs w:val="24"/>
          <w:lang w:eastAsia="en-US"/>
        </w:rPr>
        <w:tab/>
        <w:t xml:space="preserve">  euro</w:t>
      </w:r>
    </w:p>
    <w:p w14:paraId="726651CA" w14:textId="77777777" w:rsidR="00DF5FDB" w:rsidRPr="00647317" w:rsidRDefault="00DF5FDB" w:rsidP="00DF5FDB">
      <w:pPr>
        <w:autoSpaceDE w:val="0"/>
        <w:autoSpaceDN w:val="0"/>
        <w:adjustRightInd w:val="0"/>
        <w:spacing w:line="240" w:lineRule="auto"/>
        <w:ind w:left="0" w:firstLine="567"/>
        <w:rPr>
          <w:rFonts w:asciiTheme="minorHAnsi" w:hAnsiTheme="minorHAnsi" w:cstheme="minorHAnsi"/>
          <w:color w:val="000000"/>
          <w:spacing w:val="0"/>
          <w:sz w:val="24"/>
          <w:szCs w:val="24"/>
          <w:lang w:eastAsia="en-US"/>
        </w:rPr>
      </w:pPr>
    </w:p>
    <w:p w14:paraId="5A5CA672" w14:textId="77777777" w:rsidR="00DF5FDB" w:rsidRPr="00647317" w:rsidRDefault="00DF5FDB" w:rsidP="00D45805">
      <w:pPr>
        <w:spacing w:line="240" w:lineRule="auto"/>
        <w:ind w:left="567"/>
        <w:jc w:val="both"/>
        <w:rPr>
          <w:rFonts w:asciiTheme="minorHAnsi" w:eastAsiaTheme="minorHAnsi" w:hAnsiTheme="minorHAnsi" w:cstheme="minorHAnsi"/>
          <w:spacing w:val="0"/>
          <w:sz w:val="24"/>
          <w:szCs w:val="24"/>
          <w:lang w:eastAsia="en-US"/>
        </w:rPr>
      </w:pPr>
      <w:r w:rsidRPr="00647317">
        <w:rPr>
          <w:rFonts w:asciiTheme="minorHAnsi" w:eastAsiaTheme="minorHAnsi" w:hAnsiTheme="minorHAnsi" w:cstheme="minorHAnsi"/>
          <w:spacing w:val="0"/>
          <w:sz w:val="24"/>
          <w:szCs w:val="24"/>
          <w:lang w:eastAsia="en-US"/>
        </w:rPr>
        <w:t>In dit bedrag zijn alle kosten opgenomen. Inschrijver zal zich na het uitbrengen van de inschrijving en gedurende de looptijd van de Opdracht/Overeenkomst niet beroepen op nog niet berekende kosten of extra kosten.</w:t>
      </w:r>
    </w:p>
    <w:p w14:paraId="2F6A4B31" w14:textId="77777777" w:rsidR="00DF5FDB" w:rsidRPr="00647317" w:rsidRDefault="00DF5FDB" w:rsidP="00D45805">
      <w:pPr>
        <w:spacing w:line="240" w:lineRule="auto"/>
        <w:ind w:left="567"/>
        <w:jc w:val="both"/>
        <w:rPr>
          <w:rFonts w:asciiTheme="minorHAnsi" w:eastAsiaTheme="minorHAnsi" w:hAnsiTheme="minorHAnsi" w:cstheme="minorHAnsi"/>
          <w:spacing w:val="0"/>
          <w:sz w:val="24"/>
          <w:szCs w:val="24"/>
          <w:lang w:eastAsia="en-US"/>
        </w:rPr>
      </w:pPr>
    </w:p>
    <w:p w14:paraId="1BD3603C" w14:textId="77777777" w:rsidR="00DF5FDB" w:rsidRPr="00647317" w:rsidRDefault="00DF5FDB" w:rsidP="00D45805">
      <w:pPr>
        <w:spacing w:line="240" w:lineRule="auto"/>
        <w:ind w:left="567"/>
        <w:jc w:val="both"/>
        <w:rPr>
          <w:rFonts w:asciiTheme="minorHAnsi" w:eastAsiaTheme="minorHAnsi" w:hAnsiTheme="minorHAnsi" w:cstheme="minorHAnsi"/>
          <w:spacing w:val="0"/>
          <w:sz w:val="24"/>
          <w:szCs w:val="24"/>
          <w:lang w:eastAsia="en-US"/>
        </w:rPr>
      </w:pPr>
      <w:r w:rsidRPr="00647317">
        <w:rPr>
          <w:rFonts w:asciiTheme="minorHAnsi" w:eastAsiaTheme="minorHAnsi" w:hAnsiTheme="minorHAnsi" w:cstheme="minorHAnsi"/>
          <w:spacing w:val="0"/>
          <w:sz w:val="24"/>
          <w:szCs w:val="24"/>
          <w:lang w:eastAsia="en-US"/>
        </w:rPr>
        <w:t>In geval van een inschrijving door een samenwerkingsverband van ondernemers wijzen de inschrijvers de hierboven onder a. genoemde inschrijver aan als gemachtigde om hen in alle zaken in het kader van de aanbestedingsprocedure en de uitvoering van de opdracht te vertegenwoordigen.</w:t>
      </w:r>
    </w:p>
    <w:p w14:paraId="171F9193" w14:textId="77777777" w:rsidR="00DF5FDB" w:rsidRPr="00647317" w:rsidRDefault="00DF5FDB" w:rsidP="00D45805">
      <w:pPr>
        <w:spacing w:line="240" w:lineRule="auto"/>
        <w:ind w:left="567"/>
        <w:jc w:val="both"/>
        <w:rPr>
          <w:rFonts w:asciiTheme="minorHAnsi" w:eastAsiaTheme="minorHAnsi" w:hAnsiTheme="minorHAnsi" w:cstheme="minorHAnsi"/>
          <w:spacing w:val="0"/>
          <w:sz w:val="24"/>
          <w:szCs w:val="24"/>
          <w:lang w:eastAsia="en-US"/>
        </w:rPr>
      </w:pPr>
    </w:p>
    <w:p w14:paraId="31207B96" w14:textId="77777777" w:rsidR="00DF5FDB" w:rsidRPr="00647317" w:rsidRDefault="00DF5FDB" w:rsidP="00D45805">
      <w:pPr>
        <w:spacing w:line="240" w:lineRule="auto"/>
        <w:ind w:left="567"/>
        <w:jc w:val="both"/>
        <w:rPr>
          <w:rFonts w:asciiTheme="minorHAnsi" w:eastAsiaTheme="minorHAnsi" w:hAnsiTheme="minorHAnsi" w:cstheme="minorHAnsi"/>
          <w:spacing w:val="0"/>
          <w:sz w:val="24"/>
          <w:szCs w:val="24"/>
          <w:lang w:eastAsia="en-US"/>
        </w:rPr>
      </w:pPr>
      <w:r w:rsidRPr="00647317">
        <w:rPr>
          <w:rFonts w:asciiTheme="minorHAnsi" w:eastAsiaTheme="minorHAnsi" w:hAnsiTheme="minorHAnsi" w:cstheme="minorHAnsi"/>
          <w:spacing w:val="0"/>
          <w:sz w:val="24"/>
          <w:szCs w:val="24"/>
          <w:lang w:eastAsia="en-US"/>
        </w:rPr>
        <w:t xml:space="preserve">De inschrijver(s) verklaart (verklaren) deze aanbieding te doen overeenkomstig de bepalingen van het Aanbestedingsreglement Werken 2016 en met inachtneming van de </w:t>
      </w:r>
      <w:r w:rsidRPr="00647317">
        <w:rPr>
          <w:rFonts w:asciiTheme="minorHAnsi" w:eastAsiaTheme="minorHAnsi" w:hAnsiTheme="minorHAnsi" w:cstheme="minorHAnsi"/>
          <w:spacing w:val="0"/>
          <w:sz w:val="24"/>
          <w:szCs w:val="24"/>
          <w:lang w:eastAsia="en-US"/>
        </w:rPr>
        <w:lastRenderedPageBreak/>
        <w:t>bepalingen en de gegevens zoals deze zijn omschreven in de Aankondiging, de Inschrijvingsleidraadsleidraad en alle overige eisen, bepalingen en gegevens zoals deze zijn omschreven in de voor de inschrijving relevante stukken.</w:t>
      </w:r>
    </w:p>
    <w:p w14:paraId="4631F266" w14:textId="77777777" w:rsidR="00DF5FDB" w:rsidRPr="00647317" w:rsidRDefault="00DF5FDB" w:rsidP="00DF5FDB">
      <w:pPr>
        <w:autoSpaceDE w:val="0"/>
        <w:autoSpaceDN w:val="0"/>
        <w:adjustRightInd w:val="0"/>
        <w:spacing w:line="240" w:lineRule="auto"/>
        <w:ind w:left="0" w:firstLine="567"/>
        <w:rPr>
          <w:rFonts w:asciiTheme="minorHAnsi" w:hAnsiTheme="minorHAnsi" w:cstheme="minorHAnsi"/>
          <w:color w:val="000000"/>
          <w:spacing w:val="0"/>
          <w:sz w:val="24"/>
          <w:szCs w:val="24"/>
          <w:lang w:eastAsia="en-US"/>
        </w:rPr>
      </w:pPr>
    </w:p>
    <w:p w14:paraId="052D02C8" w14:textId="77777777" w:rsidR="00DF5FDB" w:rsidRPr="00647317" w:rsidRDefault="00DF5FDB" w:rsidP="00DF5FDB">
      <w:pPr>
        <w:autoSpaceDE w:val="0"/>
        <w:autoSpaceDN w:val="0"/>
        <w:adjustRightInd w:val="0"/>
        <w:spacing w:line="240" w:lineRule="auto"/>
        <w:ind w:left="0" w:firstLine="567"/>
        <w:rPr>
          <w:rFonts w:asciiTheme="minorHAnsi" w:hAnsiTheme="minorHAnsi" w:cstheme="minorHAnsi"/>
          <w:color w:val="000000"/>
          <w:spacing w:val="0"/>
          <w:sz w:val="24"/>
          <w:szCs w:val="24"/>
          <w:lang w:eastAsia="en-US"/>
        </w:rPr>
      </w:pPr>
    </w:p>
    <w:p w14:paraId="2AD07053" w14:textId="77777777" w:rsidR="00DF5FDB" w:rsidRPr="00647317" w:rsidRDefault="00DF5FDB" w:rsidP="00DF5FDB">
      <w:pPr>
        <w:autoSpaceDE w:val="0"/>
        <w:autoSpaceDN w:val="0"/>
        <w:adjustRightInd w:val="0"/>
        <w:spacing w:line="240" w:lineRule="auto"/>
        <w:ind w:left="0" w:firstLine="567"/>
        <w:rPr>
          <w:rFonts w:asciiTheme="minorHAnsi" w:hAnsiTheme="minorHAnsi" w:cstheme="minorHAnsi"/>
          <w:color w:val="0000FF"/>
          <w:spacing w:val="0"/>
          <w:sz w:val="24"/>
          <w:szCs w:val="24"/>
          <w:lang w:eastAsia="en-US"/>
        </w:rPr>
      </w:pPr>
      <w:r w:rsidRPr="00647317">
        <w:rPr>
          <w:rFonts w:asciiTheme="minorHAnsi" w:hAnsiTheme="minorHAnsi" w:cstheme="minorHAnsi"/>
          <w:color w:val="000000"/>
          <w:spacing w:val="0"/>
          <w:sz w:val="24"/>
          <w:szCs w:val="24"/>
          <w:lang w:eastAsia="en-US"/>
        </w:rPr>
        <w:t xml:space="preserve">Gedaan op </w:t>
      </w:r>
      <w:r w:rsidRPr="00647317">
        <w:rPr>
          <w:rFonts w:asciiTheme="minorHAnsi" w:hAnsiTheme="minorHAnsi" w:cstheme="minorHAnsi"/>
          <w:color w:val="0000FF"/>
          <w:spacing w:val="0"/>
          <w:sz w:val="24"/>
          <w:szCs w:val="24"/>
          <w:lang w:eastAsia="en-US"/>
        </w:rPr>
        <w:t xml:space="preserve">&lt;datum&gt; </w:t>
      </w:r>
      <w:r w:rsidRPr="00647317">
        <w:rPr>
          <w:rFonts w:asciiTheme="minorHAnsi" w:hAnsiTheme="minorHAnsi" w:cstheme="minorHAnsi"/>
          <w:color w:val="000000"/>
          <w:spacing w:val="0"/>
          <w:sz w:val="24"/>
          <w:szCs w:val="24"/>
          <w:lang w:eastAsia="en-US"/>
        </w:rPr>
        <w:t xml:space="preserve">te </w:t>
      </w:r>
      <w:r w:rsidRPr="00647317">
        <w:rPr>
          <w:rFonts w:asciiTheme="minorHAnsi" w:hAnsiTheme="minorHAnsi" w:cstheme="minorHAnsi"/>
          <w:color w:val="0000FF"/>
          <w:spacing w:val="0"/>
          <w:sz w:val="24"/>
          <w:szCs w:val="24"/>
          <w:lang w:eastAsia="en-US"/>
        </w:rPr>
        <w:t>&lt;plaats&gt;</w:t>
      </w:r>
    </w:p>
    <w:p w14:paraId="1971E670" w14:textId="77777777" w:rsidR="00DF5FDB" w:rsidRPr="00647317" w:rsidRDefault="00DF5FDB" w:rsidP="00DF5FDB">
      <w:pPr>
        <w:autoSpaceDE w:val="0"/>
        <w:autoSpaceDN w:val="0"/>
        <w:adjustRightInd w:val="0"/>
        <w:spacing w:line="240" w:lineRule="auto"/>
        <w:ind w:left="0" w:firstLine="567"/>
        <w:rPr>
          <w:rFonts w:asciiTheme="minorHAnsi" w:hAnsiTheme="minorHAnsi" w:cstheme="minorHAnsi"/>
          <w:color w:val="000000"/>
          <w:spacing w:val="0"/>
          <w:sz w:val="24"/>
          <w:szCs w:val="24"/>
          <w:lang w:eastAsia="en-US"/>
        </w:rPr>
      </w:pPr>
      <w:r w:rsidRPr="00647317">
        <w:rPr>
          <w:rFonts w:asciiTheme="minorHAnsi" w:hAnsiTheme="minorHAnsi" w:cstheme="minorHAnsi"/>
          <w:color w:val="000000"/>
          <w:spacing w:val="0"/>
          <w:sz w:val="24"/>
          <w:szCs w:val="24"/>
          <w:lang w:eastAsia="en-US"/>
        </w:rPr>
        <w:t>De inschrijver(s)</w:t>
      </w:r>
    </w:p>
    <w:p w14:paraId="41A218B3" w14:textId="77777777" w:rsidR="00DF5FDB" w:rsidRPr="00647317" w:rsidRDefault="00DF5FDB" w:rsidP="00DF5FDB">
      <w:pPr>
        <w:tabs>
          <w:tab w:val="left" w:pos="2552"/>
        </w:tabs>
        <w:suppressAutoHyphens/>
        <w:jc w:val="both"/>
        <w:rPr>
          <w:rFonts w:asciiTheme="minorHAnsi" w:hAnsiTheme="minorHAnsi" w:cstheme="minorHAnsi"/>
          <w:color w:val="000000"/>
          <w:spacing w:val="0"/>
          <w:sz w:val="24"/>
          <w:szCs w:val="24"/>
          <w:lang w:eastAsia="en-US"/>
        </w:rPr>
      </w:pPr>
    </w:p>
    <w:p w14:paraId="029A65D8" w14:textId="77777777" w:rsidR="00DF5FDB" w:rsidRPr="00647317" w:rsidRDefault="00DF5FDB" w:rsidP="00DF5FDB">
      <w:pPr>
        <w:pStyle w:val="Lijstalinea"/>
        <w:numPr>
          <w:ilvl w:val="0"/>
          <w:numId w:val="3"/>
        </w:numPr>
        <w:tabs>
          <w:tab w:val="left" w:pos="2552"/>
        </w:tabs>
        <w:suppressAutoHyphens/>
        <w:jc w:val="both"/>
        <w:rPr>
          <w:rFonts w:asciiTheme="minorHAnsi" w:hAnsiTheme="minorHAnsi" w:cstheme="minorHAnsi"/>
          <w:color w:val="0000FF"/>
          <w:spacing w:val="0"/>
          <w:sz w:val="24"/>
          <w:szCs w:val="24"/>
          <w:lang w:eastAsia="en-US"/>
        </w:rPr>
      </w:pPr>
      <w:r w:rsidRPr="00647317">
        <w:rPr>
          <w:rFonts w:asciiTheme="minorHAnsi" w:hAnsiTheme="minorHAnsi" w:cstheme="minorHAnsi"/>
          <w:color w:val="000000"/>
          <w:spacing w:val="0"/>
          <w:sz w:val="24"/>
          <w:szCs w:val="24"/>
          <w:lang w:eastAsia="en-US"/>
        </w:rPr>
        <w:tab/>
        <w:t>………………………</w:t>
      </w:r>
      <w:r w:rsidRPr="00647317">
        <w:rPr>
          <w:rFonts w:asciiTheme="minorHAnsi" w:hAnsiTheme="minorHAnsi" w:cstheme="minorHAnsi"/>
          <w:color w:val="0000FF"/>
          <w:spacing w:val="0"/>
          <w:sz w:val="24"/>
          <w:szCs w:val="24"/>
          <w:lang w:eastAsia="en-US"/>
        </w:rPr>
        <w:t xml:space="preserve">&lt;handtekening&gt; </w:t>
      </w:r>
      <w:r w:rsidRPr="00647317">
        <w:rPr>
          <w:rFonts w:asciiTheme="minorHAnsi" w:hAnsiTheme="minorHAnsi" w:cstheme="minorHAnsi"/>
          <w:color w:val="000000"/>
          <w:spacing w:val="0"/>
          <w:sz w:val="24"/>
          <w:szCs w:val="24"/>
          <w:lang w:eastAsia="en-US"/>
        </w:rPr>
        <w:t>…………………..</w:t>
      </w:r>
      <w:r w:rsidRPr="00647317">
        <w:rPr>
          <w:rFonts w:asciiTheme="minorHAnsi" w:hAnsiTheme="minorHAnsi" w:cstheme="minorHAnsi"/>
          <w:color w:val="0000FF"/>
          <w:spacing w:val="0"/>
          <w:sz w:val="24"/>
          <w:szCs w:val="24"/>
          <w:lang w:eastAsia="en-US"/>
        </w:rPr>
        <w:t xml:space="preserve">&lt;naam&gt; </w:t>
      </w:r>
      <w:r w:rsidRPr="00647317">
        <w:rPr>
          <w:rFonts w:asciiTheme="minorHAnsi" w:hAnsiTheme="minorHAnsi" w:cstheme="minorHAnsi"/>
          <w:color w:val="000000"/>
          <w:spacing w:val="0"/>
          <w:sz w:val="24"/>
          <w:szCs w:val="24"/>
          <w:lang w:eastAsia="en-US"/>
        </w:rPr>
        <w:t>…………………….</w:t>
      </w:r>
      <w:r w:rsidRPr="00647317">
        <w:rPr>
          <w:rFonts w:asciiTheme="minorHAnsi" w:hAnsiTheme="minorHAnsi" w:cstheme="minorHAnsi"/>
          <w:color w:val="0000FF"/>
          <w:spacing w:val="0"/>
          <w:sz w:val="24"/>
          <w:szCs w:val="24"/>
          <w:lang w:eastAsia="en-US"/>
        </w:rPr>
        <w:t>&lt;functie&gt;</w:t>
      </w:r>
    </w:p>
    <w:p w14:paraId="7841C8A3" w14:textId="77777777" w:rsidR="00DF5FDB" w:rsidRPr="00647317" w:rsidRDefault="00DF5FDB" w:rsidP="00DF5FDB">
      <w:pPr>
        <w:tabs>
          <w:tab w:val="left" w:pos="2552"/>
        </w:tabs>
        <w:suppressAutoHyphens/>
        <w:jc w:val="both"/>
        <w:rPr>
          <w:rFonts w:asciiTheme="minorHAnsi" w:hAnsiTheme="minorHAnsi" w:cstheme="minorHAnsi"/>
          <w:b/>
          <w:bCs/>
          <w:color w:val="000000"/>
          <w:spacing w:val="0"/>
          <w:sz w:val="24"/>
          <w:szCs w:val="24"/>
          <w:lang w:eastAsia="en-US"/>
        </w:rPr>
      </w:pPr>
      <w:r w:rsidRPr="00647317">
        <w:rPr>
          <w:rFonts w:asciiTheme="minorHAnsi" w:hAnsiTheme="minorHAnsi" w:cstheme="minorHAnsi"/>
          <w:color w:val="000000"/>
          <w:spacing w:val="0"/>
          <w:sz w:val="24"/>
          <w:szCs w:val="24"/>
          <w:lang w:eastAsia="en-US"/>
        </w:rPr>
        <w:t xml:space="preserve">B. </w:t>
      </w:r>
      <w:r w:rsidRPr="00647317">
        <w:rPr>
          <w:rFonts w:asciiTheme="minorHAnsi" w:hAnsiTheme="minorHAnsi" w:cstheme="minorHAnsi"/>
          <w:color w:val="000000"/>
          <w:spacing w:val="0"/>
          <w:sz w:val="24"/>
          <w:szCs w:val="24"/>
          <w:lang w:eastAsia="en-US"/>
        </w:rPr>
        <w:tab/>
        <w:t>………………………</w:t>
      </w:r>
      <w:r w:rsidRPr="00647317">
        <w:rPr>
          <w:rFonts w:asciiTheme="minorHAnsi" w:hAnsiTheme="minorHAnsi" w:cstheme="minorHAnsi"/>
          <w:color w:val="0000FF"/>
          <w:spacing w:val="0"/>
          <w:sz w:val="24"/>
          <w:szCs w:val="24"/>
          <w:lang w:eastAsia="en-US"/>
        </w:rPr>
        <w:t xml:space="preserve">&lt;handtekening&gt; </w:t>
      </w:r>
      <w:r w:rsidRPr="00647317">
        <w:rPr>
          <w:rFonts w:asciiTheme="minorHAnsi" w:hAnsiTheme="minorHAnsi" w:cstheme="minorHAnsi"/>
          <w:color w:val="000000"/>
          <w:spacing w:val="0"/>
          <w:sz w:val="24"/>
          <w:szCs w:val="24"/>
          <w:lang w:eastAsia="en-US"/>
        </w:rPr>
        <w:t>…………………..</w:t>
      </w:r>
      <w:r w:rsidRPr="00647317">
        <w:rPr>
          <w:rFonts w:asciiTheme="minorHAnsi" w:hAnsiTheme="minorHAnsi" w:cstheme="minorHAnsi"/>
          <w:color w:val="0000FF"/>
          <w:spacing w:val="0"/>
          <w:sz w:val="24"/>
          <w:szCs w:val="24"/>
          <w:lang w:eastAsia="en-US"/>
        </w:rPr>
        <w:t xml:space="preserve">&lt;naam&gt; </w:t>
      </w:r>
      <w:r w:rsidRPr="00647317">
        <w:rPr>
          <w:rFonts w:asciiTheme="minorHAnsi" w:hAnsiTheme="minorHAnsi" w:cstheme="minorHAnsi"/>
          <w:color w:val="000000"/>
          <w:spacing w:val="0"/>
          <w:sz w:val="24"/>
          <w:szCs w:val="24"/>
          <w:lang w:eastAsia="en-US"/>
        </w:rPr>
        <w:t>…………………….</w:t>
      </w:r>
      <w:r w:rsidRPr="00647317">
        <w:rPr>
          <w:rFonts w:asciiTheme="minorHAnsi" w:hAnsiTheme="minorHAnsi" w:cstheme="minorHAnsi"/>
          <w:color w:val="0000FF"/>
          <w:spacing w:val="0"/>
          <w:sz w:val="24"/>
          <w:szCs w:val="24"/>
          <w:lang w:eastAsia="en-US"/>
        </w:rPr>
        <w:t>&lt;functie&gt;</w:t>
      </w:r>
    </w:p>
    <w:p w14:paraId="0EBB05C3" w14:textId="77777777" w:rsidR="00DF5FDB" w:rsidRPr="00647317" w:rsidRDefault="00DF5FDB" w:rsidP="00DF5FDB">
      <w:pPr>
        <w:tabs>
          <w:tab w:val="left" w:pos="2552"/>
        </w:tabs>
        <w:suppressAutoHyphens/>
        <w:jc w:val="both"/>
        <w:rPr>
          <w:rFonts w:asciiTheme="minorHAnsi" w:hAnsiTheme="minorHAnsi" w:cstheme="minorHAnsi"/>
          <w:color w:val="0000FF"/>
          <w:spacing w:val="0"/>
          <w:sz w:val="24"/>
          <w:szCs w:val="24"/>
          <w:lang w:eastAsia="en-US"/>
        </w:rPr>
      </w:pPr>
      <w:r w:rsidRPr="00647317">
        <w:rPr>
          <w:rFonts w:asciiTheme="minorHAnsi" w:hAnsiTheme="minorHAnsi" w:cstheme="minorHAnsi"/>
          <w:spacing w:val="0"/>
          <w:sz w:val="24"/>
          <w:szCs w:val="24"/>
          <w:lang w:eastAsia="en-US"/>
        </w:rPr>
        <w:t>C.</w:t>
      </w:r>
      <w:r w:rsidRPr="00647317">
        <w:rPr>
          <w:rFonts w:asciiTheme="minorHAnsi" w:hAnsiTheme="minorHAnsi" w:cstheme="minorHAnsi"/>
          <w:color w:val="0000FF"/>
          <w:spacing w:val="0"/>
          <w:sz w:val="24"/>
          <w:szCs w:val="24"/>
          <w:lang w:eastAsia="en-US"/>
        </w:rPr>
        <w:tab/>
      </w:r>
      <w:r w:rsidRPr="00647317">
        <w:rPr>
          <w:rFonts w:asciiTheme="minorHAnsi" w:hAnsiTheme="minorHAnsi" w:cstheme="minorHAnsi"/>
          <w:color w:val="000000"/>
          <w:spacing w:val="0"/>
          <w:sz w:val="24"/>
          <w:szCs w:val="24"/>
          <w:lang w:eastAsia="en-US"/>
        </w:rPr>
        <w:t>………………………</w:t>
      </w:r>
      <w:r w:rsidRPr="00647317">
        <w:rPr>
          <w:rFonts w:asciiTheme="minorHAnsi" w:hAnsiTheme="minorHAnsi" w:cstheme="minorHAnsi"/>
          <w:color w:val="0000FF"/>
          <w:spacing w:val="0"/>
          <w:sz w:val="24"/>
          <w:szCs w:val="24"/>
          <w:lang w:eastAsia="en-US"/>
        </w:rPr>
        <w:t xml:space="preserve">&lt;handtekening&gt; </w:t>
      </w:r>
      <w:r w:rsidRPr="00647317">
        <w:rPr>
          <w:rFonts w:asciiTheme="minorHAnsi" w:hAnsiTheme="minorHAnsi" w:cstheme="minorHAnsi"/>
          <w:color w:val="000000"/>
          <w:spacing w:val="0"/>
          <w:sz w:val="24"/>
          <w:szCs w:val="24"/>
          <w:lang w:eastAsia="en-US"/>
        </w:rPr>
        <w:t>…………………..</w:t>
      </w:r>
      <w:r w:rsidRPr="00647317">
        <w:rPr>
          <w:rFonts w:asciiTheme="minorHAnsi" w:hAnsiTheme="minorHAnsi" w:cstheme="minorHAnsi"/>
          <w:color w:val="0000FF"/>
          <w:spacing w:val="0"/>
          <w:sz w:val="24"/>
          <w:szCs w:val="24"/>
          <w:lang w:eastAsia="en-US"/>
        </w:rPr>
        <w:t xml:space="preserve">&lt;naam&gt; </w:t>
      </w:r>
      <w:r w:rsidRPr="00647317">
        <w:rPr>
          <w:rFonts w:asciiTheme="minorHAnsi" w:hAnsiTheme="minorHAnsi" w:cstheme="minorHAnsi"/>
          <w:color w:val="000000"/>
          <w:spacing w:val="0"/>
          <w:sz w:val="24"/>
          <w:szCs w:val="24"/>
          <w:lang w:eastAsia="en-US"/>
        </w:rPr>
        <w:t>…………………….</w:t>
      </w:r>
      <w:r w:rsidRPr="00647317">
        <w:rPr>
          <w:rFonts w:asciiTheme="minorHAnsi" w:hAnsiTheme="minorHAnsi" w:cstheme="minorHAnsi"/>
          <w:color w:val="0000FF"/>
          <w:spacing w:val="0"/>
          <w:sz w:val="24"/>
          <w:szCs w:val="24"/>
          <w:lang w:eastAsia="en-US"/>
        </w:rPr>
        <w:t>&lt;functie&gt;</w:t>
      </w:r>
    </w:p>
    <w:p w14:paraId="7DD4C34C" w14:textId="77777777" w:rsidR="00F91A8A" w:rsidRPr="00647317" w:rsidRDefault="00F91A8A" w:rsidP="00BA1B56">
      <w:pPr>
        <w:rPr>
          <w:rFonts w:asciiTheme="minorHAnsi" w:hAnsiTheme="minorHAnsi" w:cstheme="minorHAnsi"/>
          <w:sz w:val="24"/>
          <w:szCs w:val="24"/>
        </w:rPr>
      </w:pPr>
    </w:p>
    <w:sectPr w:rsidR="00F91A8A" w:rsidRPr="00647317">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FC1D34" w14:textId="77777777" w:rsidR="00DF5FDB" w:rsidRDefault="00DF5FDB" w:rsidP="00F91A8A">
      <w:pPr>
        <w:spacing w:line="240" w:lineRule="auto"/>
      </w:pPr>
      <w:r>
        <w:separator/>
      </w:r>
    </w:p>
  </w:endnote>
  <w:endnote w:type="continuationSeparator" w:id="0">
    <w:p w14:paraId="28F1D564" w14:textId="77777777" w:rsidR="00DF5FDB" w:rsidRDefault="00DF5FDB" w:rsidP="00F91A8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Frutiger Light">
    <w:altName w:val="Corbel"/>
    <w:charset w:val="00"/>
    <w:family w:val="auto"/>
    <w:pitch w:val="variable"/>
    <w:sig w:usb0="80000027"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Lucida Til Sans VL">
    <w:altName w:val="Calibri"/>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B9A498" w14:textId="77777777" w:rsidR="00F91A8A" w:rsidRDefault="00F91A8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752364" w14:textId="77777777" w:rsidR="00F91A8A" w:rsidRDefault="00F91A8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00848A" w14:textId="77777777" w:rsidR="00F91A8A" w:rsidRDefault="00F91A8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552C46" w14:textId="77777777" w:rsidR="00DF5FDB" w:rsidRDefault="00DF5FDB" w:rsidP="00F91A8A">
      <w:pPr>
        <w:spacing w:line="240" w:lineRule="auto"/>
      </w:pPr>
      <w:r>
        <w:separator/>
      </w:r>
    </w:p>
  </w:footnote>
  <w:footnote w:type="continuationSeparator" w:id="0">
    <w:p w14:paraId="7B01EB44" w14:textId="77777777" w:rsidR="00DF5FDB" w:rsidRDefault="00DF5FDB" w:rsidP="00F91A8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DEA0C0" w14:textId="77777777" w:rsidR="00F91A8A" w:rsidRDefault="00F91A8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F2F396" w14:textId="77777777" w:rsidR="00F91A8A" w:rsidRDefault="00F91A8A" w:rsidP="00F91A8A">
    <w:pPr>
      <w:pStyle w:val="Voet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79FA5" w14:textId="77777777" w:rsidR="00F91A8A" w:rsidRDefault="00F91A8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6DB1749"/>
    <w:multiLevelType w:val="multilevel"/>
    <w:tmpl w:val="872E6E82"/>
    <w:lvl w:ilvl="0">
      <w:start w:val="1"/>
      <w:numFmt w:val="decimal"/>
      <w:lvlText w:val="%1"/>
      <w:lvlJc w:val="right"/>
      <w:pPr>
        <w:tabs>
          <w:tab w:val="num" w:pos="1985"/>
        </w:tabs>
        <w:ind w:left="360" w:firstLine="1341"/>
      </w:pPr>
      <w:rPr>
        <w:rFonts w:hint="default"/>
      </w:rPr>
    </w:lvl>
    <w:lvl w:ilvl="1">
      <w:start w:val="1"/>
      <w:numFmt w:val="decimal"/>
      <w:lvlText w:val="%1.%2"/>
      <w:lvlJc w:val="right"/>
      <w:pPr>
        <w:tabs>
          <w:tab w:val="num" w:pos="1418"/>
        </w:tabs>
        <w:ind w:left="225" w:firstLine="909"/>
      </w:pPr>
      <w:rPr>
        <w:rFonts w:hint="default"/>
      </w:rPr>
    </w:lvl>
    <w:lvl w:ilvl="2">
      <w:start w:val="1"/>
      <w:numFmt w:val="decimal"/>
      <w:lvlText w:val="%1.%2.%3"/>
      <w:lvlJc w:val="right"/>
      <w:pPr>
        <w:tabs>
          <w:tab w:val="num" w:pos="1985"/>
        </w:tabs>
        <w:ind w:left="1224" w:firstLine="477"/>
      </w:pPr>
      <w:rPr>
        <w:rFonts w:hint="default"/>
      </w:rPr>
    </w:lvl>
    <w:lvl w:ilvl="3">
      <w:start w:val="1"/>
      <w:numFmt w:val="decimal"/>
      <w:lvlText w:val="%1.%2.%3.%4."/>
      <w:lvlJc w:val="right"/>
      <w:pPr>
        <w:tabs>
          <w:tab w:val="num" w:pos="1985"/>
        </w:tabs>
        <w:ind w:left="1985" w:hanging="284"/>
      </w:pPr>
      <w:rPr>
        <w:rFonts w:hint="default"/>
      </w:rPr>
    </w:lvl>
    <w:lvl w:ilvl="4">
      <w:start w:val="1"/>
      <w:numFmt w:val="decimal"/>
      <w:lvlText w:val="%1.%2.%3.%4.%5."/>
      <w:lvlJc w:val="left"/>
      <w:pPr>
        <w:tabs>
          <w:tab w:val="num" w:pos="2232"/>
        </w:tabs>
        <w:ind w:left="2232" w:hanging="792"/>
      </w:pPr>
      <w:rPr>
        <w:rFonts w:hint="default"/>
      </w:rPr>
    </w:lvl>
    <w:lvl w:ilvl="5">
      <w:start w:val="1"/>
      <w:numFmt w:val="none"/>
      <w:lvlText w:val="COLOFON"/>
      <w:lvlJc w:val="left"/>
      <w:pPr>
        <w:tabs>
          <w:tab w:val="num" w:pos="0"/>
        </w:tabs>
        <w:ind w:left="0" w:hanging="2268"/>
      </w:pPr>
      <w:rPr>
        <w:rFonts w:ascii="Frutiger Light" w:hAnsi="Frutiger Light" w:hint="default"/>
        <w:b w:val="0"/>
        <w:i w:val="0"/>
        <w:color w:val="BE8214"/>
        <w:sz w:val="28"/>
        <w:u w:val="none"/>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 w15:restartNumberingAfterBreak="0">
    <w:nsid w:val="54D709B8"/>
    <w:multiLevelType w:val="hybridMultilevel"/>
    <w:tmpl w:val="B0F4185C"/>
    <w:lvl w:ilvl="0" w:tplc="E7B819E4">
      <w:start w:val="1"/>
      <w:numFmt w:val="upperLetter"/>
      <w:lvlText w:val="%1."/>
      <w:lvlJc w:val="left"/>
      <w:pPr>
        <w:ind w:left="2345" w:hanging="360"/>
      </w:pPr>
      <w:rPr>
        <w:rFonts w:hint="default"/>
        <w:color w:val="000000"/>
      </w:rPr>
    </w:lvl>
    <w:lvl w:ilvl="1" w:tplc="04130019" w:tentative="1">
      <w:start w:val="1"/>
      <w:numFmt w:val="lowerLetter"/>
      <w:lvlText w:val="%2."/>
      <w:lvlJc w:val="left"/>
      <w:pPr>
        <w:ind w:left="3065" w:hanging="360"/>
      </w:pPr>
    </w:lvl>
    <w:lvl w:ilvl="2" w:tplc="0413001B" w:tentative="1">
      <w:start w:val="1"/>
      <w:numFmt w:val="lowerRoman"/>
      <w:lvlText w:val="%3."/>
      <w:lvlJc w:val="right"/>
      <w:pPr>
        <w:ind w:left="3785" w:hanging="180"/>
      </w:pPr>
    </w:lvl>
    <w:lvl w:ilvl="3" w:tplc="0413000F" w:tentative="1">
      <w:start w:val="1"/>
      <w:numFmt w:val="decimal"/>
      <w:lvlText w:val="%4."/>
      <w:lvlJc w:val="left"/>
      <w:pPr>
        <w:ind w:left="4505" w:hanging="360"/>
      </w:pPr>
    </w:lvl>
    <w:lvl w:ilvl="4" w:tplc="04130019" w:tentative="1">
      <w:start w:val="1"/>
      <w:numFmt w:val="lowerLetter"/>
      <w:lvlText w:val="%5."/>
      <w:lvlJc w:val="left"/>
      <w:pPr>
        <w:ind w:left="5225" w:hanging="360"/>
      </w:pPr>
    </w:lvl>
    <w:lvl w:ilvl="5" w:tplc="0413001B" w:tentative="1">
      <w:start w:val="1"/>
      <w:numFmt w:val="lowerRoman"/>
      <w:lvlText w:val="%6."/>
      <w:lvlJc w:val="right"/>
      <w:pPr>
        <w:ind w:left="5945" w:hanging="180"/>
      </w:pPr>
    </w:lvl>
    <w:lvl w:ilvl="6" w:tplc="0413000F" w:tentative="1">
      <w:start w:val="1"/>
      <w:numFmt w:val="decimal"/>
      <w:lvlText w:val="%7."/>
      <w:lvlJc w:val="left"/>
      <w:pPr>
        <w:ind w:left="6665" w:hanging="360"/>
      </w:pPr>
    </w:lvl>
    <w:lvl w:ilvl="7" w:tplc="04130019" w:tentative="1">
      <w:start w:val="1"/>
      <w:numFmt w:val="lowerLetter"/>
      <w:lvlText w:val="%8."/>
      <w:lvlJc w:val="left"/>
      <w:pPr>
        <w:ind w:left="7385" w:hanging="360"/>
      </w:pPr>
    </w:lvl>
    <w:lvl w:ilvl="8" w:tplc="0413001B" w:tentative="1">
      <w:start w:val="1"/>
      <w:numFmt w:val="lowerRoman"/>
      <w:lvlText w:val="%9."/>
      <w:lvlJc w:val="right"/>
      <w:pPr>
        <w:ind w:left="8105" w:hanging="180"/>
      </w:pPr>
    </w:lvl>
  </w:abstractNum>
  <w:abstractNum w:abstractNumId="2" w15:restartNumberingAfterBreak="0">
    <w:nsid w:val="6B2F258F"/>
    <w:multiLevelType w:val="hybridMultilevel"/>
    <w:tmpl w:val="D602C334"/>
    <w:lvl w:ilvl="0" w:tplc="FBACBDB6">
      <w:start w:val="1"/>
      <w:numFmt w:val="upperLetter"/>
      <w:lvlText w:val="%1)"/>
      <w:lvlJc w:val="left"/>
      <w:pPr>
        <w:ind w:left="1080" w:hanging="360"/>
      </w:pPr>
      <w:rPr>
        <w:rFonts w:hint="default"/>
        <w:color w:val="000000"/>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num w:numId="1" w16cid:durableId="936907606">
    <w:abstractNumId w:val="0"/>
  </w:num>
  <w:num w:numId="2" w16cid:durableId="1865049614">
    <w:abstractNumId w:val="2"/>
  </w:num>
  <w:num w:numId="3" w16cid:durableId="20809075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5FDB"/>
    <w:rsid w:val="000E27D1"/>
    <w:rsid w:val="000E6C95"/>
    <w:rsid w:val="00183BFF"/>
    <w:rsid w:val="00186254"/>
    <w:rsid w:val="005355A5"/>
    <w:rsid w:val="0063599E"/>
    <w:rsid w:val="00647317"/>
    <w:rsid w:val="00682D1E"/>
    <w:rsid w:val="00747D8B"/>
    <w:rsid w:val="007D034A"/>
    <w:rsid w:val="00A9425F"/>
    <w:rsid w:val="00BA1B56"/>
    <w:rsid w:val="00C4694D"/>
    <w:rsid w:val="00D377B0"/>
    <w:rsid w:val="00D45805"/>
    <w:rsid w:val="00DF5FDB"/>
    <w:rsid w:val="00F91A8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EB8A4"/>
  <w15:chartTrackingRefBased/>
  <w15:docId w15:val="{7657DA14-7EAA-4759-9824-A9BAE6BF5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F5FDB"/>
    <w:pPr>
      <w:spacing w:after="0" w:line="240" w:lineRule="atLeast"/>
      <w:ind w:left="1985"/>
    </w:pPr>
    <w:rPr>
      <w:rFonts w:ascii="Lucida Til Sans VL" w:eastAsia="Times New Roman" w:hAnsi="Lucida Til Sans VL" w:cs="Times New Roman"/>
      <w:spacing w:val="4"/>
      <w:kern w:val="0"/>
      <w:sz w:val="17"/>
      <w:szCs w:val="20"/>
      <w:lang w:eastAsia="nl-NL"/>
      <w14:ligatures w14:val="none"/>
    </w:rPr>
  </w:style>
  <w:style w:type="paragraph" w:styleId="Kop1">
    <w:name w:val="heading 1"/>
    <w:basedOn w:val="Standaard"/>
    <w:next w:val="Standaard"/>
    <w:link w:val="Kop1Char"/>
    <w:qFormat/>
    <w:rsid w:val="00F91A8A"/>
    <w:pPr>
      <w:keepNext/>
      <w:keepLines/>
      <w:spacing w:after="240"/>
      <w:outlineLvl w:val="0"/>
    </w:pPr>
    <w:rPr>
      <w:rFonts w:eastAsiaTheme="majorEastAsia" w:cstheme="majorBidi"/>
      <w:b/>
      <w:bCs/>
      <w:sz w:val="30"/>
      <w:szCs w:val="28"/>
    </w:rPr>
  </w:style>
  <w:style w:type="paragraph" w:styleId="Kop2">
    <w:name w:val="heading 2"/>
    <w:basedOn w:val="Standaard"/>
    <w:next w:val="Standaard"/>
    <w:link w:val="Kop2Char"/>
    <w:unhideWhenUsed/>
    <w:qFormat/>
    <w:rsid w:val="00F91A8A"/>
    <w:pPr>
      <w:keepNext/>
      <w:keepLines/>
      <w:spacing w:before="240" w:after="240"/>
      <w:outlineLvl w:val="1"/>
    </w:pPr>
    <w:rPr>
      <w:rFonts w:eastAsiaTheme="majorEastAsia" w:cstheme="majorBidi"/>
      <w:b/>
      <w:bCs/>
      <w:sz w:val="24"/>
      <w:szCs w:val="26"/>
    </w:rPr>
  </w:style>
  <w:style w:type="paragraph" w:styleId="Kop3">
    <w:name w:val="heading 3"/>
    <w:basedOn w:val="Standaard"/>
    <w:next w:val="Standaard"/>
    <w:link w:val="Kop3Char"/>
    <w:uiPriority w:val="9"/>
    <w:unhideWhenUsed/>
    <w:qFormat/>
    <w:rsid w:val="00F91A8A"/>
    <w:pPr>
      <w:keepNext/>
      <w:keepLines/>
      <w:outlineLvl w:val="2"/>
    </w:pPr>
    <w:rPr>
      <w:rFonts w:eastAsiaTheme="majorEastAsia" w:cstheme="majorBidi"/>
      <w:bCs/>
      <w:i/>
    </w:rPr>
  </w:style>
  <w:style w:type="paragraph" w:styleId="Kop4">
    <w:name w:val="heading 4"/>
    <w:basedOn w:val="Standaard"/>
    <w:next w:val="Standaard"/>
    <w:link w:val="Kop4Char"/>
    <w:uiPriority w:val="9"/>
    <w:unhideWhenUsed/>
    <w:qFormat/>
    <w:rsid w:val="00F91A8A"/>
    <w:pPr>
      <w:keepNext/>
      <w:keepLines/>
      <w:outlineLvl w:val="3"/>
    </w:pPr>
    <w:rPr>
      <w:rFonts w:eastAsiaTheme="majorEastAsia" w:cstheme="majorBidi"/>
      <w:b/>
      <w:bCs/>
      <w:iCs/>
    </w:rPr>
  </w:style>
  <w:style w:type="paragraph" w:styleId="Kop6">
    <w:name w:val="heading 6"/>
    <w:basedOn w:val="Standaard"/>
    <w:next w:val="Standaard"/>
    <w:link w:val="Kop6Char"/>
    <w:qFormat/>
    <w:rsid w:val="00DF5FDB"/>
    <w:pPr>
      <w:tabs>
        <w:tab w:val="num" w:pos="0"/>
      </w:tabs>
      <w:spacing w:before="240" w:after="60"/>
      <w:ind w:left="0" w:hanging="2268"/>
      <w:outlineLvl w:val="5"/>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F91A8A"/>
    <w:rPr>
      <w:rFonts w:eastAsiaTheme="majorEastAsia" w:cstheme="majorBidi"/>
      <w:b/>
      <w:bCs/>
      <w:sz w:val="30"/>
      <w:szCs w:val="28"/>
    </w:rPr>
  </w:style>
  <w:style w:type="character" w:customStyle="1" w:styleId="Kop2Char">
    <w:name w:val="Kop 2 Char"/>
    <w:basedOn w:val="Standaardalinea-lettertype"/>
    <w:link w:val="Kop2"/>
    <w:uiPriority w:val="9"/>
    <w:rsid w:val="00F91A8A"/>
    <w:rPr>
      <w:rFonts w:eastAsiaTheme="majorEastAsia" w:cstheme="majorBidi"/>
      <w:b/>
      <w:bCs/>
      <w:sz w:val="24"/>
      <w:szCs w:val="26"/>
    </w:rPr>
  </w:style>
  <w:style w:type="character" w:customStyle="1" w:styleId="Kop3Char">
    <w:name w:val="Kop 3 Char"/>
    <w:basedOn w:val="Standaardalinea-lettertype"/>
    <w:link w:val="Kop3"/>
    <w:uiPriority w:val="9"/>
    <w:rsid w:val="00F91A8A"/>
    <w:rPr>
      <w:rFonts w:eastAsiaTheme="majorEastAsia" w:cstheme="majorBidi"/>
      <w:bCs/>
      <w:i/>
      <w:sz w:val="20"/>
    </w:rPr>
  </w:style>
  <w:style w:type="character" w:customStyle="1" w:styleId="Kop4Char">
    <w:name w:val="Kop 4 Char"/>
    <w:basedOn w:val="Standaardalinea-lettertype"/>
    <w:link w:val="Kop4"/>
    <w:uiPriority w:val="9"/>
    <w:rsid w:val="00F91A8A"/>
    <w:rPr>
      <w:rFonts w:eastAsiaTheme="majorEastAsia" w:cstheme="majorBidi"/>
      <w:b/>
      <w:bCs/>
      <w:iCs/>
      <w:sz w:val="20"/>
    </w:rPr>
  </w:style>
  <w:style w:type="paragraph" w:styleId="Koptekst">
    <w:name w:val="header"/>
    <w:basedOn w:val="Standaard"/>
    <w:link w:val="KoptekstChar"/>
    <w:uiPriority w:val="99"/>
    <w:unhideWhenUsed/>
    <w:rsid w:val="00F91A8A"/>
    <w:pPr>
      <w:tabs>
        <w:tab w:val="right" w:pos="9072"/>
      </w:tabs>
    </w:pPr>
    <w:rPr>
      <w:i/>
      <w:sz w:val="16"/>
    </w:rPr>
  </w:style>
  <w:style w:type="character" w:customStyle="1" w:styleId="KoptekstChar">
    <w:name w:val="Koptekst Char"/>
    <w:basedOn w:val="Standaardalinea-lettertype"/>
    <w:link w:val="Koptekst"/>
    <w:uiPriority w:val="99"/>
    <w:rsid w:val="00F91A8A"/>
    <w:rPr>
      <w:i/>
      <w:sz w:val="16"/>
    </w:rPr>
  </w:style>
  <w:style w:type="paragraph" w:styleId="Voettekst">
    <w:name w:val="footer"/>
    <w:basedOn w:val="Standaard"/>
    <w:link w:val="VoettekstChar"/>
    <w:uiPriority w:val="99"/>
    <w:unhideWhenUsed/>
    <w:rsid w:val="00F91A8A"/>
    <w:pPr>
      <w:tabs>
        <w:tab w:val="right" w:pos="9072"/>
      </w:tabs>
    </w:pPr>
    <w:rPr>
      <w:i/>
      <w:sz w:val="16"/>
    </w:rPr>
  </w:style>
  <w:style w:type="character" w:customStyle="1" w:styleId="VoettekstChar">
    <w:name w:val="Voettekst Char"/>
    <w:basedOn w:val="Standaardalinea-lettertype"/>
    <w:link w:val="Voettekst"/>
    <w:uiPriority w:val="99"/>
    <w:rsid w:val="00F91A8A"/>
    <w:rPr>
      <w:i/>
      <w:sz w:val="16"/>
    </w:rPr>
  </w:style>
  <w:style w:type="character" w:customStyle="1" w:styleId="Kop6Char">
    <w:name w:val="Kop 6 Char"/>
    <w:basedOn w:val="Standaardalinea-lettertype"/>
    <w:link w:val="Kop6"/>
    <w:rsid w:val="00DF5FDB"/>
    <w:rPr>
      <w:rFonts w:ascii="Lucida Til Sans VL" w:eastAsia="Times New Roman" w:hAnsi="Lucida Til Sans VL" w:cs="Times New Roman"/>
      <w:b/>
      <w:bCs/>
      <w:spacing w:val="4"/>
      <w:kern w:val="0"/>
      <w:lang w:eastAsia="nl-NL"/>
      <w14:ligatures w14:val="none"/>
    </w:rPr>
  </w:style>
  <w:style w:type="paragraph" w:styleId="Lijstalinea">
    <w:name w:val="List Paragraph"/>
    <w:basedOn w:val="Standaard"/>
    <w:uiPriority w:val="34"/>
    <w:qFormat/>
    <w:rsid w:val="00DF5FDB"/>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5D5A9AE3DF6246BD386C33CB842FE4" ma:contentTypeVersion="19" ma:contentTypeDescription="Een nieuw document maken." ma:contentTypeScope="" ma:versionID="c771039c93eb2d767863b35665a7033b">
  <xsd:schema xmlns:xsd="http://www.w3.org/2001/XMLSchema" xmlns:xs="http://www.w3.org/2001/XMLSchema" xmlns:p="http://schemas.microsoft.com/office/2006/metadata/properties" xmlns:ns2="968092ac-094d-4b25-8875-bf4b9d8d8c13" xmlns:ns3="a0cf0202-a5c5-484a-8f56-a5c31f00845a" xmlns:ns4="f7f8b349-3925-43c0-afb0-a9f218744f17" targetNamespace="http://schemas.microsoft.com/office/2006/metadata/properties" ma:root="true" ma:fieldsID="f507cac403ad7e1160795b5b2f474689" ns2:_="" ns3:_="" ns4:_="">
    <xsd:import namespace="968092ac-094d-4b25-8875-bf4b9d8d8c13"/>
    <xsd:import namespace="a0cf0202-a5c5-484a-8f56-a5c31f00845a"/>
    <xsd:import namespace="f7f8b349-3925-43c0-afb0-a9f218744f17"/>
    <xsd:element name="properties">
      <xsd:complexType>
        <xsd:sequence>
          <xsd:element name="documentManagement">
            <xsd:complexType>
              <xsd:all>
                <xsd:element ref="ns2:TaxCatchAll" minOccurs="0"/>
                <xsd:element ref="ns3:SharedWithUsers" minOccurs="0"/>
                <xsd:element ref="ns3:SharedWithDetails" minOccurs="0"/>
                <xsd:element ref="ns4:a0df825399604963aac3cebdc647a116" minOccurs="0"/>
                <xsd:element ref="ns4:MediaServiceMetadata" minOccurs="0"/>
                <xsd:element ref="ns4:MediaServiceFastMetadata" minOccurs="0"/>
                <xsd:element ref="ns4:MediaServiceObjectDetectorVersion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element ref="ns4:MediaLengthInSeconds" minOccurs="0"/>
                <xsd:element ref="ns4:MediaServiceLocation"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8092ac-094d-4b25-8875-bf4b9d8d8c13"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c637dd32-25ea-40d5-98fd-2b53c1c00bcd}" ma:internalName="TaxCatchAll" ma:showField="CatchAllData" ma:web="968092ac-094d-4b25-8875-bf4b9d8d8c1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0cf0202-a5c5-484a-8f56-a5c31f00845a" elementFormDefault="qualified">
    <xsd:import namespace="http://schemas.microsoft.com/office/2006/documentManagement/types"/>
    <xsd:import namespace="http://schemas.microsoft.com/office/infopath/2007/PartnerControls"/>
    <xsd:element name="SharedWithUsers" ma:index="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7f8b349-3925-43c0-afb0-a9f218744f17" elementFormDefault="qualified">
    <xsd:import namespace="http://schemas.microsoft.com/office/2006/documentManagement/types"/>
    <xsd:import namespace="http://schemas.microsoft.com/office/infopath/2007/PartnerControls"/>
    <xsd:element name="a0df825399604963aac3cebdc647a116" ma:index="12" nillable="true" ma:taxonomy="true" ma:internalName="a0df825399604963aac3cebdc647a116" ma:taxonomyFieldName="Afdeling" ma:displayName="Afdeling" ma:default="1;#JUR|c13dae60-aece-4cd4-a722-d80de7d0f43c" ma:fieldId="{a0df8253-9960-4963-aac3-cebdc647a116}" ma:sspId="2da67cf7-fe4b-4a66-9a0d-a2326cc296fa" ma:termSetId="da2320e2-c0d2-4cdf-b90e-811ed6c51149"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2da67cf7-fe4b-4a66-9a0d-a2326cc296fa"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7f8b349-3925-43c0-afb0-a9f218744f17">
      <Terms xmlns="http://schemas.microsoft.com/office/infopath/2007/PartnerControls"/>
    </lcf76f155ced4ddcb4097134ff3c332f>
    <a0df825399604963aac3cebdc647a116 xmlns="f7f8b349-3925-43c0-afb0-a9f218744f17">
      <Terms xmlns="http://schemas.microsoft.com/office/infopath/2007/PartnerControls">
        <TermInfo xmlns="http://schemas.microsoft.com/office/infopath/2007/PartnerControls">
          <TermName xmlns="http://schemas.microsoft.com/office/infopath/2007/PartnerControls">JUR</TermName>
          <TermId xmlns="http://schemas.microsoft.com/office/infopath/2007/PartnerControls">c13dae60-aece-4cd4-a722-d80de7d0f43c</TermId>
        </TermInfo>
      </Terms>
    </a0df825399604963aac3cebdc647a116>
    <TaxCatchAll xmlns="968092ac-094d-4b25-8875-bf4b9d8d8c13">
      <Value>2</Value>
    </TaxCatchAl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242A770-41B1-4ABA-8FDE-6E92144F2D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8092ac-094d-4b25-8875-bf4b9d8d8c13"/>
    <ds:schemaRef ds:uri="a0cf0202-a5c5-484a-8f56-a5c31f00845a"/>
    <ds:schemaRef ds:uri="f7f8b349-3925-43c0-afb0-a9f218744f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3F77A9E-7CA8-4050-8A7F-E454B9E9888B}">
  <ds:schemaRefs>
    <ds:schemaRef ds:uri="http://www.w3.org/XML/1998/namespace"/>
    <ds:schemaRef ds:uri="http://purl.org/dc/terms/"/>
    <ds:schemaRef ds:uri="http://schemas.microsoft.com/office/2006/documentManagement/types"/>
    <ds:schemaRef ds:uri="http://schemas.microsoft.com/office/infopath/2007/PartnerControls"/>
    <ds:schemaRef ds:uri="http://schemas.microsoft.com/office/2006/metadata/properties"/>
    <ds:schemaRef ds:uri="http://purl.org/dc/elements/1.1/"/>
    <ds:schemaRef ds:uri="a0cf0202-a5c5-484a-8f56-a5c31f00845a"/>
    <ds:schemaRef ds:uri="f7f8b349-3925-43c0-afb0-a9f218744f17"/>
    <ds:schemaRef ds:uri="968092ac-094d-4b25-8875-bf4b9d8d8c13"/>
    <ds:schemaRef ds:uri="http://purl.org/dc/dcmitype/"/>
    <ds:schemaRef ds:uri="http://schemas.openxmlformats.org/package/2006/metadata/core-properties"/>
  </ds:schemaRefs>
</ds:datastoreItem>
</file>

<file path=customXml/itemProps3.xml><?xml version="1.0" encoding="utf-8"?>
<ds:datastoreItem xmlns:ds="http://schemas.openxmlformats.org/officeDocument/2006/customXml" ds:itemID="{19BF7F72-A86F-47FB-BFE5-5688CAAEE941}">
  <ds:schemaRefs>
    <ds:schemaRef ds:uri="http://schemas.microsoft.com/sharepoint/v3/contenttype/forms"/>
  </ds:schemaRefs>
</ds:datastoreItem>
</file>

<file path=docMetadata/LabelInfo.xml><?xml version="1.0" encoding="utf-8"?>
<clbl:labelList xmlns:clbl="http://schemas.microsoft.com/office/2020/mipLabelMetadata">
  <clbl:label id="{0ce80e9c-661b-453a-b52e-c00e4f65cc34}" enabled="1" method="Standard" siteId="{bbc3bd55-2812-4652-96ae-ce7932a2e8b5}" contentBits="0" removed="0"/>
</clbl:labelList>
</file>

<file path=docProps/app.xml><?xml version="1.0" encoding="utf-8"?>
<Properties xmlns="http://schemas.openxmlformats.org/officeDocument/2006/extended-properties" xmlns:vt="http://schemas.openxmlformats.org/officeDocument/2006/docPropsVTypes">
  <Template>Normal</Template>
  <TotalTime>5</TotalTime>
  <Pages>2</Pages>
  <Words>301</Words>
  <Characters>1658</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Dankers, Audrey</dc:creator>
  <cp:keywords/>
  <dc:description/>
  <cp:lastModifiedBy>Dankers, Audrey</cp:lastModifiedBy>
  <cp:revision>2</cp:revision>
  <dcterms:created xsi:type="dcterms:W3CDTF">2024-03-26T14:33:00Z</dcterms:created>
  <dcterms:modified xsi:type="dcterms:W3CDTF">2024-04-03T13:14:00Z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0x010100615D5A9AE3DF6246BD386C33CB842FE4</vt:lpwstr>
  </property>
  <property fmtid="{D5CDD505-2E9C-101B-9397-08002B2CF9AE}" pid="3" name="Afdeling">
    <vt:lpwstr>2;#JUR|c13dae60-aece-4cd4-a722-d80de7d0f43c</vt:lpwstr>
  </property>
  <property fmtid="{D5CDD505-2E9C-101B-9397-08002B2CF9AE}" pid="4" name="MediaServiceImageTags">
    <vt:lpwstr/>
  </property>
</Properties>
</file>