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7B42D" w14:textId="77777777" w:rsidR="005651B4" w:rsidRPr="002323EF" w:rsidRDefault="00F350C5" w:rsidP="005651B4">
      <w:r>
        <w:rPr>
          <w:noProof/>
          <w:lang w:val="nl-NL" w:eastAsia="nl-NL"/>
        </w:rPr>
        <mc:AlternateContent>
          <mc:Choice Requires="wps">
            <w:drawing>
              <wp:anchor distT="0" distB="0" distL="114300" distR="114300" simplePos="0" relativeHeight="251657728" behindDoc="0" locked="0" layoutInCell="1" allowOverlap="1" wp14:anchorId="487D1BB3" wp14:editId="029C87A2">
                <wp:simplePos x="0" y="0"/>
                <wp:positionH relativeFrom="column">
                  <wp:posOffset>2456815</wp:posOffset>
                </wp:positionH>
                <wp:positionV relativeFrom="page">
                  <wp:posOffset>-242570</wp:posOffset>
                </wp:positionV>
                <wp:extent cx="4025900" cy="1652270"/>
                <wp:effectExtent l="0" t="0" r="3810" b="0"/>
                <wp:wrapNone/>
                <wp:docPr id="5" name="Text Box 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652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B0307" w14:textId="77777777" w:rsidR="007D05F7" w:rsidRPr="00B73C37" w:rsidRDefault="007D05F7" w:rsidP="005651B4">
                            <w:r>
                              <w:rPr>
                                <w:noProof/>
                                <w:lang w:val="nl-NL" w:eastAsia="nl-NL"/>
                              </w:rPr>
                              <w:drawing>
                                <wp:inline distT="0" distB="0" distL="0" distR="0" wp14:anchorId="4AE8E8B0" wp14:editId="64339674">
                                  <wp:extent cx="485775" cy="1610360"/>
                                  <wp:effectExtent l="0" t="0" r="9525" b="8890"/>
                                  <wp:docPr id="3" name="Afbeelding 2" descr="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5775" cy="1610360"/>
                                          </a:xfrm>
                                          <a:prstGeom prst="rect">
                                            <a:avLst/>
                                          </a:prstGeom>
                                          <a:noFill/>
                                          <a:ln>
                                            <a:noFill/>
                                          </a:ln>
                                        </pic:spPr>
                                      </pic:pic>
                                    </a:graphicData>
                                  </a:graphic>
                                </wp:inline>
                              </w:drawing>
                            </w:r>
                          </w:p>
                          <w:p w14:paraId="45000CF8" w14:textId="77777777" w:rsidR="007D05F7" w:rsidRDefault="007D05F7" w:rsidP="005651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7D1BB3" id="_x0000_t202" coordsize="21600,21600" o:spt="202" path="m,l,21600r21600,l21600,xe">
                <v:stroke joinstyle="miter"/>
                <v:path gradientshapeok="t" o:connecttype="rect"/>
              </v:shapetype>
              <v:shape id="Text Box 2" o:spid="_x0000_s1026" type="#_x0000_t202" style="position:absolute;margin-left:193.45pt;margin-top:-19.1pt;width:317pt;height:130.1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" filled="f" stroked="f">
                <v:textbox>
                  <w:txbxContent>
                    <w:p w14:paraId="598B0307" w14:textId="77777777" w:rsidR="007D05F7" w:rsidRPr="00B73C37" w:rsidRDefault="007D05F7" w:rsidP="005651B4">
                      <w:r>
                        <w:rPr>
                          <w:noProof/>
                          <w:lang w:val="nl-NL" w:eastAsia="nl-NL"/>
                        </w:rPr>
                        <w:drawing>
                          <wp:inline distT="0" distB="0" distL="0" distR="0" wp14:anchorId="4AE8E8B0" wp14:editId="64339674">
                            <wp:extent cx="485775" cy="1610360"/>
                            <wp:effectExtent l="0" t="0" r="9525" b="8890"/>
                            <wp:docPr id="3" name="Afbeelding 2" descr="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775" cy="1610360"/>
                                    </a:xfrm>
                                    <a:prstGeom prst="rect">
                                      <a:avLst/>
                                    </a:prstGeom>
                                    <a:noFill/>
                                    <a:ln>
                                      <a:noFill/>
                                    </a:ln>
                                  </pic:spPr>
                                </pic:pic>
                              </a:graphicData>
                            </a:graphic>
                          </wp:inline>
                        </w:drawing>
                      </w:r>
                    </w:p>
                    <w:p w14:paraId="45000CF8" w14:textId="77777777" w:rsidR="007D05F7" w:rsidRDefault="007D05F7" w:rsidP="005651B4"/>
                  </w:txbxContent>
                </v:textbox>
                <w10:wrap anchory="page"/>
              </v:shape>
            </w:pict>
          </mc:Fallback>
        </mc:AlternateContent>
      </w:r>
      <w:r w:rsidR="00C63554">
        <w:t>Dear Sir/Madam,</w:t>
      </w:r>
      <w:r w:rsidR="005651B4" w:rsidRPr="002323EF">
        <w:fldChar w:fldCharType="begin"/>
      </w:r>
      <w:r w:rsidR="005651B4" w:rsidRPr="002323EF">
        <w:instrText xml:space="preserve"> DOCPROPERTY  cdpSalutationText</w:instrText>
      </w:r>
      <w:r w:rsidR="005651B4" w:rsidRPr="002323EF">
        <w:fldChar w:fldCharType="end"/>
      </w:r>
    </w:p>
    <w:p w14:paraId="14281537" w14:textId="77777777" w:rsidR="005651B4" w:rsidRPr="002323EF" w:rsidRDefault="005651B4" w:rsidP="005651B4">
      <w:pPr>
        <w:autoSpaceDE w:val="0"/>
        <w:autoSpaceDN w:val="0"/>
        <w:adjustRightInd w:val="0"/>
        <w:rPr>
          <w:rFonts w:cs="Verdana"/>
          <w:szCs w:val="18"/>
        </w:rPr>
      </w:pPr>
      <w:bookmarkStart w:id="0" w:name="Start"/>
      <w:bookmarkEnd w:id="0"/>
    </w:p>
    <w:p w14:paraId="48C05CDB" w14:textId="67ACB493" w:rsidR="007D05F7" w:rsidRDefault="007D05F7" w:rsidP="005651B4">
      <w:pPr>
        <w:rPr>
          <w:szCs w:val="18"/>
          <w:lang w:val="en-US"/>
        </w:rPr>
      </w:pPr>
      <w:r w:rsidRPr="00584BFA">
        <w:rPr>
          <w:lang w:val="en-US"/>
        </w:rPr>
        <w:t>Th</w:t>
      </w:r>
      <w:r w:rsidR="00FC787A">
        <w:rPr>
          <w:lang w:val="en-US"/>
        </w:rPr>
        <w:t>e data package</w:t>
      </w:r>
      <w:r w:rsidR="0058060F">
        <w:rPr>
          <w:lang w:val="en-US"/>
        </w:rPr>
        <w:t xml:space="preserve"> you receive after signing the contract </w:t>
      </w:r>
      <w:r w:rsidR="00FC787A">
        <w:rPr>
          <w:lang w:val="en-US"/>
        </w:rPr>
        <w:t xml:space="preserve">of the quote request </w:t>
      </w:r>
      <w:r w:rsidR="00FC787A" w:rsidRPr="00FC787A">
        <w:t>‘</w:t>
      </w:r>
      <w:r w:rsidR="0058060F">
        <w:t>Wake Study Offshore Wind 2030</w:t>
      </w:r>
      <w:r w:rsidR="00FC787A">
        <w:t>’ with reference nr. 202</w:t>
      </w:r>
      <w:r w:rsidR="0058060F">
        <w:t>401041</w:t>
      </w:r>
      <w:r w:rsidR="00FC787A">
        <w:t xml:space="preserve"> </w:t>
      </w:r>
      <w:r w:rsidRPr="00584BFA">
        <w:rPr>
          <w:szCs w:val="18"/>
          <w:lang w:val="en-US"/>
        </w:rPr>
        <w:t xml:space="preserve">is highly </w:t>
      </w:r>
      <w:r w:rsidR="00605A52" w:rsidRPr="00584BFA">
        <w:rPr>
          <w:szCs w:val="18"/>
          <w:lang w:val="en-US"/>
        </w:rPr>
        <w:t>sensitive</w:t>
      </w:r>
      <w:r w:rsidRPr="00584BFA">
        <w:rPr>
          <w:szCs w:val="18"/>
          <w:lang w:val="en-US"/>
        </w:rPr>
        <w:t xml:space="preserve">. </w:t>
      </w:r>
      <w:r>
        <w:rPr>
          <w:szCs w:val="18"/>
          <w:lang w:val="en-US"/>
        </w:rPr>
        <w:t>Therefore I</w:t>
      </w:r>
      <w:r w:rsidR="00605A52">
        <w:rPr>
          <w:szCs w:val="18"/>
          <w:lang w:val="en-US"/>
        </w:rPr>
        <w:t>, as Information Provider,</w:t>
      </w:r>
      <w:r>
        <w:rPr>
          <w:szCs w:val="18"/>
          <w:lang w:val="en-US"/>
        </w:rPr>
        <w:t xml:space="preserve"> kindly request you</w:t>
      </w:r>
      <w:r w:rsidR="00607F88" w:rsidRPr="00607F88">
        <w:rPr>
          <w:szCs w:val="18"/>
          <w:lang w:val="en-US"/>
        </w:rPr>
        <w:t xml:space="preserve"> </w:t>
      </w:r>
      <w:r w:rsidR="00607F88">
        <w:rPr>
          <w:szCs w:val="18"/>
          <w:lang w:val="en-US"/>
        </w:rPr>
        <w:t>to declare the following</w:t>
      </w:r>
      <w:r w:rsidR="0058060F">
        <w:rPr>
          <w:szCs w:val="18"/>
          <w:lang w:val="en-US"/>
        </w:rPr>
        <w:t xml:space="preserve">: </w:t>
      </w:r>
    </w:p>
    <w:p w14:paraId="57ADB36F" w14:textId="77777777" w:rsidR="007D05F7" w:rsidRDefault="007D05F7" w:rsidP="005651B4">
      <w:pPr>
        <w:rPr>
          <w:szCs w:val="18"/>
          <w:lang w:val="en-US"/>
        </w:rPr>
      </w:pPr>
    </w:p>
    <w:p w14:paraId="643619E1" w14:textId="427A77D6" w:rsidR="007D05F7" w:rsidRPr="00607F88" w:rsidRDefault="007D05F7" w:rsidP="005651B4">
      <w:pPr>
        <w:rPr>
          <w:b/>
          <w:bCs/>
          <w:szCs w:val="18"/>
        </w:rPr>
      </w:pPr>
      <w:r w:rsidRPr="00607F88">
        <w:rPr>
          <w:b/>
          <w:bCs/>
          <w:szCs w:val="18"/>
          <w:lang w:val="en-US"/>
        </w:rPr>
        <w:t>I</w:t>
      </w:r>
      <w:r w:rsidR="00605A52" w:rsidRPr="00607F88">
        <w:rPr>
          <w:b/>
          <w:bCs/>
          <w:szCs w:val="18"/>
          <w:lang w:val="en-US"/>
        </w:rPr>
        <w:t>, as the Information Recipient,</w:t>
      </w:r>
      <w:r w:rsidRPr="00607F88">
        <w:rPr>
          <w:b/>
          <w:bCs/>
          <w:szCs w:val="18"/>
          <w:lang w:val="en-US"/>
        </w:rPr>
        <w:t xml:space="preserve"> declare, given the sensitivity and confidentiality of the information to be disclosed concerning the dossie</w:t>
      </w:r>
      <w:r w:rsidR="00FC787A">
        <w:rPr>
          <w:b/>
          <w:bCs/>
          <w:szCs w:val="18"/>
          <w:lang w:val="en-US"/>
        </w:rPr>
        <w:t xml:space="preserve">r data package </w:t>
      </w:r>
      <w:r w:rsidRPr="00607F88">
        <w:rPr>
          <w:b/>
          <w:bCs/>
          <w:szCs w:val="18"/>
        </w:rPr>
        <w:t>to adhere to the following clauses:</w:t>
      </w:r>
    </w:p>
    <w:p w14:paraId="152DB092" w14:textId="2022702C" w:rsidR="007D05F7" w:rsidRPr="007D05F7" w:rsidRDefault="007D05F7" w:rsidP="005651B4">
      <w:pPr>
        <w:rPr>
          <w:szCs w:val="18"/>
          <w:lang w:val="en-US"/>
        </w:rPr>
      </w:pPr>
      <w:r>
        <w:rPr>
          <w:szCs w:val="18"/>
          <w:lang w:val="en-US"/>
        </w:rPr>
        <w:t xml:space="preserve"> </w:t>
      </w:r>
      <w:r w:rsidRPr="007D05F7">
        <w:rPr>
          <w:szCs w:val="18"/>
          <w:lang w:val="en-US"/>
        </w:rPr>
        <w:t xml:space="preserve">  </w:t>
      </w:r>
    </w:p>
    <w:p w14:paraId="69727F23" w14:textId="77777777" w:rsidR="007D05F7" w:rsidRPr="00F45219" w:rsidRDefault="007D05F7" w:rsidP="007D05F7">
      <w:pPr>
        <w:pStyle w:val="Geenafstand"/>
        <w:rPr>
          <w:b/>
          <w:szCs w:val="18"/>
        </w:rPr>
      </w:pPr>
      <w:r w:rsidRPr="00F45219">
        <w:rPr>
          <w:b/>
          <w:szCs w:val="18"/>
        </w:rPr>
        <w:t>Article 1. Confidentiality</w:t>
      </w:r>
    </w:p>
    <w:p w14:paraId="68843DF3" w14:textId="77777777" w:rsidR="007D05F7" w:rsidRPr="00F45219" w:rsidRDefault="007D05F7" w:rsidP="007D05F7">
      <w:pPr>
        <w:pStyle w:val="Lijstalinea"/>
        <w:numPr>
          <w:ilvl w:val="0"/>
          <w:numId w:val="19"/>
        </w:numPr>
        <w:tabs>
          <w:tab w:val="left" w:pos="426"/>
        </w:tabs>
        <w:suppressAutoHyphens/>
        <w:ind w:right="-1"/>
        <w:rPr>
          <w:rFonts w:ascii="Verdana" w:hAnsi="Verdana" w:cs="Arial"/>
          <w:sz w:val="18"/>
          <w:szCs w:val="18"/>
        </w:rPr>
      </w:pPr>
      <w:r w:rsidRPr="00F45219">
        <w:rPr>
          <w:rFonts w:ascii="Verdana" w:hAnsi="Verdana"/>
          <w:sz w:val="18"/>
          <w:szCs w:val="18"/>
        </w:rPr>
        <w:t>The Information Recipient will treat all information as referred to in Article 2 that the Information Provider or persons appointed by it has/have provided as confidential information that it will therefore keep secret from third parties.</w:t>
      </w:r>
    </w:p>
    <w:p w14:paraId="3449841F" w14:textId="77777777" w:rsidR="007D05F7" w:rsidRPr="00F45219" w:rsidRDefault="007D05F7" w:rsidP="007D05F7">
      <w:pPr>
        <w:pStyle w:val="Geenafstand"/>
        <w:rPr>
          <w:szCs w:val="18"/>
        </w:rPr>
      </w:pPr>
    </w:p>
    <w:p w14:paraId="035E61DF" w14:textId="77777777" w:rsidR="007D05F7" w:rsidRPr="00F45219" w:rsidRDefault="007D05F7" w:rsidP="007D05F7">
      <w:pPr>
        <w:pStyle w:val="Lijstalinea"/>
        <w:numPr>
          <w:ilvl w:val="0"/>
          <w:numId w:val="19"/>
        </w:numPr>
        <w:tabs>
          <w:tab w:val="left" w:pos="426"/>
        </w:tabs>
        <w:suppressAutoHyphens/>
        <w:ind w:right="-1"/>
        <w:rPr>
          <w:rFonts w:ascii="Verdana" w:hAnsi="Verdana" w:cs="Arial"/>
          <w:sz w:val="18"/>
          <w:szCs w:val="18"/>
        </w:rPr>
      </w:pPr>
      <w:r w:rsidRPr="00F45219">
        <w:rPr>
          <w:rFonts w:ascii="Verdana" w:hAnsi="Verdana"/>
          <w:sz w:val="18"/>
          <w:szCs w:val="18"/>
        </w:rPr>
        <w:tab/>
        <w:t>When it is not being used, the Information Recipient will keep the information provided in a safe or in an environment where third parties cannot gain access to it.</w:t>
      </w:r>
    </w:p>
    <w:p w14:paraId="56DD5BDC" w14:textId="77777777" w:rsidR="007D05F7" w:rsidRPr="00F45219" w:rsidRDefault="007D05F7" w:rsidP="007D05F7">
      <w:pPr>
        <w:pStyle w:val="Geenafstand"/>
        <w:rPr>
          <w:szCs w:val="18"/>
        </w:rPr>
      </w:pPr>
    </w:p>
    <w:p w14:paraId="0519FB70" w14:textId="77777777" w:rsidR="007D05F7" w:rsidRPr="00F45219" w:rsidRDefault="007D05F7" w:rsidP="007D05F7">
      <w:pPr>
        <w:pStyle w:val="Geenafstand"/>
        <w:rPr>
          <w:szCs w:val="18"/>
        </w:rPr>
      </w:pPr>
    </w:p>
    <w:p w14:paraId="50CFBC79" w14:textId="77777777" w:rsidR="007D05F7" w:rsidRPr="00F45219" w:rsidRDefault="007D05F7" w:rsidP="007D05F7">
      <w:pPr>
        <w:pStyle w:val="Geenafstand"/>
        <w:rPr>
          <w:b/>
          <w:szCs w:val="18"/>
        </w:rPr>
      </w:pPr>
      <w:r w:rsidRPr="00F45219">
        <w:rPr>
          <w:b/>
          <w:szCs w:val="18"/>
        </w:rPr>
        <w:t>Article 2. Nature of the information provision</w:t>
      </w:r>
    </w:p>
    <w:p w14:paraId="4C7E3E0E" w14:textId="2EF5FE8C" w:rsidR="007D05F7" w:rsidRPr="00F45219" w:rsidRDefault="007D05F7" w:rsidP="007D05F7">
      <w:pPr>
        <w:pStyle w:val="Geenafstand"/>
        <w:rPr>
          <w:szCs w:val="18"/>
        </w:rPr>
      </w:pPr>
      <w:r w:rsidRPr="00F45219">
        <w:t xml:space="preserve">The Information Recipient agrees to the Information Provider providing it with confidential information on: </w:t>
      </w:r>
      <w:r w:rsidR="00FC787A">
        <w:rPr>
          <w:szCs w:val="18"/>
        </w:rPr>
        <w:t xml:space="preserve">data package which include geographical and geophysical information which is not public.  </w:t>
      </w:r>
    </w:p>
    <w:p w14:paraId="221F7F99" w14:textId="77777777" w:rsidR="007D05F7" w:rsidRPr="00F45219" w:rsidRDefault="007D05F7" w:rsidP="007D05F7">
      <w:pPr>
        <w:pStyle w:val="Geenafstand"/>
        <w:rPr>
          <w:szCs w:val="18"/>
        </w:rPr>
      </w:pPr>
    </w:p>
    <w:p w14:paraId="2D6EC243" w14:textId="0E09B40E" w:rsidR="007D05F7" w:rsidRPr="00F45219" w:rsidRDefault="007D05F7" w:rsidP="007D05F7">
      <w:pPr>
        <w:pStyle w:val="Geenafstand"/>
        <w:rPr>
          <w:szCs w:val="18"/>
        </w:rPr>
      </w:pPr>
      <w:r w:rsidRPr="00F45219">
        <w:t xml:space="preserve">The purpose of the information provision is: </w:t>
      </w:r>
      <w:r w:rsidR="00FC787A">
        <w:rPr>
          <w:szCs w:val="18"/>
        </w:rPr>
        <w:t xml:space="preserve">for proper execution of the assignment. </w:t>
      </w:r>
    </w:p>
    <w:p w14:paraId="0D1F483A" w14:textId="77777777" w:rsidR="007D05F7" w:rsidRPr="00F45219" w:rsidRDefault="007D05F7" w:rsidP="007D05F7">
      <w:pPr>
        <w:pStyle w:val="Geenafstand"/>
        <w:rPr>
          <w:szCs w:val="18"/>
        </w:rPr>
      </w:pPr>
    </w:p>
    <w:p w14:paraId="0422A247" w14:textId="77777777" w:rsidR="007D05F7" w:rsidRPr="00F45219" w:rsidRDefault="007D05F7" w:rsidP="007D05F7">
      <w:pPr>
        <w:pStyle w:val="Geenafstand"/>
        <w:rPr>
          <w:b/>
          <w:szCs w:val="18"/>
        </w:rPr>
      </w:pPr>
      <w:r w:rsidRPr="00F45219">
        <w:rPr>
          <w:b/>
          <w:szCs w:val="18"/>
        </w:rPr>
        <w:t>Article 3. Employees</w:t>
      </w:r>
    </w:p>
    <w:p w14:paraId="3FB84307" w14:textId="77777777" w:rsidR="007D05F7" w:rsidRPr="00F45219" w:rsidRDefault="007D05F7" w:rsidP="007D05F7">
      <w:pPr>
        <w:pStyle w:val="Geenafstand"/>
        <w:rPr>
          <w:szCs w:val="18"/>
        </w:rPr>
      </w:pPr>
      <w:r w:rsidRPr="00F45219">
        <w:t xml:space="preserve">The Information Recipient will only disclose the information to its employees insofar as they need to be aware of it for the realisation of the objective as described in Article 2. The Information Recipient will inform the employees to be </w:t>
      </w:r>
      <w:r w:rsidRPr="00F45219">
        <w:lastRenderedPageBreak/>
        <w:t>engaged of their duty to comply with the obligation of confidentiality and the Information Recipient guarantees that they will comply with this obligation.</w:t>
      </w:r>
    </w:p>
    <w:p w14:paraId="1AF03717" w14:textId="77777777" w:rsidR="007D05F7" w:rsidRPr="00F45219" w:rsidRDefault="007D05F7" w:rsidP="007D05F7">
      <w:pPr>
        <w:pStyle w:val="Geenafstand"/>
        <w:rPr>
          <w:szCs w:val="18"/>
        </w:rPr>
      </w:pPr>
    </w:p>
    <w:p w14:paraId="0C7E3524" w14:textId="77777777" w:rsidR="007D05F7" w:rsidRPr="00F45219" w:rsidRDefault="007D05F7" w:rsidP="007D05F7">
      <w:pPr>
        <w:pStyle w:val="Geenafstand"/>
        <w:rPr>
          <w:szCs w:val="18"/>
        </w:rPr>
      </w:pPr>
    </w:p>
    <w:p w14:paraId="60C95A00" w14:textId="77777777" w:rsidR="007D05F7" w:rsidRPr="00F45219" w:rsidRDefault="007D05F7" w:rsidP="007D05F7">
      <w:pPr>
        <w:pStyle w:val="Geenafstand"/>
        <w:rPr>
          <w:b/>
          <w:szCs w:val="18"/>
        </w:rPr>
      </w:pPr>
      <w:r w:rsidRPr="00F45219">
        <w:rPr>
          <w:b/>
          <w:szCs w:val="18"/>
        </w:rPr>
        <w:t>Article 4. Term of the agreement</w:t>
      </w:r>
    </w:p>
    <w:p w14:paraId="278EAD7C" w14:textId="237961FA" w:rsidR="007D05F7" w:rsidRPr="00F45219" w:rsidRDefault="007D05F7" w:rsidP="007D05F7">
      <w:pPr>
        <w:pStyle w:val="Geenafstand"/>
        <w:rPr>
          <w:szCs w:val="18"/>
        </w:rPr>
      </w:pPr>
      <w:r w:rsidRPr="00F45219">
        <w:t>The Information Recipient is obliged to keep the information confidential for a term of</w:t>
      </w:r>
      <w:r w:rsidR="0058060F">
        <w:t xml:space="preserve"> 2 years</w:t>
      </w:r>
      <w:r w:rsidRPr="00F45219">
        <w:t xml:space="preserve"> after signature of this non-disclosure agreement, or until the data provided become public knowledge without this being due to an act or omission on the part of the Information Recipient. The Information Recipient is not obliged to keep confidential any matters that it can prove were already public knowledge before the information was obtained by the Information Provider.</w:t>
      </w:r>
    </w:p>
    <w:p w14:paraId="27A22EB6" w14:textId="77777777" w:rsidR="007D05F7" w:rsidRPr="00F45219" w:rsidRDefault="007D05F7" w:rsidP="007D05F7">
      <w:pPr>
        <w:pStyle w:val="Geenafstand"/>
        <w:rPr>
          <w:szCs w:val="18"/>
        </w:rPr>
      </w:pPr>
    </w:p>
    <w:p w14:paraId="13E6CC98" w14:textId="77777777" w:rsidR="007D05F7" w:rsidRPr="00F45219" w:rsidRDefault="007D05F7" w:rsidP="007D05F7">
      <w:pPr>
        <w:pStyle w:val="Geenafstand"/>
        <w:rPr>
          <w:b/>
          <w:szCs w:val="18"/>
        </w:rPr>
      </w:pPr>
      <w:r w:rsidRPr="00F45219">
        <w:rPr>
          <w:b/>
          <w:szCs w:val="18"/>
        </w:rPr>
        <w:t>Article 5. Operation</w:t>
      </w:r>
    </w:p>
    <w:p w14:paraId="184399D8" w14:textId="77777777" w:rsidR="007D05F7" w:rsidRPr="00F45219" w:rsidRDefault="007D05F7" w:rsidP="007D05F7">
      <w:pPr>
        <w:pStyle w:val="Geenafstand"/>
        <w:rPr>
          <w:szCs w:val="18"/>
        </w:rPr>
      </w:pPr>
      <w:r w:rsidRPr="00F45219">
        <w:t>The Information Recipient undertakes to refrain from exploiting the information in any way, or using it for any purpose other than that described in Article 2, except with the prior written permission of the Information Recipient.</w:t>
      </w:r>
    </w:p>
    <w:p w14:paraId="7471B6E7" w14:textId="77777777" w:rsidR="007D05F7" w:rsidRPr="00F45219" w:rsidRDefault="007D05F7" w:rsidP="007D05F7">
      <w:pPr>
        <w:pStyle w:val="Geenafstand"/>
        <w:rPr>
          <w:szCs w:val="18"/>
        </w:rPr>
      </w:pPr>
    </w:p>
    <w:p w14:paraId="4982A80A" w14:textId="77777777" w:rsidR="007D05F7" w:rsidRPr="00F45219" w:rsidRDefault="007D05F7" w:rsidP="007D05F7">
      <w:pPr>
        <w:pStyle w:val="Geenafstand"/>
        <w:rPr>
          <w:b/>
          <w:szCs w:val="18"/>
        </w:rPr>
      </w:pPr>
      <w:r w:rsidRPr="00F45219">
        <w:rPr>
          <w:b/>
          <w:szCs w:val="18"/>
        </w:rPr>
        <w:t>Article 6. Termination</w:t>
      </w:r>
    </w:p>
    <w:p w14:paraId="347565AB" w14:textId="77777777" w:rsidR="007D05F7" w:rsidRPr="00F45219" w:rsidRDefault="007D05F7" w:rsidP="007D05F7">
      <w:pPr>
        <w:pStyle w:val="Geenafstand"/>
        <w:rPr>
          <w:szCs w:val="18"/>
        </w:rPr>
      </w:pPr>
      <w:r w:rsidRPr="00F45219">
        <w:t>The Information Provider is authorised to decide at any time not to provide any further information. In such case, the Information Provider will require that the Information Recipient destroy the information already provided.</w:t>
      </w:r>
    </w:p>
    <w:p w14:paraId="16CA2964" w14:textId="77777777" w:rsidR="007D05F7" w:rsidRPr="00F45219" w:rsidRDefault="007D05F7" w:rsidP="007D05F7">
      <w:pPr>
        <w:pStyle w:val="Geenafstand"/>
        <w:rPr>
          <w:szCs w:val="18"/>
        </w:rPr>
      </w:pPr>
    </w:p>
    <w:p w14:paraId="64A293C1" w14:textId="77777777" w:rsidR="007D05F7" w:rsidRPr="00F45219" w:rsidRDefault="007D05F7" w:rsidP="007D05F7">
      <w:pPr>
        <w:pStyle w:val="Geenafstand"/>
        <w:rPr>
          <w:b/>
          <w:szCs w:val="18"/>
        </w:rPr>
      </w:pPr>
      <w:r w:rsidRPr="00F45219">
        <w:rPr>
          <w:b/>
          <w:szCs w:val="18"/>
        </w:rPr>
        <w:t>Article 7. Penalty and compensation</w:t>
      </w:r>
    </w:p>
    <w:p w14:paraId="4C0B3651" w14:textId="784A9F57" w:rsidR="007D05F7" w:rsidRPr="00F45219" w:rsidRDefault="007D05F7" w:rsidP="007D05F7">
      <w:pPr>
        <w:pStyle w:val="Geenafstand"/>
        <w:rPr>
          <w:szCs w:val="18"/>
        </w:rPr>
      </w:pPr>
      <w:r w:rsidRPr="00F45219">
        <w:t>A failure to comply with this non-disclosure agreement, or comply with it in full, will result in the Information Recipient being liable to pay the Information Provider an immediately due and payable penalty of € </w:t>
      </w:r>
      <w:r w:rsidR="0058060F">
        <w:rPr>
          <w:szCs w:val="18"/>
        </w:rPr>
        <w:t>100.000</w:t>
      </w:r>
      <w:r w:rsidRPr="00F45219">
        <w:t>,</w:t>
      </w:r>
      <w:r w:rsidR="0058060F">
        <w:t>-</w:t>
      </w:r>
      <w:r w:rsidRPr="00F45219">
        <w:t xml:space="preserve"> without prejudice to the Information Provider's right to claim full compensation.</w:t>
      </w:r>
    </w:p>
    <w:p w14:paraId="652FAE25" w14:textId="77777777" w:rsidR="007D05F7" w:rsidRPr="00F45219" w:rsidRDefault="007D05F7" w:rsidP="007D05F7">
      <w:pPr>
        <w:pStyle w:val="Geenafstand"/>
        <w:rPr>
          <w:szCs w:val="18"/>
        </w:rPr>
      </w:pPr>
    </w:p>
    <w:p w14:paraId="7138B0C8" w14:textId="77777777" w:rsidR="007D05F7" w:rsidRPr="00F45219" w:rsidRDefault="007D05F7" w:rsidP="007D05F7">
      <w:pPr>
        <w:pStyle w:val="Geenafstand"/>
        <w:rPr>
          <w:b/>
          <w:szCs w:val="18"/>
        </w:rPr>
      </w:pPr>
      <w:r w:rsidRPr="00F45219">
        <w:rPr>
          <w:b/>
          <w:szCs w:val="18"/>
        </w:rPr>
        <w:t>Article 8. Applicable law</w:t>
      </w:r>
    </w:p>
    <w:p w14:paraId="26E2E5B7" w14:textId="77777777" w:rsidR="007D05F7" w:rsidRPr="00F45219" w:rsidRDefault="007D05F7" w:rsidP="007D05F7">
      <w:pPr>
        <w:pStyle w:val="Geenafstand"/>
        <w:rPr>
          <w:szCs w:val="18"/>
        </w:rPr>
      </w:pPr>
      <w:r w:rsidRPr="00F45219">
        <w:t>This agreement is governed by Dutch law.</w:t>
      </w:r>
    </w:p>
    <w:p w14:paraId="69935719" w14:textId="77777777" w:rsidR="007D05F7" w:rsidRPr="00F45219" w:rsidRDefault="007D05F7" w:rsidP="007D05F7">
      <w:pPr>
        <w:suppressAutoHyphens/>
        <w:ind w:left="600" w:right="-1" w:hanging="600"/>
        <w:rPr>
          <w:rFonts w:cs="Arial"/>
          <w:szCs w:val="18"/>
        </w:rPr>
      </w:pPr>
    </w:p>
    <w:p w14:paraId="0A1F9F64" w14:textId="14779939" w:rsidR="00607F88" w:rsidRPr="00607F88" w:rsidRDefault="00607F88" w:rsidP="00607F88">
      <w:pPr>
        <w:tabs>
          <w:tab w:val="left" w:pos="4536"/>
        </w:tabs>
        <w:suppressAutoHyphens/>
        <w:spacing w:line="280" w:lineRule="atLeast"/>
        <w:rPr>
          <w:rFonts w:cs="Arial"/>
          <w:szCs w:val="18"/>
          <w:lang w:val="en-US"/>
        </w:rPr>
      </w:pPr>
      <w:r w:rsidRPr="00607F88">
        <w:rPr>
          <w:rFonts w:cs="Arial"/>
          <w:szCs w:val="18"/>
          <w:lang w:val="en-US"/>
        </w:rPr>
        <w:t>Date:</w:t>
      </w:r>
    </w:p>
    <w:p w14:paraId="7A3263BD" w14:textId="77777777" w:rsidR="00607F88" w:rsidRPr="00607F88" w:rsidRDefault="00607F88" w:rsidP="00607F88">
      <w:pPr>
        <w:tabs>
          <w:tab w:val="left" w:pos="4536"/>
        </w:tabs>
        <w:suppressAutoHyphens/>
        <w:spacing w:line="280" w:lineRule="atLeast"/>
        <w:rPr>
          <w:rFonts w:cs="Arial"/>
          <w:szCs w:val="18"/>
          <w:lang w:val="en-US"/>
        </w:rPr>
      </w:pPr>
    </w:p>
    <w:p w14:paraId="7A295480" w14:textId="1B538ABA" w:rsidR="00607F88" w:rsidRPr="00607F88" w:rsidRDefault="00607F88" w:rsidP="00607F88">
      <w:pPr>
        <w:tabs>
          <w:tab w:val="left" w:pos="4536"/>
        </w:tabs>
        <w:suppressAutoHyphens/>
        <w:spacing w:line="280" w:lineRule="atLeast"/>
        <w:rPr>
          <w:rFonts w:cs="Arial"/>
          <w:szCs w:val="18"/>
          <w:lang w:val="en-US"/>
        </w:rPr>
      </w:pPr>
      <w:r w:rsidRPr="00607F88">
        <w:rPr>
          <w:rFonts w:cs="Arial"/>
          <w:szCs w:val="18"/>
          <w:lang w:val="en-US"/>
        </w:rPr>
        <w:t>[company name of potential contractor]</w:t>
      </w:r>
    </w:p>
    <w:p w14:paraId="1E9BA2AC" w14:textId="77777777" w:rsidR="00607F88" w:rsidRPr="00607F88" w:rsidRDefault="00607F88" w:rsidP="00607F88">
      <w:pPr>
        <w:tabs>
          <w:tab w:val="left" w:pos="4536"/>
        </w:tabs>
        <w:suppressAutoHyphens/>
        <w:spacing w:line="280" w:lineRule="atLeast"/>
        <w:rPr>
          <w:rFonts w:cs="Arial"/>
          <w:szCs w:val="18"/>
          <w:lang w:val="en-US"/>
        </w:rPr>
      </w:pPr>
      <w:r w:rsidRPr="00607F88">
        <w:rPr>
          <w:rFonts w:cs="Arial"/>
          <w:szCs w:val="18"/>
          <w:lang w:val="en-US"/>
        </w:rPr>
        <w:tab/>
      </w:r>
      <w:r w:rsidRPr="00607F88">
        <w:rPr>
          <w:rFonts w:cs="Arial"/>
          <w:szCs w:val="18"/>
          <w:lang w:val="en-US"/>
        </w:rPr>
        <w:tab/>
      </w:r>
      <w:r w:rsidRPr="00607F88">
        <w:rPr>
          <w:rFonts w:cs="Arial"/>
          <w:szCs w:val="18"/>
          <w:lang w:val="en-US"/>
        </w:rPr>
        <w:tab/>
      </w:r>
      <w:r w:rsidRPr="00607F88">
        <w:rPr>
          <w:rFonts w:cs="Arial"/>
          <w:szCs w:val="18"/>
          <w:lang w:val="en-US"/>
        </w:rPr>
        <w:tab/>
      </w:r>
    </w:p>
    <w:p w14:paraId="53BC50D0" w14:textId="77777777" w:rsidR="00607F88" w:rsidRPr="00607F88" w:rsidRDefault="00607F88" w:rsidP="00607F88">
      <w:pPr>
        <w:tabs>
          <w:tab w:val="left" w:pos="4536"/>
        </w:tabs>
        <w:suppressAutoHyphens/>
        <w:spacing w:line="280" w:lineRule="atLeast"/>
        <w:ind w:right="-1"/>
        <w:rPr>
          <w:rFonts w:cs="Arial"/>
          <w:szCs w:val="18"/>
          <w:lang w:val="en-US"/>
        </w:rPr>
      </w:pPr>
    </w:p>
    <w:p w14:paraId="7A751B78" w14:textId="77777777" w:rsidR="00607F88" w:rsidRPr="00607F88" w:rsidRDefault="00607F88" w:rsidP="00607F88">
      <w:pPr>
        <w:tabs>
          <w:tab w:val="left" w:pos="4536"/>
        </w:tabs>
        <w:suppressAutoHyphens/>
        <w:spacing w:line="280" w:lineRule="atLeast"/>
        <w:ind w:right="-1"/>
        <w:rPr>
          <w:rFonts w:cs="Arial"/>
          <w:szCs w:val="18"/>
          <w:lang w:val="en-US"/>
        </w:rPr>
      </w:pPr>
    </w:p>
    <w:p w14:paraId="79ABB79C" w14:textId="77777777" w:rsidR="00607F88" w:rsidRPr="00607F88" w:rsidRDefault="00607F88" w:rsidP="00607F88">
      <w:pPr>
        <w:tabs>
          <w:tab w:val="left" w:pos="4536"/>
        </w:tabs>
        <w:suppressAutoHyphens/>
        <w:spacing w:line="280" w:lineRule="atLeast"/>
        <w:rPr>
          <w:rFonts w:cs="Arial"/>
          <w:szCs w:val="18"/>
          <w:lang w:val="en-US"/>
        </w:rPr>
      </w:pPr>
    </w:p>
    <w:p w14:paraId="4BAFE6F7" w14:textId="77777777" w:rsidR="00607F88" w:rsidRPr="00607F88" w:rsidRDefault="00607F88" w:rsidP="00607F88">
      <w:pPr>
        <w:tabs>
          <w:tab w:val="left" w:pos="4536"/>
        </w:tabs>
        <w:suppressAutoHyphens/>
        <w:spacing w:line="280" w:lineRule="atLeast"/>
        <w:rPr>
          <w:rFonts w:cs="Arial"/>
          <w:szCs w:val="18"/>
          <w:lang w:val="en-US"/>
        </w:rPr>
      </w:pPr>
    </w:p>
    <w:p w14:paraId="363C5EFC" w14:textId="6B1F8AB5" w:rsidR="00607F88" w:rsidRPr="00554F20" w:rsidRDefault="00607F88" w:rsidP="00607F88">
      <w:pPr>
        <w:tabs>
          <w:tab w:val="left" w:pos="480"/>
          <w:tab w:val="left" w:pos="600"/>
          <w:tab w:val="left" w:pos="960"/>
          <w:tab w:val="left" w:pos="2040"/>
          <w:tab w:val="left" w:pos="4320"/>
          <w:tab w:val="left" w:pos="6480"/>
        </w:tabs>
        <w:suppressAutoHyphens/>
        <w:spacing w:line="280" w:lineRule="atLeast"/>
        <w:rPr>
          <w:rFonts w:cs="Verdana"/>
          <w:szCs w:val="18"/>
        </w:rPr>
      </w:pPr>
      <w:r w:rsidRPr="00607F88">
        <w:rPr>
          <w:rFonts w:cs="Arial"/>
          <w:szCs w:val="18"/>
          <w:lang w:val="en-US"/>
        </w:rPr>
        <w:t>[title and name of signatory]</w:t>
      </w:r>
    </w:p>
    <w:p w14:paraId="2617260B" w14:textId="77777777" w:rsidR="005651B4" w:rsidRPr="007D05F7" w:rsidRDefault="005651B4" w:rsidP="005651B4">
      <w:pPr>
        <w:rPr>
          <w:b/>
          <w:szCs w:val="18"/>
        </w:rPr>
      </w:pPr>
    </w:p>
    <w:sectPr w:rsidR="005651B4" w:rsidRPr="007D05F7" w:rsidSect="005651B4">
      <w:headerReference w:type="even" r:id="rId12"/>
      <w:headerReference w:type="default" r:id="rId13"/>
      <w:footerReference w:type="even" r:id="rId14"/>
      <w:footerReference w:type="default" r:id="rId15"/>
      <w:headerReference w:type="first" r:id="rId16"/>
      <w:footerReference w:type="first" r:id="rId17"/>
      <w:pgSz w:w="11906" w:h="16838" w:code="9"/>
      <w:pgMar w:top="2400" w:right="2820" w:bottom="1080" w:left="1560" w:header="2400" w:footer="5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46556" w14:textId="77777777" w:rsidR="007D05F7" w:rsidRDefault="007D05F7">
      <w:r>
        <w:separator/>
      </w:r>
    </w:p>
    <w:p w14:paraId="714096D7" w14:textId="77777777" w:rsidR="007D05F7" w:rsidRDefault="007D05F7"/>
  </w:endnote>
  <w:endnote w:type="continuationSeparator" w:id="0">
    <w:p w14:paraId="32FF60D4" w14:textId="77777777" w:rsidR="007D05F7" w:rsidRDefault="007D05F7">
      <w:r>
        <w:continuationSeparator/>
      </w:r>
    </w:p>
    <w:p w14:paraId="0A328215" w14:textId="77777777" w:rsidR="007D05F7" w:rsidRDefault="007D05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AF7F8" w14:textId="77777777" w:rsidR="007D05F7" w:rsidRDefault="007D05F7">
    <w:pPr>
      <w:pStyle w:val="Voettekst"/>
    </w:pPr>
  </w:p>
  <w:p w14:paraId="6FE7D1BD" w14:textId="77777777" w:rsidR="007D05F7" w:rsidRDefault="007D05F7"/>
  <w:tbl>
    <w:tblPr>
      <w:tblW w:w="9900" w:type="dxa"/>
      <w:tblLayout w:type="fixed"/>
      <w:tblCellMar>
        <w:left w:w="0" w:type="dxa"/>
        <w:right w:w="0" w:type="dxa"/>
      </w:tblCellMar>
      <w:tblLook w:val="0000" w:firstRow="0" w:lastRow="0" w:firstColumn="0" w:lastColumn="0" w:noHBand="0" w:noVBand="0"/>
    </w:tblPr>
    <w:tblGrid>
      <w:gridCol w:w="7752"/>
      <w:gridCol w:w="2148"/>
    </w:tblGrid>
    <w:tr w:rsidR="007D05F7" w14:paraId="61B13108" w14:textId="77777777">
      <w:trPr>
        <w:trHeight w:hRule="exact" w:val="240"/>
      </w:trPr>
      <w:tc>
        <w:tcPr>
          <w:tcW w:w="7752" w:type="dxa"/>
          <w:shd w:val="clear" w:color="auto" w:fill="auto"/>
        </w:tcPr>
        <w:p w14:paraId="2B662809" w14:textId="77777777" w:rsidR="007D05F7" w:rsidRDefault="007D05F7" w:rsidP="005651B4">
          <w:pPr>
            <w:pStyle w:val="Huisstijl-Rubricering"/>
          </w:pPr>
          <w:r>
            <w:t>CONFIDENTIAL</w:t>
          </w:r>
        </w:p>
      </w:tc>
      <w:tc>
        <w:tcPr>
          <w:tcW w:w="2148" w:type="dxa"/>
        </w:tcPr>
        <w:p w14:paraId="091ABC29" w14:textId="77777777" w:rsidR="007D05F7" w:rsidRDefault="007D05F7" w:rsidP="005651B4">
          <w:pPr>
            <w:pStyle w:val="Huisstijl-Paginanummering"/>
          </w:pPr>
          <w:r>
            <w:rPr>
              <w:rStyle w:val="Huisstijl-GegevenCharChar"/>
            </w:rPr>
            <w:t xml:space="preserve">Page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2</w:t>
          </w:r>
          <w:r>
            <w:rPr>
              <w:rStyle w:val="Huisstijl-GegevenCharChar"/>
            </w:rPr>
            <w:fldChar w:fldCharType="end"/>
          </w:r>
          <w:r>
            <w:rPr>
              <w:rStyle w:val="Huisstijl-GegevenCharChar"/>
            </w:rPr>
            <w:t xml:space="preserve"> of</w:t>
          </w:r>
          <w:r>
            <w:t xml:space="preserve"> </w:t>
          </w:r>
          <w:fldSimple w:instr=" NUMPAGES   \* MERGEFORMAT ">
            <w:r>
              <w:t>4</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7D05F7" w14:paraId="2B23669E" w14:textId="77777777">
      <w:trPr>
        <w:trHeight w:hRule="exact" w:val="240"/>
      </w:trPr>
      <w:tc>
        <w:tcPr>
          <w:tcW w:w="7752" w:type="dxa"/>
          <w:shd w:val="clear" w:color="auto" w:fill="auto"/>
        </w:tcPr>
        <w:p w14:paraId="1C2125FD" w14:textId="77777777" w:rsidR="007D05F7" w:rsidRDefault="007D05F7" w:rsidP="005651B4">
          <w:pPr>
            <w:pStyle w:val="Huisstijl-Rubricering"/>
          </w:pPr>
          <w:bookmarkStart w:id="1" w:name="bmVoettekst1"/>
        </w:p>
      </w:tc>
      <w:tc>
        <w:tcPr>
          <w:tcW w:w="2148" w:type="dxa"/>
        </w:tcPr>
        <w:p w14:paraId="3EBB1BB9" w14:textId="75ECE822" w:rsidR="007D05F7" w:rsidRDefault="00E114FA" w:rsidP="005651B4">
          <w:pPr>
            <w:pStyle w:val="Huisstijl-Paginanummering"/>
          </w:pPr>
          <w:r>
            <w:rPr>
              <w:rStyle w:val="Huisstijl-GegevenCharChar"/>
            </w:rPr>
            <w:t xml:space="preserve">Page </w:t>
          </w:r>
          <w:r w:rsidR="007D05F7">
            <w:rPr>
              <w:rStyle w:val="Huisstijl-GegevenCharChar"/>
            </w:rPr>
            <w:fldChar w:fldCharType="begin"/>
          </w:r>
          <w:r w:rsidR="007D05F7">
            <w:rPr>
              <w:rStyle w:val="Huisstijl-GegevenCharChar"/>
            </w:rPr>
            <w:instrText xml:space="preserve"> PAGE </w:instrText>
          </w:r>
          <w:r w:rsidR="007D05F7">
            <w:rPr>
              <w:rStyle w:val="Huisstijl-GegevenCharChar"/>
            </w:rPr>
            <w:fldChar w:fldCharType="separate"/>
          </w:r>
          <w:r w:rsidR="007D05F7">
            <w:rPr>
              <w:rStyle w:val="Huisstijl-GegevenCharChar"/>
            </w:rPr>
            <w:t>2</w:t>
          </w:r>
          <w:r w:rsidR="007D05F7">
            <w:rPr>
              <w:rStyle w:val="Huisstijl-GegevenCharChar"/>
            </w:rPr>
            <w:fldChar w:fldCharType="end"/>
          </w:r>
          <w:r w:rsidR="007D05F7">
            <w:rPr>
              <w:rStyle w:val="Huisstijl-GegevenCharChar"/>
            </w:rPr>
            <w:t xml:space="preserve"> of</w:t>
          </w:r>
          <w:r w:rsidR="007D05F7">
            <w:t xml:space="preserve"> </w:t>
          </w:r>
          <w:r w:rsidR="007D05F7">
            <w:fldChar w:fldCharType="begin"/>
          </w:r>
          <w:r w:rsidR="007D05F7">
            <w:instrText xml:space="preserve"> sectionpages </w:instrText>
          </w:r>
          <w:r w:rsidR="007D05F7">
            <w:fldChar w:fldCharType="separate"/>
          </w:r>
          <w:r w:rsidR="0058060F">
            <w:t>2</w:t>
          </w:r>
          <w:r w:rsidR="007D05F7">
            <w:fldChar w:fldCharType="end"/>
          </w:r>
        </w:p>
      </w:tc>
    </w:tr>
    <w:bookmarkEnd w:id="1"/>
  </w:tbl>
  <w:p w14:paraId="08249025" w14:textId="77777777" w:rsidR="007D05F7" w:rsidRPr="00BC3B53" w:rsidRDefault="007D05F7" w:rsidP="005651B4">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tblpY="15310"/>
      <w:tblOverlap w:val="never"/>
      <w:tblW w:w="9900" w:type="dxa"/>
      <w:tblLayout w:type="fixed"/>
      <w:tblCellMar>
        <w:left w:w="0" w:type="dxa"/>
        <w:right w:w="0" w:type="dxa"/>
      </w:tblCellMar>
      <w:tblLook w:val="0000" w:firstRow="0" w:lastRow="0" w:firstColumn="0" w:lastColumn="0" w:noHBand="0" w:noVBand="0"/>
    </w:tblPr>
    <w:tblGrid>
      <w:gridCol w:w="7752"/>
      <w:gridCol w:w="2148"/>
    </w:tblGrid>
    <w:tr w:rsidR="007D05F7" w14:paraId="33585E46" w14:textId="77777777">
      <w:trPr>
        <w:trHeight w:hRule="exact" w:val="851"/>
      </w:trPr>
      <w:tc>
        <w:tcPr>
          <w:tcW w:w="9900" w:type="dxa"/>
          <w:gridSpan w:val="2"/>
          <w:shd w:val="clear" w:color="auto" w:fill="auto"/>
        </w:tcPr>
        <w:p w14:paraId="1717212F" w14:textId="77777777" w:rsidR="007D05F7" w:rsidRDefault="007D05F7">
          <w:pPr>
            <w:pStyle w:val="Huisstijl-Paginanummering"/>
            <w:rPr>
              <w:rStyle w:val="Huisstijl-GegevenCharChar"/>
            </w:rPr>
          </w:pPr>
        </w:p>
        <w:p w14:paraId="6D60BDA5" w14:textId="77777777" w:rsidR="007D05F7" w:rsidRPr="009B3A19" w:rsidRDefault="007D05F7" w:rsidP="00482321">
          <w:pPr>
            <w:tabs>
              <w:tab w:val="left" w:pos="3237"/>
            </w:tabs>
          </w:pPr>
          <w:r>
            <w:tab/>
          </w:r>
        </w:p>
      </w:tc>
    </w:tr>
    <w:tr w:rsidR="007D05F7" w14:paraId="5E0789EC" w14:textId="77777777">
      <w:trPr>
        <w:trHeight w:hRule="exact" w:val="183"/>
      </w:trPr>
      <w:tc>
        <w:tcPr>
          <w:tcW w:w="7752" w:type="dxa"/>
          <w:shd w:val="clear" w:color="auto" w:fill="auto"/>
        </w:tcPr>
        <w:p w14:paraId="60257CAB" w14:textId="77777777" w:rsidR="007D05F7" w:rsidRDefault="007D05F7">
          <w:pPr>
            <w:pStyle w:val="Huisstijl-Rubricering"/>
          </w:pPr>
        </w:p>
      </w:tc>
      <w:tc>
        <w:tcPr>
          <w:tcW w:w="2148" w:type="dxa"/>
        </w:tcPr>
        <w:p w14:paraId="192C92C7" w14:textId="46E9DA5F" w:rsidR="007D05F7" w:rsidRDefault="00E114FA">
          <w:pPr>
            <w:pStyle w:val="Huisstijl-Paginanummering"/>
          </w:pPr>
          <w:r>
            <w:t xml:space="preserve">Page 1 </w:t>
          </w:r>
          <w:r w:rsidR="007D05F7">
            <w:rPr>
              <w:rStyle w:val="Huisstijl-GegevenCharChar"/>
            </w:rPr>
            <w:t>of</w:t>
          </w:r>
          <w:r w:rsidR="007D05F7">
            <w:t xml:space="preserve"> </w:t>
          </w:r>
          <w:r w:rsidR="007D05F7">
            <w:fldChar w:fldCharType="begin"/>
          </w:r>
          <w:r w:rsidR="007D05F7">
            <w:instrText xml:space="preserve"> sectionpages </w:instrText>
          </w:r>
          <w:r w:rsidR="007D05F7">
            <w:fldChar w:fldCharType="separate"/>
          </w:r>
          <w:r w:rsidR="0058060F">
            <w:t>2</w:t>
          </w:r>
          <w:r w:rsidR="007D05F7">
            <w:fldChar w:fldCharType="end"/>
          </w:r>
        </w:p>
      </w:tc>
    </w:tr>
  </w:tbl>
  <w:p w14:paraId="62431453" w14:textId="77777777" w:rsidR="007D05F7" w:rsidRPr="004F4CAA" w:rsidRDefault="007D05F7" w:rsidP="005651B4">
    <w:pPr>
      <w:pStyle w:val="Voettekst"/>
      <w:rPr>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E3594" w14:textId="77777777" w:rsidR="007D05F7" w:rsidRDefault="007D05F7">
      <w:r>
        <w:separator/>
      </w:r>
    </w:p>
    <w:p w14:paraId="7CAA40E2" w14:textId="77777777" w:rsidR="007D05F7" w:rsidRDefault="007D05F7"/>
  </w:footnote>
  <w:footnote w:type="continuationSeparator" w:id="0">
    <w:p w14:paraId="437262E9" w14:textId="77777777" w:rsidR="007D05F7" w:rsidRDefault="007D05F7">
      <w:r>
        <w:continuationSeparator/>
      </w:r>
    </w:p>
    <w:p w14:paraId="1649599E" w14:textId="77777777" w:rsidR="007D05F7" w:rsidRDefault="007D05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A9F20" w14:textId="77777777" w:rsidR="007D05F7" w:rsidRDefault="007D05F7">
    <w:pPr>
      <w:pStyle w:val="Koptekst"/>
    </w:pPr>
  </w:p>
  <w:p w14:paraId="5C974698" w14:textId="77777777" w:rsidR="007D05F7" w:rsidRDefault="007D05F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B76BA" w14:textId="77777777" w:rsidR="007D05F7" w:rsidRDefault="007D05F7" w:rsidP="005651B4">
    <w:pPr>
      <w:pStyle w:val="Koptekst"/>
      <w:spacing w:line="20" w:lineRule="exact"/>
      <w:rPr>
        <w:rFonts w:cs="Verdana-Bold"/>
        <w:b/>
        <w:bCs/>
        <w:smallCaps/>
        <w:szCs w:val="18"/>
      </w:rPr>
    </w:pPr>
    <w:r>
      <w:rPr>
        <w:noProof/>
        <w:lang w:val="nl-NL" w:eastAsia="nl-NL"/>
      </w:rPr>
      <mc:AlternateContent>
        <mc:Choice Requires="wps">
          <w:drawing>
            <wp:anchor distT="0" distB="0" distL="114300" distR="114300" simplePos="0" relativeHeight="251656704" behindDoc="0" locked="0" layoutInCell="1" allowOverlap="1" wp14:anchorId="3D7752C0" wp14:editId="25AE57AF">
              <wp:simplePos x="0" y="0"/>
              <wp:positionH relativeFrom="column">
                <wp:posOffset>4832350</wp:posOffset>
              </wp:positionH>
              <wp:positionV relativeFrom="page">
                <wp:posOffset>1884045</wp:posOffset>
              </wp:positionV>
              <wp:extent cx="1492250" cy="8096250"/>
              <wp:effectExtent l="3175" t="0" r="0"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340" w:type="dxa"/>
                            <w:tblLayout w:type="fixed"/>
                            <w:tblCellMar>
                              <w:left w:w="0" w:type="dxa"/>
                              <w:right w:w="0" w:type="dxa"/>
                            </w:tblCellMar>
                            <w:tblLook w:val="0000" w:firstRow="0" w:lastRow="0" w:firstColumn="0" w:lastColumn="0" w:noHBand="0" w:noVBand="0"/>
                          </w:tblPr>
                          <w:tblGrid>
                            <w:gridCol w:w="2340"/>
                          </w:tblGrid>
                          <w:tr w:rsidR="007D05F7" w:rsidRPr="00496319" w14:paraId="11608502" w14:textId="77777777">
                            <w:tc>
                              <w:tcPr>
                                <w:tcW w:w="2340" w:type="dxa"/>
                                <w:shd w:val="clear" w:color="auto" w:fill="auto"/>
                              </w:tcPr>
                              <w:p w14:paraId="2A1FDD46" w14:textId="77777777" w:rsidR="007D05F7" w:rsidRDefault="007D05F7" w:rsidP="005651B4">
                                <w:pPr>
                                  <w:pStyle w:val="Huisstijl-Adres"/>
                                  <w:rPr>
                                    <w:rStyle w:val="Huisstijl-KopjeChar"/>
                                  </w:rPr>
                                </w:pPr>
                                <w:r>
                                  <w:rPr>
                                    <w:rStyle w:val="Huisstijl-KopjeChar"/>
                                  </w:rPr>
                                  <w:fldChar w:fldCharType="begin"/>
                                </w:r>
                                <w:r>
                                  <w:rPr>
                                    <w:rStyle w:val="Huisstijl-KopjeChar"/>
                                  </w:rPr>
                                  <w:instrText xml:space="preserve"> docproperty cdpdirectie </w:instrText>
                                </w:r>
                                <w:r>
                                  <w:rPr>
                                    <w:rStyle w:val="Huisstijl-KopjeChar"/>
                                  </w:rPr>
                                  <w:fldChar w:fldCharType="end"/>
                                </w:r>
                              </w:p>
                              <w:p w14:paraId="237886F2" w14:textId="77777777" w:rsidR="007D05F7" w:rsidRPr="00A66FD3" w:rsidRDefault="007D05F7" w:rsidP="005651B4">
                                <w:pPr>
                                  <w:pStyle w:val="Huisstijl-Gegeven"/>
                                  <w:rPr>
                                    <w:rStyle w:val="Huisstijl-KopjeChar"/>
                                    <w:b w:val="0"/>
                                  </w:rPr>
                                </w:pPr>
                                <w:r>
                                  <w:rPr>
                                    <w:rStyle w:val="Huisstijl-KopjeChar"/>
                                    <w:b w:val="0"/>
                                  </w:rPr>
                                  <w:fldChar w:fldCharType="begin"/>
                                </w:r>
                                <w:r>
                                  <w:rPr>
                                    <w:rStyle w:val="Huisstijl-KopjeChar"/>
                                    <w:b w:val="0"/>
                                  </w:rPr>
                                  <w:instrText xml:space="preserve"> docproperty cdpafdeling </w:instrText>
                                </w:r>
                                <w:r>
                                  <w:rPr>
                                    <w:rStyle w:val="Huisstijl-KopjeChar"/>
                                    <w:b w:val="0"/>
                                  </w:rPr>
                                  <w:fldChar w:fldCharType="end"/>
                                </w:r>
                              </w:p>
                              <w:p w14:paraId="61DDB473" w14:textId="77777777" w:rsidR="007D05F7" w:rsidRPr="00F93F9E" w:rsidRDefault="007D05F7" w:rsidP="005651B4">
                                <w:pPr>
                                  <w:pStyle w:val="Huisstijl-Adres"/>
                                </w:pPr>
                              </w:p>
                            </w:tc>
                          </w:tr>
                          <w:tr w:rsidR="007D05F7" w14:paraId="010E8F50" w14:textId="77777777">
                            <w:trPr>
                              <w:trHeight w:hRule="exact" w:val="200"/>
                            </w:trPr>
                            <w:tc>
                              <w:tcPr>
                                <w:tcW w:w="2340" w:type="dxa"/>
                                <w:shd w:val="clear" w:color="auto" w:fill="auto"/>
                              </w:tcPr>
                              <w:p w14:paraId="3EDB606A" w14:textId="77777777" w:rsidR="007D05F7" w:rsidRPr="00DF54D9" w:rsidRDefault="007D05F7" w:rsidP="005651B4"/>
                            </w:tc>
                          </w:tr>
                          <w:tr w:rsidR="007D05F7" w:rsidRPr="00496319" w14:paraId="63460AC7" w14:textId="77777777">
                            <w:tc>
                              <w:tcPr>
                                <w:tcW w:w="2340" w:type="dxa"/>
                                <w:shd w:val="clear" w:color="auto" w:fill="auto"/>
                              </w:tcPr>
                              <w:p w14:paraId="269CAA82" w14:textId="77777777" w:rsidR="007D05F7" w:rsidRPr="00630C55" w:rsidRDefault="007D05F7" w:rsidP="005651B4">
                                <w:pPr>
                                  <w:pStyle w:val="Huisstijl-Gegeven"/>
                                  <w:rPr>
                                    <w:b/>
                                  </w:rPr>
                                </w:pPr>
                                <w:r>
                                  <w:fldChar w:fldCharType="begin"/>
                                </w:r>
                                <w:r>
                                  <w:instrText xml:space="preserve"> DOCPROPERTY  cdpOurReference </w:instrText>
                                </w:r>
                                <w:r>
                                  <w:fldChar w:fldCharType="end"/>
                                </w:r>
                              </w:p>
                            </w:tc>
                          </w:tr>
                          <w:tr w:rsidR="007D05F7" w:rsidRPr="002D2A35" w14:paraId="6E309C43" w14:textId="77777777">
                            <w:trPr>
                              <w:trHeight w:val="930"/>
                            </w:trPr>
                            <w:tc>
                              <w:tcPr>
                                <w:tcW w:w="2340" w:type="dxa"/>
                                <w:shd w:val="clear" w:color="auto" w:fill="auto"/>
                              </w:tcPr>
                              <w:p w14:paraId="11185990" w14:textId="77777777" w:rsidR="007D05F7" w:rsidRPr="002D2A35" w:rsidRDefault="007D05F7" w:rsidP="005651B4">
                                <w:pPr>
                                  <w:pStyle w:val="Huisstijl-Gegeven"/>
                                </w:pPr>
                              </w:p>
                            </w:tc>
                          </w:tr>
                        </w:tbl>
                        <w:p w14:paraId="59E7A3F5" w14:textId="77777777" w:rsidR="007D05F7" w:rsidRDefault="007D05F7" w:rsidP="005651B4"/>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7752C0" id="_x0000_t202" coordsize="21600,21600" o:spt="202" path="m,l,21600r21600,l21600,xe">
              <v:stroke joinstyle="miter"/>
              <v:path gradientshapeok="t" o:connecttype="rect"/>
            </v:shapetype>
            <v:shape id="Text Box 1" o:spid="_x0000_s1027" type="#_x0000_t202" style="position:absolute;margin-left:380.5pt;margin-top:148.35pt;width:117.5pt;height:6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" filled="f" stroked="f">
              <v:textbox inset=".5mm,,.5mm">
                <w:txbxContent>
                  <w:tbl>
                    <w:tblPr>
                      <w:tblW w:w="2340" w:type="dxa"/>
                      <w:tblLayout w:type="fixed"/>
                      <w:tblCellMar>
                        <w:left w:w="0" w:type="dxa"/>
                        <w:right w:w="0" w:type="dxa"/>
                      </w:tblCellMar>
                      <w:tblLook w:val="0000" w:firstRow="0" w:lastRow="0" w:firstColumn="0" w:lastColumn="0" w:noHBand="0" w:noVBand="0"/>
                    </w:tblPr>
                    <w:tblGrid>
                      <w:gridCol w:w="2340"/>
                    </w:tblGrid>
                    <w:tr w:rsidR="007D05F7" w:rsidRPr="00496319" w14:paraId="11608502" w14:textId="77777777">
                      <w:tc>
                        <w:tcPr>
                          <w:tcW w:w="2340" w:type="dxa"/>
                          <w:shd w:val="clear" w:color="auto" w:fill="auto"/>
                        </w:tcPr>
                        <w:p w14:paraId="2A1FDD46" w14:textId="77777777" w:rsidR="007D05F7" w:rsidRDefault="007D05F7" w:rsidP="005651B4">
                          <w:pPr>
                            <w:pStyle w:val="Huisstijl-Adres"/>
                            <w:rPr>
                              <w:rStyle w:val="Huisstijl-KopjeChar"/>
                            </w:rPr>
                          </w:pPr>
                          <w:r>
                            <w:rPr>
                              <w:rStyle w:val="Huisstijl-KopjeChar"/>
                            </w:rPr>
                            <w:fldChar w:fldCharType="begin"/>
                          </w:r>
                          <w:r>
                            <w:rPr>
                              <w:rStyle w:val="Huisstijl-KopjeChar"/>
                            </w:rPr>
                            <w:instrText xml:space="preserve"> docproperty cdpdirectie </w:instrText>
                          </w:r>
                          <w:r>
                            <w:rPr>
                              <w:rStyle w:val="Huisstijl-KopjeChar"/>
                            </w:rPr>
                            <w:fldChar w:fldCharType="end"/>
                          </w:r>
                        </w:p>
                        <w:p w14:paraId="237886F2" w14:textId="77777777" w:rsidR="007D05F7" w:rsidRPr="00A66FD3" w:rsidRDefault="007D05F7" w:rsidP="005651B4">
                          <w:pPr>
                            <w:pStyle w:val="Huisstijl-Gegeven"/>
                            <w:rPr>
                              <w:rStyle w:val="Huisstijl-KopjeChar"/>
                              <w:b w:val="0"/>
                            </w:rPr>
                          </w:pPr>
                          <w:r>
                            <w:rPr>
                              <w:rStyle w:val="Huisstijl-KopjeChar"/>
                              <w:b w:val="0"/>
                            </w:rPr>
                            <w:fldChar w:fldCharType="begin"/>
                          </w:r>
                          <w:r>
                            <w:rPr>
                              <w:rStyle w:val="Huisstijl-KopjeChar"/>
                              <w:b w:val="0"/>
                            </w:rPr>
                            <w:instrText xml:space="preserve"> docproperty cdpafdeling </w:instrText>
                          </w:r>
                          <w:r>
                            <w:rPr>
                              <w:rStyle w:val="Huisstijl-KopjeChar"/>
                              <w:b w:val="0"/>
                            </w:rPr>
                            <w:fldChar w:fldCharType="end"/>
                          </w:r>
                        </w:p>
                        <w:p w14:paraId="61DDB473" w14:textId="77777777" w:rsidR="007D05F7" w:rsidRPr="00F93F9E" w:rsidRDefault="007D05F7" w:rsidP="005651B4">
                          <w:pPr>
                            <w:pStyle w:val="Huisstijl-Adres"/>
                          </w:pPr>
                        </w:p>
                      </w:tc>
                    </w:tr>
                    <w:tr w:rsidR="007D05F7" w14:paraId="010E8F50" w14:textId="77777777">
                      <w:trPr>
                        <w:trHeight w:hRule="exact" w:val="200"/>
                      </w:trPr>
                      <w:tc>
                        <w:tcPr>
                          <w:tcW w:w="2340" w:type="dxa"/>
                          <w:shd w:val="clear" w:color="auto" w:fill="auto"/>
                        </w:tcPr>
                        <w:p w14:paraId="3EDB606A" w14:textId="77777777" w:rsidR="007D05F7" w:rsidRPr="00DF54D9" w:rsidRDefault="007D05F7" w:rsidP="005651B4"/>
                      </w:tc>
                    </w:tr>
                    <w:tr w:rsidR="007D05F7" w:rsidRPr="00496319" w14:paraId="63460AC7" w14:textId="77777777">
                      <w:tc>
                        <w:tcPr>
                          <w:tcW w:w="2340" w:type="dxa"/>
                          <w:shd w:val="clear" w:color="auto" w:fill="auto"/>
                        </w:tcPr>
                        <w:p w14:paraId="269CAA82" w14:textId="77777777" w:rsidR="007D05F7" w:rsidRPr="00630C55" w:rsidRDefault="007D05F7" w:rsidP="005651B4">
                          <w:pPr>
                            <w:pStyle w:val="Huisstijl-Gegeven"/>
                            <w:rPr>
                              <w:b/>
                            </w:rPr>
                          </w:pPr>
                          <w:r>
                            <w:fldChar w:fldCharType="begin"/>
                          </w:r>
                          <w:r>
                            <w:instrText xml:space="preserve"> DOCPROPERTY  cdpOurReference </w:instrText>
                          </w:r>
                          <w:r>
                            <w:fldChar w:fldCharType="end"/>
                          </w:r>
                        </w:p>
                      </w:tc>
                    </w:tr>
                    <w:tr w:rsidR="007D05F7" w:rsidRPr="002D2A35" w14:paraId="6E309C43" w14:textId="77777777">
                      <w:trPr>
                        <w:trHeight w:val="930"/>
                      </w:trPr>
                      <w:tc>
                        <w:tcPr>
                          <w:tcW w:w="2340" w:type="dxa"/>
                          <w:shd w:val="clear" w:color="auto" w:fill="auto"/>
                        </w:tcPr>
                        <w:p w14:paraId="11185990" w14:textId="77777777" w:rsidR="007D05F7" w:rsidRPr="002D2A35" w:rsidRDefault="007D05F7" w:rsidP="005651B4">
                          <w:pPr>
                            <w:pStyle w:val="Huisstijl-Gegeven"/>
                          </w:pPr>
                        </w:p>
                      </w:tc>
                    </w:tr>
                  </w:tbl>
                  <w:p w14:paraId="59E7A3F5" w14:textId="77777777" w:rsidR="007D05F7" w:rsidRDefault="007D05F7" w:rsidP="005651B4"/>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7D05F7" w:rsidRPr="00275984" w14:paraId="615C3610" w14:textId="77777777">
      <w:trPr>
        <w:trHeight w:hRule="exact" w:val="400"/>
      </w:trPr>
      <w:tc>
        <w:tcPr>
          <w:tcW w:w="7520" w:type="dxa"/>
          <w:shd w:val="clear" w:color="auto" w:fill="auto"/>
        </w:tcPr>
        <w:p w14:paraId="4A16A246" w14:textId="77777777" w:rsidR="007D05F7" w:rsidRPr="00275984" w:rsidRDefault="007D05F7" w:rsidP="005651B4">
          <w:pPr>
            <w:spacing w:line="240" w:lineRule="auto"/>
            <w:rPr>
              <w:sz w:val="12"/>
              <w:szCs w:val="12"/>
            </w:rPr>
          </w:pPr>
        </w:p>
      </w:tc>
    </w:tr>
  </w:tbl>
  <w:p w14:paraId="2992ED77" w14:textId="77777777" w:rsidR="007D05F7" w:rsidRDefault="007D05F7" w:rsidP="005651B4"/>
  <w:p w14:paraId="04ACA60E" w14:textId="77777777" w:rsidR="007D05F7" w:rsidRPr="00740712" w:rsidRDefault="007D05F7" w:rsidP="005651B4"/>
  <w:p w14:paraId="6E6B26EC" w14:textId="77777777" w:rsidR="007D05F7" w:rsidRPr="00217880" w:rsidRDefault="007D05F7" w:rsidP="005651B4">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AA233" w14:textId="10B7E50C" w:rsidR="007D05F7" w:rsidRDefault="007D05F7" w:rsidP="005651B4">
    <w:pPr>
      <w:pStyle w:val="Koptekst"/>
    </w:pPr>
    <w:r>
      <w:rPr>
        <w:noProof/>
      </w:rPr>
      <w:drawing>
        <wp:anchor distT="0" distB="0" distL="114300" distR="114300" simplePos="0" relativeHeight="251879936" behindDoc="0" locked="0" layoutInCell="1" allowOverlap="1" wp14:anchorId="79DABA6C" wp14:editId="051693D5">
          <wp:simplePos x="0" y="0"/>
          <wp:positionH relativeFrom="column">
            <wp:posOffset>3248025</wp:posOffset>
          </wp:positionH>
          <wp:positionV relativeFrom="paragraph">
            <wp:posOffset>-1524000</wp:posOffset>
          </wp:positionV>
          <wp:extent cx="2340869" cy="1583439"/>
          <wp:effectExtent l="0" t="0" r="2540"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_Logo_druk_corr_pos_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anchor>
      </w:drawing>
    </w:r>
    <w:r>
      <w:rPr>
        <w:noProof/>
      </w:rPr>
      <w:drawing>
        <wp:anchor distT="0" distB="0" distL="114300" distR="114300" simplePos="0" relativeHeight="251582976" behindDoc="0" locked="0" layoutInCell="1" allowOverlap="1" wp14:anchorId="57E6D01B" wp14:editId="21B92320">
          <wp:simplePos x="0" y="0"/>
          <wp:positionH relativeFrom="page">
            <wp:align>center</wp:align>
          </wp:positionH>
          <wp:positionV relativeFrom="paragraph">
            <wp:posOffset>-1524635</wp:posOffset>
          </wp:positionV>
          <wp:extent cx="5930385" cy="20574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_BEELDMERK_Logo_2_RGB_pos.png"/>
                  <pic:cNvPicPr/>
                </pic:nvPicPr>
                <pic:blipFill>
                  <a:blip r:embed="rId2">
                    <a:extLst>
                      <a:ext uri="{28A0092B-C50C-407E-A947-70E740481C1C}">
                        <a14:useLocalDpi xmlns:a14="http://schemas.microsoft.com/office/drawing/2010/main" val="0"/>
                      </a:ext>
                    </a:extLst>
                  </a:blip>
                  <a:stretch>
                    <a:fillRect/>
                  </a:stretch>
                </pic:blipFill>
                <pic:spPr>
                  <a:xfrm>
                    <a:off x="0" y="0"/>
                    <a:ext cx="5930385" cy="2057400"/>
                  </a:xfrm>
                  <a:prstGeom prst="rect">
                    <a:avLst/>
                  </a:prstGeom>
                </pic:spPr>
              </pic:pic>
            </a:graphicData>
          </a:graphic>
          <wp14:sizeRelH relativeFrom="margin">
            <wp14:pctWidth>0</wp14:pctWidth>
          </wp14:sizeRelH>
          <wp14:sizeRelV relativeFrom="margin">
            <wp14:pctHeight>0</wp14:pctHeight>
          </wp14:sizeRelV>
        </wp:anchor>
      </w:drawing>
    </w:r>
  </w:p>
  <w:tbl>
    <w:tblPr>
      <w:tblW w:w="7520" w:type="dxa"/>
      <w:tblLayout w:type="fixed"/>
      <w:tblCellMar>
        <w:left w:w="0" w:type="dxa"/>
        <w:right w:w="0" w:type="dxa"/>
      </w:tblCellMar>
      <w:tblLook w:val="0000" w:firstRow="0" w:lastRow="0" w:firstColumn="0" w:lastColumn="0" w:noHBand="0" w:noVBand="0"/>
    </w:tblPr>
    <w:tblGrid>
      <w:gridCol w:w="1260"/>
      <w:gridCol w:w="6260"/>
    </w:tblGrid>
    <w:tr w:rsidR="007D05F7" w:rsidRPr="00642CA4" w14:paraId="39A75B5A" w14:textId="77777777">
      <w:trPr>
        <w:trHeight w:val="400"/>
      </w:trPr>
      <w:tc>
        <w:tcPr>
          <w:tcW w:w="7520" w:type="dxa"/>
          <w:gridSpan w:val="2"/>
          <w:shd w:val="clear" w:color="auto" w:fill="auto"/>
        </w:tcPr>
        <w:p w14:paraId="107D8015" w14:textId="77777777" w:rsidR="007D05F7" w:rsidRPr="008449BA" w:rsidRDefault="007D05F7" w:rsidP="00E72C79">
          <w:pPr>
            <w:pStyle w:val="Huisstijl-Retouradres"/>
            <w:rPr>
              <w:lang w:val="en-US"/>
            </w:rPr>
          </w:pPr>
          <w:r>
            <w:rPr>
              <w:lang w:val="nl-NL" w:eastAsia="nl-NL"/>
            </w:rPr>
            <mc:AlternateContent>
              <mc:Choice Requires="wps">
                <w:drawing>
                  <wp:anchor distT="0" distB="0" distL="114300" distR="114300" simplePos="0" relativeHeight="251731456" behindDoc="0" locked="0" layoutInCell="1" allowOverlap="1" wp14:anchorId="5C496316" wp14:editId="066B32DD">
                    <wp:simplePos x="0" y="0"/>
                    <wp:positionH relativeFrom="column">
                      <wp:posOffset>4832985</wp:posOffset>
                    </wp:positionH>
                    <wp:positionV relativeFrom="page">
                      <wp:posOffset>205740</wp:posOffset>
                    </wp:positionV>
                    <wp:extent cx="1567815" cy="8096250"/>
                    <wp:effectExtent l="3810" t="0" r="0"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410" w:type="dxa"/>
                                  <w:tblLayout w:type="fixed"/>
                                  <w:tblCellMar>
                                    <w:left w:w="0" w:type="dxa"/>
                                    <w:right w:w="0" w:type="dxa"/>
                                  </w:tblCellMar>
                                  <w:tblLook w:val="01E0" w:firstRow="1" w:lastRow="1" w:firstColumn="1" w:lastColumn="1" w:noHBand="0" w:noVBand="0"/>
                                </w:tblPr>
                                <w:tblGrid>
                                  <w:gridCol w:w="2410"/>
                                </w:tblGrid>
                                <w:tr w:rsidR="007D05F7" w:rsidRPr="00EA3DE1" w14:paraId="3A991EA5" w14:textId="77777777" w:rsidTr="009131B6">
                                  <w:trPr>
                                    <w:trHeight w:val="150"/>
                                  </w:trPr>
                                  <w:tc>
                                    <w:tcPr>
                                      <w:tcW w:w="2410" w:type="dxa"/>
                                      <w:shd w:val="clear" w:color="auto" w:fill="auto"/>
                                    </w:tcPr>
                                    <w:p w14:paraId="07AF26E8" w14:textId="77777777" w:rsidR="007D05F7" w:rsidRPr="00A82093" w:rsidRDefault="007D05F7" w:rsidP="009131B6">
                                      <w:pPr>
                                        <w:rPr>
                                          <w:rFonts w:eastAsia="Calibri"/>
                                          <w:b/>
                                          <w:bCs/>
                                          <w:sz w:val="13"/>
                                          <w:szCs w:val="13"/>
                                        </w:rPr>
                                      </w:pPr>
                                      <w:bookmarkStart w:id="2" w:name="bmKleindochter"/>
                                      <w:r w:rsidRPr="00A82093">
                                        <w:rPr>
                                          <w:rFonts w:eastAsia="Calibri"/>
                                          <w:b/>
                                          <w:bCs/>
                                          <w:sz w:val="13"/>
                                          <w:szCs w:val="13"/>
                                        </w:rPr>
                                        <w:t>Procurement Office</w:t>
                                      </w:r>
                                    </w:p>
                                    <w:p w14:paraId="657452CB" w14:textId="77777777" w:rsidR="007D05F7" w:rsidRPr="00EA3DE1" w:rsidRDefault="007D05F7" w:rsidP="009131B6">
                                      <w:pPr>
                                        <w:pStyle w:val="huisstijl-adres0"/>
                                        <w:spacing w:before="0" w:beforeAutospacing="0" w:after="90" w:afterAutospacing="0" w:line="180" w:lineRule="exact"/>
                                        <w:rPr>
                                          <w:rFonts w:ascii="Verdana" w:hAnsi="Verdana"/>
                                          <w:sz w:val="13"/>
                                          <w:szCs w:val="13"/>
                                        </w:rPr>
                                      </w:pPr>
                                    </w:p>
                                  </w:tc>
                                </w:tr>
                                <w:bookmarkEnd w:id="2"/>
                                <w:tr w:rsidR="007D05F7" w:rsidRPr="00EA3DE1" w14:paraId="06E4B24A" w14:textId="77777777" w:rsidTr="009131B6">
                                  <w:tc>
                                    <w:tcPr>
                                      <w:tcW w:w="2410" w:type="dxa"/>
                                      <w:shd w:val="clear" w:color="auto" w:fill="auto"/>
                                    </w:tcPr>
                                    <w:p w14:paraId="1F39852C" w14:textId="77777777" w:rsidR="007D05F7" w:rsidRPr="008449BA" w:rsidRDefault="007D05F7" w:rsidP="009131B6">
                                      <w:pPr>
                                        <w:pStyle w:val="huisstijl-adres0"/>
                                        <w:spacing w:before="0" w:beforeAutospacing="0" w:after="0" w:afterAutospacing="0" w:line="180" w:lineRule="exact"/>
                                        <w:rPr>
                                          <w:rFonts w:ascii="Verdana" w:hAnsi="Verdana"/>
                                          <w:sz w:val="13"/>
                                          <w:szCs w:val="13"/>
                                          <w:lang w:val="en-US"/>
                                        </w:rPr>
                                      </w:pPr>
                                      <w:r w:rsidRPr="008449BA">
                                        <w:rPr>
                                          <w:rFonts w:ascii="Verdana" w:hAnsi="Verdana"/>
                                          <w:b/>
                                          <w:bCs/>
                                          <w:sz w:val="13"/>
                                          <w:szCs w:val="13"/>
                                          <w:lang w:val="en-US"/>
                                        </w:rPr>
                                        <w:t>Visiting address</w:t>
                                      </w:r>
                                      <w:r w:rsidRPr="008449BA">
                                        <w:rPr>
                                          <w:rFonts w:ascii="Verdana" w:hAnsi="Verdana"/>
                                          <w:b/>
                                          <w:bCs/>
                                          <w:sz w:val="13"/>
                                          <w:szCs w:val="13"/>
                                          <w:lang w:val="en-US"/>
                                        </w:rPr>
                                        <w:br/>
                                      </w:r>
                                      <w:r w:rsidRPr="008449BA">
                                        <w:rPr>
                                          <w:rFonts w:ascii="Verdana" w:hAnsi="Verdana"/>
                                          <w:sz w:val="13"/>
                                          <w:szCs w:val="13"/>
                                          <w:lang w:val="en-US"/>
                                        </w:rPr>
                                        <w:t xml:space="preserve">Prinses </w:t>
                                      </w:r>
                                      <w:proofErr w:type="spellStart"/>
                                      <w:r w:rsidRPr="008449BA">
                                        <w:rPr>
                                          <w:rFonts w:ascii="Verdana" w:hAnsi="Verdana"/>
                                          <w:sz w:val="13"/>
                                          <w:szCs w:val="13"/>
                                          <w:lang w:val="en-US"/>
                                        </w:rPr>
                                        <w:t>Beatrixlaan</w:t>
                                      </w:r>
                                      <w:proofErr w:type="spellEnd"/>
                                      <w:r w:rsidRPr="008449BA">
                                        <w:rPr>
                                          <w:rFonts w:ascii="Verdana" w:hAnsi="Verdana"/>
                                          <w:sz w:val="13"/>
                                          <w:szCs w:val="13"/>
                                          <w:lang w:val="en-US"/>
                                        </w:rPr>
                                        <w:t xml:space="preserve"> 2</w:t>
                                      </w:r>
                                      <w:r w:rsidRPr="008449BA">
                                        <w:rPr>
                                          <w:rFonts w:ascii="Verdana" w:hAnsi="Verdana"/>
                                          <w:sz w:val="13"/>
                                          <w:szCs w:val="13"/>
                                          <w:lang w:val="en-US"/>
                                        </w:rPr>
                                        <w:br/>
                                        <w:t>2595 AL The Hague</w:t>
                                      </w:r>
                                    </w:p>
                                    <w:p w14:paraId="7CB6ABAB" w14:textId="77777777" w:rsidR="007D05F7" w:rsidRPr="00EA3DE1" w:rsidRDefault="007D05F7" w:rsidP="009131B6">
                                      <w:pPr>
                                        <w:pStyle w:val="huisstijl-adres0"/>
                                        <w:spacing w:before="0" w:beforeAutospacing="0" w:after="0" w:afterAutospacing="0" w:line="180" w:lineRule="exact"/>
                                        <w:rPr>
                                          <w:rFonts w:ascii="Verdana" w:hAnsi="Verdana"/>
                                          <w:sz w:val="13"/>
                                          <w:szCs w:val="13"/>
                                        </w:rPr>
                                      </w:pPr>
                                      <w:r w:rsidRPr="00A82093">
                                        <w:rPr>
                                          <w:rFonts w:ascii="Verdana" w:hAnsi="Verdana"/>
                                          <w:sz w:val="13"/>
                                          <w:szCs w:val="13"/>
                                        </w:rPr>
                                        <w:t>The Netherlands</w:t>
                                      </w:r>
                                    </w:p>
                                  </w:tc>
                                </w:tr>
                                <w:tr w:rsidR="007D05F7" w:rsidRPr="00EA3DE1" w14:paraId="2A2B66A5" w14:textId="77777777" w:rsidTr="009131B6">
                                  <w:tc>
                                    <w:tcPr>
                                      <w:tcW w:w="2410" w:type="dxa"/>
                                      <w:shd w:val="clear" w:color="auto" w:fill="auto"/>
                                    </w:tcPr>
                                    <w:p w14:paraId="0E987B68" w14:textId="77777777" w:rsidR="007D05F7" w:rsidRPr="008449BA" w:rsidRDefault="007D05F7" w:rsidP="009131B6">
                                      <w:pPr>
                                        <w:pStyle w:val="huisstijl-adres0"/>
                                        <w:spacing w:before="0" w:beforeAutospacing="0" w:after="90" w:afterAutospacing="0" w:line="180" w:lineRule="exact"/>
                                        <w:rPr>
                                          <w:rFonts w:ascii="Verdana" w:hAnsi="Verdana"/>
                                          <w:b/>
                                          <w:bCs/>
                                          <w:sz w:val="13"/>
                                          <w:szCs w:val="13"/>
                                          <w:lang w:val="en-US"/>
                                        </w:rPr>
                                      </w:pPr>
                                    </w:p>
                                    <w:p w14:paraId="0AC2F2F1" w14:textId="77777777" w:rsidR="007D05F7" w:rsidRPr="008449BA" w:rsidRDefault="007D05F7" w:rsidP="009131B6">
                                      <w:pPr>
                                        <w:pStyle w:val="huisstijl-adres0"/>
                                        <w:spacing w:before="0" w:beforeAutospacing="0" w:after="0" w:afterAutospacing="0" w:line="180" w:lineRule="exact"/>
                                        <w:rPr>
                                          <w:rFonts w:ascii="Verdana" w:hAnsi="Verdana"/>
                                          <w:sz w:val="13"/>
                                          <w:szCs w:val="13"/>
                                          <w:lang w:val="en-US"/>
                                        </w:rPr>
                                      </w:pPr>
                                      <w:r w:rsidRPr="008449BA">
                                        <w:rPr>
                                          <w:rFonts w:ascii="Verdana" w:hAnsi="Verdana"/>
                                          <w:b/>
                                          <w:bCs/>
                                          <w:sz w:val="13"/>
                                          <w:szCs w:val="13"/>
                                          <w:lang w:val="en-US"/>
                                        </w:rPr>
                                        <w:t>Postal address</w:t>
                                      </w:r>
                                      <w:r w:rsidRPr="008449BA">
                                        <w:rPr>
                                          <w:rFonts w:ascii="Verdana" w:hAnsi="Verdana"/>
                                          <w:b/>
                                          <w:bCs/>
                                          <w:sz w:val="13"/>
                                          <w:szCs w:val="13"/>
                                          <w:lang w:val="en-US"/>
                                        </w:rPr>
                                        <w:br/>
                                      </w:r>
                                      <w:r w:rsidRPr="008449BA">
                                        <w:rPr>
                                          <w:rFonts w:ascii="Verdana" w:hAnsi="Verdana"/>
                                          <w:sz w:val="13"/>
                                          <w:szCs w:val="13"/>
                                          <w:lang w:val="en-US"/>
                                        </w:rPr>
                                        <w:t>P.O. Box 93144</w:t>
                                      </w:r>
                                      <w:r w:rsidRPr="008449BA">
                                        <w:rPr>
                                          <w:rFonts w:ascii="Verdana" w:hAnsi="Verdana"/>
                                          <w:sz w:val="13"/>
                                          <w:szCs w:val="13"/>
                                          <w:lang w:val="en-US"/>
                                        </w:rPr>
                                        <w:br/>
                                        <w:t>2509 AC The Hague</w:t>
                                      </w:r>
                                    </w:p>
                                    <w:p w14:paraId="73EEB6D4" w14:textId="77777777" w:rsidR="007D05F7" w:rsidRPr="008449BA" w:rsidRDefault="007D05F7" w:rsidP="009131B6">
                                      <w:pPr>
                                        <w:pStyle w:val="huisstijl-adres0"/>
                                        <w:spacing w:before="0" w:beforeAutospacing="0" w:after="90" w:afterAutospacing="0" w:line="180" w:lineRule="exact"/>
                                        <w:rPr>
                                          <w:rFonts w:ascii="Verdana" w:hAnsi="Verdana"/>
                                          <w:sz w:val="13"/>
                                          <w:szCs w:val="13"/>
                                          <w:lang w:val="en-US"/>
                                        </w:rPr>
                                      </w:pPr>
                                      <w:r w:rsidRPr="008449BA">
                                        <w:rPr>
                                          <w:rFonts w:ascii="Verdana" w:hAnsi="Verdana"/>
                                          <w:sz w:val="13"/>
                                          <w:szCs w:val="13"/>
                                          <w:lang w:val="en-US"/>
                                        </w:rPr>
                                        <w:t>The Netherlands</w:t>
                                      </w:r>
                                    </w:p>
                                    <w:p w14:paraId="27E8D475" w14:textId="77777777" w:rsidR="007D05F7" w:rsidRPr="00EA3DE1" w:rsidRDefault="007D05F7" w:rsidP="009131B6">
                                      <w:pPr>
                                        <w:pStyle w:val="Huisstijl-Adres"/>
                                        <w:suppressOverlap/>
                                        <w:rPr>
                                          <w:noProof w:val="0"/>
                                        </w:rPr>
                                      </w:pPr>
                                      <w:r>
                                        <w:rPr>
                                          <w:noProof w:val="0"/>
                                        </w:rPr>
                                        <w:t>www.rvo.nl</w:t>
                                      </w:r>
                                    </w:p>
                                  </w:tc>
                                </w:tr>
                                <w:tr w:rsidR="007D05F7" w:rsidRPr="00EA3DE1" w14:paraId="45428775" w14:textId="77777777" w:rsidTr="009131B6">
                                  <w:tc>
                                    <w:tcPr>
                                      <w:tcW w:w="2410" w:type="dxa"/>
                                      <w:shd w:val="clear" w:color="auto" w:fill="auto"/>
                                    </w:tcPr>
                                    <w:p w14:paraId="5E0D8F1F" w14:textId="77777777" w:rsidR="007D05F7" w:rsidRDefault="007D05F7" w:rsidP="009131B6">
                                      <w:pPr>
                                        <w:pStyle w:val="Huisstijl-Adres"/>
                                        <w:rPr>
                                          <w:b/>
                                          <w:bCs/>
                                        </w:rPr>
                                      </w:pPr>
                                    </w:p>
                                    <w:p w14:paraId="49388788" w14:textId="2C8AED50" w:rsidR="007D05F7" w:rsidRPr="0058060F" w:rsidRDefault="007D05F7" w:rsidP="009131B6">
                                      <w:pPr>
                                        <w:pStyle w:val="Huisstijl-Adres"/>
                                        <w:rPr>
                                          <w:lang w:val="en-US"/>
                                        </w:rPr>
                                      </w:pPr>
                                      <w:r w:rsidRPr="0058060F">
                                        <w:rPr>
                                          <w:b/>
                                          <w:noProof w:val="0"/>
                                          <w:lang w:val="en-US"/>
                                        </w:rPr>
                                        <w:t>Contact person</w:t>
                                      </w:r>
                                      <w:r w:rsidRPr="0058060F">
                                        <w:rPr>
                                          <w:lang w:val="en-US"/>
                                        </w:rPr>
                                        <w:br/>
                                      </w:r>
                                      <w:r w:rsidR="00FC787A" w:rsidRPr="0058060F">
                                        <w:rPr>
                                          <w:lang w:val="en-US"/>
                                        </w:rPr>
                                        <w:t>Paula Boom</w:t>
                                      </w:r>
                                    </w:p>
                                    <w:p w14:paraId="18B43C22" w14:textId="77777777" w:rsidR="007D05F7" w:rsidRPr="0058060F" w:rsidRDefault="007D05F7" w:rsidP="00292616">
                                      <w:pPr>
                                        <w:pStyle w:val="Huisstijl-Adres"/>
                                        <w:rPr>
                                          <w:rStyle w:val="Zwaar"/>
                                          <w:lang w:val="en-US"/>
                                        </w:rPr>
                                      </w:pPr>
                                      <w:r w:rsidRPr="0058060F">
                                        <w:rPr>
                                          <w:noProof w:val="0"/>
                                          <w:lang w:val="en-US"/>
                                        </w:rPr>
                                        <w:t xml:space="preserve"> </w:t>
                                      </w:r>
                                      <w:r w:rsidRPr="0058060F">
                                        <w:rPr>
                                          <w:noProof w:val="0"/>
                                          <w:lang w:val="en-US"/>
                                        </w:rPr>
                                        <w:br/>
                                      </w:r>
                                      <w:r w:rsidRPr="0058060F">
                                        <w:rPr>
                                          <w:lang w:val="en-US"/>
                                        </w:rPr>
                                        <w:t xml:space="preserve"> </w:t>
                                      </w:r>
                                      <w:r w:rsidRPr="0058060F">
                                        <w:rPr>
                                          <w:rStyle w:val="Zwaar"/>
                                          <w:lang w:val="en-US"/>
                                        </w:rPr>
                                        <w:t>Our ref.</w:t>
                                      </w:r>
                                    </w:p>
                                    <w:p w14:paraId="5573A204" w14:textId="623AC316" w:rsidR="007D05F7" w:rsidRPr="00B43D9D" w:rsidRDefault="00FC787A" w:rsidP="009131B6">
                                      <w:pPr>
                                        <w:pStyle w:val="huisstijl-kopje0"/>
                                        <w:spacing w:before="0" w:beforeAutospacing="0" w:after="0" w:afterAutospacing="0" w:line="180" w:lineRule="exact"/>
                                        <w:rPr>
                                          <w:rFonts w:eastAsia="Times New Roman" w:cs="Verdana"/>
                                          <w:noProof/>
                                        </w:rPr>
                                      </w:pPr>
                                      <w:r>
                                        <w:rPr>
                                          <w:rFonts w:ascii="Verdana" w:eastAsia="Times New Roman" w:hAnsi="Verdana" w:cs="Verdana"/>
                                          <w:noProof/>
                                          <w:sz w:val="13"/>
                                          <w:szCs w:val="13"/>
                                        </w:rPr>
                                        <w:t>202</w:t>
                                      </w:r>
                                      <w:r w:rsidR="0058060F">
                                        <w:rPr>
                                          <w:rFonts w:ascii="Verdana" w:eastAsia="Times New Roman" w:hAnsi="Verdana" w:cs="Verdana"/>
                                          <w:noProof/>
                                          <w:sz w:val="13"/>
                                          <w:szCs w:val="13"/>
                                        </w:rPr>
                                        <w:t>401041</w:t>
                                      </w:r>
                                    </w:p>
                                    <w:p w14:paraId="501B6019" w14:textId="53E92660" w:rsidR="007D05F7" w:rsidRPr="00A82093" w:rsidRDefault="007D05F7" w:rsidP="00292616">
                                      <w:pPr>
                                        <w:pStyle w:val="Huisstijl-Kopje"/>
                                        <w:suppressOverlap/>
                                        <w:rPr>
                                          <w:noProof w:val="0"/>
                                        </w:rPr>
                                      </w:pPr>
                                      <w:r w:rsidRPr="008449BA">
                                        <w:rPr>
                                          <w:rStyle w:val="Zwaar"/>
                                          <w:szCs w:val="13"/>
                                          <w:lang w:val="nl-NL"/>
                                        </w:rPr>
                                        <w:br/>
                                      </w:r>
                                    </w:p>
                                  </w:tc>
                                </w:tr>
                                <w:tr w:rsidR="007D05F7" w:rsidRPr="00EA3DE1" w14:paraId="2FBBF8F6" w14:textId="77777777" w:rsidTr="009131B6">
                                  <w:tc>
                                    <w:tcPr>
                                      <w:tcW w:w="2410" w:type="dxa"/>
                                      <w:shd w:val="clear" w:color="auto" w:fill="auto"/>
                                    </w:tcPr>
                                    <w:p w14:paraId="24536E52" w14:textId="77777777" w:rsidR="007D05F7" w:rsidRPr="00EA3DE1" w:rsidRDefault="007D05F7" w:rsidP="009131B6">
                                      <w:pPr>
                                        <w:pStyle w:val="huisstijl-adres0"/>
                                        <w:spacing w:before="0" w:beforeAutospacing="0" w:after="90" w:afterAutospacing="0" w:line="180" w:lineRule="exact"/>
                                        <w:rPr>
                                          <w:rFonts w:ascii="Verdana" w:hAnsi="Verdana"/>
                                          <w:sz w:val="13"/>
                                          <w:szCs w:val="13"/>
                                        </w:rPr>
                                      </w:pPr>
                                    </w:p>
                                  </w:tc>
                                </w:tr>
                                <w:tr w:rsidR="007D05F7" w:rsidRPr="00EA3DE1" w14:paraId="23A330F5" w14:textId="77777777" w:rsidTr="009131B6">
                                  <w:tc>
                                    <w:tcPr>
                                      <w:tcW w:w="2410" w:type="dxa"/>
                                      <w:shd w:val="clear" w:color="auto" w:fill="auto"/>
                                    </w:tcPr>
                                    <w:p w14:paraId="594ABF8C" w14:textId="77777777" w:rsidR="007D05F7" w:rsidRPr="00EA3DE1" w:rsidRDefault="007D05F7" w:rsidP="009131B6">
                                      <w:pPr>
                                        <w:pStyle w:val="huisstijl-adres0"/>
                                        <w:spacing w:before="0" w:beforeAutospacing="0" w:after="0" w:afterAutospacing="0" w:line="180" w:lineRule="exact"/>
                                        <w:rPr>
                                          <w:rFonts w:ascii="Verdana" w:hAnsi="Verdana"/>
                                          <w:sz w:val="13"/>
                                          <w:szCs w:val="13"/>
                                        </w:rPr>
                                      </w:pPr>
                                    </w:p>
                                  </w:tc>
                                </w:tr>
                                <w:tr w:rsidR="007D05F7" w:rsidRPr="00EA3DE1" w14:paraId="19E63542" w14:textId="77777777" w:rsidTr="009131B6">
                                  <w:tc>
                                    <w:tcPr>
                                      <w:tcW w:w="2410" w:type="dxa"/>
                                      <w:shd w:val="clear" w:color="auto" w:fill="auto"/>
                                    </w:tcPr>
                                    <w:p w14:paraId="4699EB57" w14:textId="77777777" w:rsidR="007D05F7" w:rsidRPr="00EA3DE1" w:rsidRDefault="007D05F7" w:rsidP="009131B6">
                                      <w:pPr>
                                        <w:pStyle w:val="Huisstijl-Adres"/>
                                        <w:rPr>
                                          <w:noProof w:val="0"/>
                                        </w:rPr>
                                      </w:pPr>
                                    </w:p>
                                  </w:tc>
                                </w:tr>
                                <w:tr w:rsidR="007D05F7" w:rsidRPr="00EA3DE1" w14:paraId="275215A0" w14:textId="77777777" w:rsidTr="009131B6">
                                  <w:tc>
                                    <w:tcPr>
                                      <w:tcW w:w="2410" w:type="dxa"/>
                                      <w:shd w:val="clear" w:color="auto" w:fill="auto"/>
                                    </w:tcPr>
                                    <w:p w14:paraId="2F95F7D9" w14:textId="77777777" w:rsidR="007D05F7" w:rsidRPr="007664A4" w:rsidRDefault="007D05F7" w:rsidP="009131B6">
                                      <w:pPr>
                                        <w:pStyle w:val="huisstijl-kopje0"/>
                                        <w:spacing w:before="0" w:beforeAutospacing="0" w:after="0" w:afterAutospacing="0"/>
                                        <w:rPr>
                                          <w:rStyle w:val="Zwaar"/>
                                          <w:sz w:val="13"/>
                                          <w:szCs w:val="13"/>
                                        </w:rPr>
                                      </w:pPr>
                                    </w:p>
                                  </w:tc>
                                </w:tr>
                                <w:tr w:rsidR="007D05F7" w:rsidRPr="00EA3DE1" w14:paraId="12B85AD4" w14:textId="77777777" w:rsidTr="009131B6">
                                  <w:tc>
                                    <w:tcPr>
                                      <w:tcW w:w="2410" w:type="dxa"/>
                                      <w:shd w:val="clear" w:color="auto" w:fill="auto"/>
                                    </w:tcPr>
                                    <w:p w14:paraId="13147425" w14:textId="77777777" w:rsidR="007D05F7" w:rsidRPr="007664A4" w:rsidRDefault="007D05F7" w:rsidP="009131B6">
                                      <w:pPr>
                                        <w:pStyle w:val="huisstijl-kopje0"/>
                                        <w:spacing w:before="0" w:beforeAutospacing="0" w:after="0" w:afterAutospacing="0"/>
                                        <w:rPr>
                                          <w:rStyle w:val="Zwaar"/>
                                          <w:rFonts w:ascii="Verdana" w:hAnsi="Verdana"/>
                                          <w:sz w:val="13"/>
                                          <w:szCs w:val="13"/>
                                        </w:rPr>
                                      </w:pPr>
                                      <w:r w:rsidRPr="007664A4">
                                        <w:rPr>
                                          <w:rStyle w:val="Zwaar"/>
                                          <w:rFonts w:ascii="Verdana" w:hAnsi="Verdana"/>
                                          <w:sz w:val="13"/>
                                          <w:szCs w:val="13"/>
                                        </w:rPr>
                                        <w:t xml:space="preserve"> </w:t>
                                      </w:r>
                                    </w:p>
                                  </w:tc>
                                </w:tr>
                                <w:tr w:rsidR="007D05F7" w:rsidRPr="00EA3DE1" w14:paraId="08420A33" w14:textId="77777777" w:rsidTr="009131B6">
                                  <w:tc>
                                    <w:tcPr>
                                      <w:tcW w:w="2410" w:type="dxa"/>
                                      <w:shd w:val="clear" w:color="auto" w:fill="auto"/>
                                    </w:tcPr>
                                    <w:p w14:paraId="45813103" w14:textId="77777777" w:rsidR="007D05F7" w:rsidRPr="00EA3DE1" w:rsidRDefault="007D05F7" w:rsidP="009131B6">
                                      <w:pPr>
                                        <w:pStyle w:val="Huisstijl-Legeregel"/>
                                      </w:pPr>
                                      <w:r w:rsidRPr="00EA3DE1">
                                        <w:t xml:space="preserve"> </w:t>
                                      </w:r>
                                    </w:p>
                                  </w:tc>
                                </w:tr>
                              </w:tbl>
                              <w:p w14:paraId="688DEC4A" w14:textId="77777777" w:rsidR="007D05F7" w:rsidRDefault="007D05F7" w:rsidP="005651B4">
                                <w:pPr>
                                  <w:spacing w:line="180" w:lineRule="atLeast"/>
                                </w:pPr>
                              </w:p>
                            </w:txbxContent>
                          </wps:txbx>
                          <wps:bodyPr rot="0" vert="horz" wrap="square" lIns="18000" tIns="45720" rIns="162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496316" id="_x0000_t202" coordsize="21600,21600" o:spt="202" path="m,l,21600r21600,l21600,xe">
                    <v:stroke joinstyle="miter"/>
                    <v:path gradientshapeok="t" o:connecttype="rect"/>
                  </v:shapetype>
                  <v:shape id="_x0000_s1028" type="#_x0000_t202" style="position:absolute;margin-left:380.55pt;margin-top:16.2pt;width:123.45pt;height:637.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" filled="f" stroked="f">
                    <v:textbox inset=".5mm,,4.5mm">
                      <w:txbxContent>
                        <w:tbl>
                          <w:tblPr>
                            <w:tblW w:w="2410" w:type="dxa"/>
                            <w:tblLayout w:type="fixed"/>
                            <w:tblCellMar>
                              <w:left w:w="0" w:type="dxa"/>
                              <w:right w:w="0" w:type="dxa"/>
                            </w:tblCellMar>
                            <w:tblLook w:val="01E0" w:firstRow="1" w:lastRow="1" w:firstColumn="1" w:lastColumn="1" w:noHBand="0" w:noVBand="0"/>
                          </w:tblPr>
                          <w:tblGrid>
                            <w:gridCol w:w="2410"/>
                          </w:tblGrid>
                          <w:tr w:rsidR="007D05F7" w:rsidRPr="00EA3DE1" w14:paraId="3A991EA5" w14:textId="77777777" w:rsidTr="009131B6">
                            <w:trPr>
                              <w:trHeight w:val="150"/>
                            </w:trPr>
                            <w:tc>
                              <w:tcPr>
                                <w:tcW w:w="2410" w:type="dxa"/>
                                <w:shd w:val="clear" w:color="auto" w:fill="auto"/>
                              </w:tcPr>
                              <w:p w14:paraId="07AF26E8" w14:textId="77777777" w:rsidR="007D05F7" w:rsidRPr="00A82093" w:rsidRDefault="007D05F7" w:rsidP="009131B6">
                                <w:pPr>
                                  <w:rPr>
                                    <w:rFonts w:eastAsia="Calibri"/>
                                    <w:b/>
                                    <w:bCs/>
                                    <w:sz w:val="13"/>
                                    <w:szCs w:val="13"/>
                                  </w:rPr>
                                </w:pPr>
                                <w:bookmarkStart w:id="3" w:name="bmKleindochter"/>
                                <w:r w:rsidRPr="00A82093">
                                  <w:rPr>
                                    <w:rFonts w:eastAsia="Calibri"/>
                                    <w:b/>
                                    <w:bCs/>
                                    <w:sz w:val="13"/>
                                    <w:szCs w:val="13"/>
                                  </w:rPr>
                                  <w:t>Procurement Office</w:t>
                                </w:r>
                              </w:p>
                              <w:p w14:paraId="657452CB" w14:textId="77777777" w:rsidR="007D05F7" w:rsidRPr="00EA3DE1" w:rsidRDefault="007D05F7" w:rsidP="009131B6">
                                <w:pPr>
                                  <w:pStyle w:val="huisstijl-adres0"/>
                                  <w:spacing w:before="0" w:beforeAutospacing="0" w:after="90" w:afterAutospacing="0" w:line="180" w:lineRule="exact"/>
                                  <w:rPr>
                                    <w:rFonts w:ascii="Verdana" w:hAnsi="Verdana"/>
                                    <w:sz w:val="13"/>
                                    <w:szCs w:val="13"/>
                                  </w:rPr>
                                </w:pPr>
                              </w:p>
                            </w:tc>
                          </w:tr>
                          <w:bookmarkEnd w:id="3"/>
                          <w:tr w:rsidR="007D05F7" w:rsidRPr="00EA3DE1" w14:paraId="06E4B24A" w14:textId="77777777" w:rsidTr="009131B6">
                            <w:tc>
                              <w:tcPr>
                                <w:tcW w:w="2410" w:type="dxa"/>
                                <w:shd w:val="clear" w:color="auto" w:fill="auto"/>
                              </w:tcPr>
                              <w:p w14:paraId="1F39852C" w14:textId="77777777" w:rsidR="007D05F7" w:rsidRPr="008449BA" w:rsidRDefault="007D05F7" w:rsidP="009131B6">
                                <w:pPr>
                                  <w:pStyle w:val="huisstijl-adres0"/>
                                  <w:spacing w:before="0" w:beforeAutospacing="0" w:after="0" w:afterAutospacing="0" w:line="180" w:lineRule="exact"/>
                                  <w:rPr>
                                    <w:rFonts w:ascii="Verdana" w:hAnsi="Verdana"/>
                                    <w:sz w:val="13"/>
                                    <w:szCs w:val="13"/>
                                    <w:lang w:val="en-US"/>
                                  </w:rPr>
                                </w:pPr>
                                <w:r w:rsidRPr="008449BA">
                                  <w:rPr>
                                    <w:rFonts w:ascii="Verdana" w:hAnsi="Verdana"/>
                                    <w:b/>
                                    <w:bCs/>
                                    <w:sz w:val="13"/>
                                    <w:szCs w:val="13"/>
                                    <w:lang w:val="en-US"/>
                                  </w:rPr>
                                  <w:t>Visiting address</w:t>
                                </w:r>
                                <w:r w:rsidRPr="008449BA">
                                  <w:rPr>
                                    <w:rFonts w:ascii="Verdana" w:hAnsi="Verdana"/>
                                    <w:b/>
                                    <w:bCs/>
                                    <w:sz w:val="13"/>
                                    <w:szCs w:val="13"/>
                                    <w:lang w:val="en-US"/>
                                  </w:rPr>
                                  <w:br/>
                                </w:r>
                                <w:r w:rsidRPr="008449BA">
                                  <w:rPr>
                                    <w:rFonts w:ascii="Verdana" w:hAnsi="Verdana"/>
                                    <w:sz w:val="13"/>
                                    <w:szCs w:val="13"/>
                                    <w:lang w:val="en-US"/>
                                  </w:rPr>
                                  <w:t xml:space="preserve">Prinses </w:t>
                                </w:r>
                                <w:proofErr w:type="spellStart"/>
                                <w:r w:rsidRPr="008449BA">
                                  <w:rPr>
                                    <w:rFonts w:ascii="Verdana" w:hAnsi="Verdana"/>
                                    <w:sz w:val="13"/>
                                    <w:szCs w:val="13"/>
                                    <w:lang w:val="en-US"/>
                                  </w:rPr>
                                  <w:t>Beatrixlaan</w:t>
                                </w:r>
                                <w:proofErr w:type="spellEnd"/>
                                <w:r w:rsidRPr="008449BA">
                                  <w:rPr>
                                    <w:rFonts w:ascii="Verdana" w:hAnsi="Verdana"/>
                                    <w:sz w:val="13"/>
                                    <w:szCs w:val="13"/>
                                    <w:lang w:val="en-US"/>
                                  </w:rPr>
                                  <w:t xml:space="preserve"> 2</w:t>
                                </w:r>
                                <w:r w:rsidRPr="008449BA">
                                  <w:rPr>
                                    <w:rFonts w:ascii="Verdana" w:hAnsi="Verdana"/>
                                    <w:sz w:val="13"/>
                                    <w:szCs w:val="13"/>
                                    <w:lang w:val="en-US"/>
                                  </w:rPr>
                                  <w:br/>
                                  <w:t>2595 AL The Hague</w:t>
                                </w:r>
                              </w:p>
                              <w:p w14:paraId="7CB6ABAB" w14:textId="77777777" w:rsidR="007D05F7" w:rsidRPr="00EA3DE1" w:rsidRDefault="007D05F7" w:rsidP="009131B6">
                                <w:pPr>
                                  <w:pStyle w:val="huisstijl-adres0"/>
                                  <w:spacing w:before="0" w:beforeAutospacing="0" w:after="0" w:afterAutospacing="0" w:line="180" w:lineRule="exact"/>
                                  <w:rPr>
                                    <w:rFonts w:ascii="Verdana" w:hAnsi="Verdana"/>
                                    <w:sz w:val="13"/>
                                    <w:szCs w:val="13"/>
                                  </w:rPr>
                                </w:pPr>
                                <w:r w:rsidRPr="00A82093">
                                  <w:rPr>
                                    <w:rFonts w:ascii="Verdana" w:hAnsi="Verdana"/>
                                    <w:sz w:val="13"/>
                                    <w:szCs w:val="13"/>
                                  </w:rPr>
                                  <w:t>The Netherlands</w:t>
                                </w:r>
                              </w:p>
                            </w:tc>
                          </w:tr>
                          <w:tr w:rsidR="007D05F7" w:rsidRPr="00EA3DE1" w14:paraId="2A2B66A5" w14:textId="77777777" w:rsidTr="009131B6">
                            <w:tc>
                              <w:tcPr>
                                <w:tcW w:w="2410" w:type="dxa"/>
                                <w:shd w:val="clear" w:color="auto" w:fill="auto"/>
                              </w:tcPr>
                              <w:p w14:paraId="0E987B68" w14:textId="77777777" w:rsidR="007D05F7" w:rsidRPr="008449BA" w:rsidRDefault="007D05F7" w:rsidP="009131B6">
                                <w:pPr>
                                  <w:pStyle w:val="huisstijl-adres0"/>
                                  <w:spacing w:before="0" w:beforeAutospacing="0" w:after="90" w:afterAutospacing="0" w:line="180" w:lineRule="exact"/>
                                  <w:rPr>
                                    <w:rFonts w:ascii="Verdana" w:hAnsi="Verdana"/>
                                    <w:b/>
                                    <w:bCs/>
                                    <w:sz w:val="13"/>
                                    <w:szCs w:val="13"/>
                                    <w:lang w:val="en-US"/>
                                  </w:rPr>
                                </w:pPr>
                              </w:p>
                              <w:p w14:paraId="0AC2F2F1" w14:textId="77777777" w:rsidR="007D05F7" w:rsidRPr="008449BA" w:rsidRDefault="007D05F7" w:rsidP="009131B6">
                                <w:pPr>
                                  <w:pStyle w:val="huisstijl-adres0"/>
                                  <w:spacing w:before="0" w:beforeAutospacing="0" w:after="0" w:afterAutospacing="0" w:line="180" w:lineRule="exact"/>
                                  <w:rPr>
                                    <w:rFonts w:ascii="Verdana" w:hAnsi="Verdana"/>
                                    <w:sz w:val="13"/>
                                    <w:szCs w:val="13"/>
                                    <w:lang w:val="en-US"/>
                                  </w:rPr>
                                </w:pPr>
                                <w:r w:rsidRPr="008449BA">
                                  <w:rPr>
                                    <w:rFonts w:ascii="Verdana" w:hAnsi="Verdana"/>
                                    <w:b/>
                                    <w:bCs/>
                                    <w:sz w:val="13"/>
                                    <w:szCs w:val="13"/>
                                    <w:lang w:val="en-US"/>
                                  </w:rPr>
                                  <w:t>Postal address</w:t>
                                </w:r>
                                <w:r w:rsidRPr="008449BA">
                                  <w:rPr>
                                    <w:rFonts w:ascii="Verdana" w:hAnsi="Verdana"/>
                                    <w:b/>
                                    <w:bCs/>
                                    <w:sz w:val="13"/>
                                    <w:szCs w:val="13"/>
                                    <w:lang w:val="en-US"/>
                                  </w:rPr>
                                  <w:br/>
                                </w:r>
                                <w:r w:rsidRPr="008449BA">
                                  <w:rPr>
                                    <w:rFonts w:ascii="Verdana" w:hAnsi="Verdana"/>
                                    <w:sz w:val="13"/>
                                    <w:szCs w:val="13"/>
                                    <w:lang w:val="en-US"/>
                                  </w:rPr>
                                  <w:t>P.O. Box 93144</w:t>
                                </w:r>
                                <w:r w:rsidRPr="008449BA">
                                  <w:rPr>
                                    <w:rFonts w:ascii="Verdana" w:hAnsi="Verdana"/>
                                    <w:sz w:val="13"/>
                                    <w:szCs w:val="13"/>
                                    <w:lang w:val="en-US"/>
                                  </w:rPr>
                                  <w:br/>
                                  <w:t>2509 AC The Hague</w:t>
                                </w:r>
                              </w:p>
                              <w:p w14:paraId="73EEB6D4" w14:textId="77777777" w:rsidR="007D05F7" w:rsidRPr="008449BA" w:rsidRDefault="007D05F7" w:rsidP="009131B6">
                                <w:pPr>
                                  <w:pStyle w:val="huisstijl-adres0"/>
                                  <w:spacing w:before="0" w:beforeAutospacing="0" w:after="90" w:afterAutospacing="0" w:line="180" w:lineRule="exact"/>
                                  <w:rPr>
                                    <w:rFonts w:ascii="Verdana" w:hAnsi="Verdana"/>
                                    <w:sz w:val="13"/>
                                    <w:szCs w:val="13"/>
                                    <w:lang w:val="en-US"/>
                                  </w:rPr>
                                </w:pPr>
                                <w:r w:rsidRPr="008449BA">
                                  <w:rPr>
                                    <w:rFonts w:ascii="Verdana" w:hAnsi="Verdana"/>
                                    <w:sz w:val="13"/>
                                    <w:szCs w:val="13"/>
                                    <w:lang w:val="en-US"/>
                                  </w:rPr>
                                  <w:t>The Netherlands</w:t>
                                </w:r>
                              </w:p>
                              <w:p w14:paraId="27E8D475" w14:textId="77777777" w:rsidR="007D05F7" w:rsidRPr="00EA3DE1" w:rsidRDefault="007D05F7" w:rsidP="009131B6">
                                <w:pPr>
                                  <w:pStyle w:val="Huisstijl-Adres"/>
                                  <w:suppressOverlap/>
                                  <w:rPr>
                                    <w:noProof w:val="0"/>
                                  </w:rPr>
                                </w:pPr>
                                <w:r>
                                  <w:rPr>
                                    <w:noProof w:val="0"/>
                                  </w:rPr>
                                  <w:t>www.rvo.nl</w:t>
                                </w:r>
                              </w:p>
                            </w:tc>
                          </w:tr>
                          <w:tr w:rsidR="007D05F7" w:rsidRPr="00EA3DE1" w14:paraId="45428775" w14:textId="77777777" w:rsidTr="009131B6">
                            <w:tc>
                              <w:tcPr>
                                <w:tcW w:w="2410" w:type="dxa"/>
                                <w:shd w:val="clear" w:color="auto" w:fill="auto"/>
                              </w:tcPr>
                              <w:p w14:paraId="5E0D8F1F" w14:textId="77777777" w:rsidR="007D05F7" w:rsidRDefault="007D05F7" w:rsidP="009131B6">
                                <w:pPr>
                                  <w:pStyle w:val="Huisstijl-Adres"/>
                                  <w:rPr>
                                    <w:b/>
                                    <w:bCs/>
                                  </w:rPr>
                                </w:pPr>
                              </w:p>
                              <w:p w14:paraId="49388788" w14:textId="2C8AED50" w:rsidR="007D05F7" w:rsidRPr="0058060F" w:rsidRDefault="007D05F7" w:rsidP="009131B6">
                                <w:pPr>
                                  <w:pStyle w:val="Huisstijl-Adres"/>
                                  <w:rPr>
                                    <w:lang w:val="en-US"/>
                                  </w:rPr>
                                </w:pPr>
                                <w:r w:rsidRPr="0058060F">
                                  <w:rPr>
                                    <w:b/>
                                    <w:noProof w:val="0"/>
                                    <w:lang w:val="en-US"/>
                                  </w:rPr>
                                  <w:t>Contact person</w:t>
                                </w:r>
                                <w:r w:rsidRPr="0058060F">
                                  <w:rPr>
                                    <w:lang w:val="en-US"/>
                                  </w:rPr>
                                  <w:br/>
                                </w:r>
                                <w:r w:rsidR="00FC787A" w:rsidRPr="0058060F">
                                  <w:rPr>
                                    <w:lang w:val="en-US"/>
                                  </w:rPr>
                                  <w:t>Paula Boom</w:t>
                                </w:r>
                              </w:p>
                              <w:p w14:paraId="18B43C22" w14:textId="77777777" w:rsidR="007D05F7" w:rsidRPr="0058060F" w:rsidRDefault="007D05F7" w:rsidP="00292616">
                                <w:pPr>
                                  <w:pStyle w:val="Huisstijl-Adres"/>
                                  <w:rPr>
                                    <w:rStyle w:val="Zwaar"/>
                                    <w:lang w:val="en-US"/>
                                  </w:rPr>
                                </w:pPr>
                                <w:r w:rsidRPr="0058060F">
                                  <w:rPr>
                                    <w:noProof w:val="0"/>
                                    <w:lang w:val="en-US"/>
                                  </w:rPr>
                                  <w:t xml:space="preserve"> </w:t>
                                </w:r>
                                <w:r w:rsidRPr="0058060F">
                                  <w:rPr>
                                    <w:noProof w:val="0"/>
                                    <w:lang w:val="en-US"/>
                                  </w:rPr>
                                  <w:br/>
                                </w:r>
                                <w:r w:rsidRPr="0058060F">
                                  <w:rPr>
                                    <w:lang w:val="en-US"/>
                                  </w:rPr>
                                  <w:t xml:space="preserve"> </w:t>
                                </w:r>
                                <w:r w:rsidRPr="0058060F">
                                  <w:rPr>
                                    <w:rStyle w:val="Zwaar"/>
                                    <w:lang w:val="en-US"/>
                                  </w:rPr>
                                  <w:t>Our ref.</w:t>
                                </w:r>
                              </w:p>
                              <w:p w14:paraId="5573A204" w14:textId="623AC316" w:rsidR="007D05F7" w:rsidRPr="00B43D9D" w:rsidRDefault="00FC787A" w:rsidP="009131B6">
                                <w:pPr>
                                  <w:pStyle w:val="huisstijl-kopje0"/>
                                  <w:spacing w:before="0" w:beforeAutospacing="0" w:after="0" w:afterAutospacing="0" w:line="180" w:lineRule="exact"/>
                                  <w:rPr>
                                    <w:rFonts w:eastAsia="Times New Roman" w:cs="Verdana"/>
                                    <w:noProof/>
                                  </w:rPr>
                                </w:pPr>
                                <w:r>
                                  <w:rPr>
                                    <w:rFonts w:ascii="Verdana" w:eastAsia="Times New Roman" w:hAnsi="Verdana" w:cs="Verdana"/>
                                    <w:noProof/>
                                    <w:sz w:val="13"/>
                                    <w:szCs w:val="13"/>
                                  </w:rPr>
                                  <w:t>202</w:t>
                                </w:r>
                                <w:r w:rsidR="0058060F">
                                  <w:rPr>
                                    <w:rFonts w:ascii="Verdana" w:eastAsia="Times New Roman" w:hAnsi="Verdana" w:cs="Verdana"/>
                                    <w:noProof/>
                                    <w:sz w:val="13"/>
                                    <w:szCs w:val="13"/>
                                  </w:rPr>
                                  <w:t>401041</w:t>
                                </w:r>
                              </w:p>
                              <w:p w14:paraId="501B6019" w14:textId="53E92660" w:rsidR="007D05F7" w:rsidRPr="00A82093" w:rsidRDefault="007D05F7" w:rsidP="00292616">
                                <w:pPr>
                                  <w:pStyle w:val="Huisstijl-Kopje"/>
                                  <w:suppressOverlap/>
                                  <w:rPr>
                                    <w:noProof w:val="0"/>
                                  </w:rPr>
                                </w:pPr>
                                <w:r w:rsidRPr="008449BA">
                                  <w:rPr>
                                    <w:rStyle w:val="Zwaar"/>
                                    <w:szCs w:val="13"/>
                                    <w:lang w:val="nl-NL"/>
                                  </w:rPr>
                                  <w:br/>
                                </w:r>
                              </w:p>
                            </w:tc>
                          </w:tr>
                          <w:tr w:rsidR="007D05F7" w:rsidRPr="00EA3DE1" w14:paraId="2FBBF8F6" w14:textId="77777777" w:rsidTr="009131B6">
                            <w:tc>
                              <w:tcPr>
                                <w:tcW w:w="2410" w:type="dxa"/>
                                <w:shd w:val="clear" w:color="auto" w:fill="auto"/>
                              </w:tcPr>
                              <w:p w14:paraId="24536E52" w14:textId="77777777" w:rsidR="007D05F7" w:rsidRPr="00EA3DE1" w:rsidRDefault="007D05F7" w:rsidP="009131B6">
                                <w:pPr>
                                  <w:pStyle w:val="huisstijl-adres0"/>
                                  <w:spacing w:before="0" w:beforeAutospacing="0" w:after="90" w:afterAutospacing="0" w:line="180" w:lineRule="exact"/>
                                  <w:rPr>
                                    <w:rFonts w:ascii="Verdana" w:hAnsi="Verdana"/>
                                    <w:sz w:val="13"/>
                                    <w:szCs w:val="13"/>
                                  </w:rPr>
                                </w:pPr>
                              </w:p>
                            </w:tc>
                          </w:tr>
                          <w:tr w:rsidR="007D05F7" w:rsidRPr="00EA3DE1" w14:paraId="23A330F5" w14:textId="77777777" w:rsidTr="009131B6">
                            <w:tc>
                              <w:tcPr>
                                <w:tcW w:w="2410" w:type="dxa"/>
                                <w:shd w:val="clear" w:color="auto" w:fill="auto"/>
                              </w:tcPr>
                              <w:p w14:paraId="594ABF8C" w14:textId="77777777" w:rsidR="007D05F7" w:rsidRPr="00EA3DE1" w:rsidRDefault="007D05F7" w:rsidP="009131B6">
                                <w:pPr>
                                  <w:pStyle w:val="huisstijl-adres0"/>
                                  <w:spacing w:before="0" w:beforeAutospacing="0" w:after="0" w:afterAutospacing="0" w:line="180" w:lineRule="exact"/>
                                  <w:rPr>
                                    <w:rFonts w:ascii="Verdana" w:hAnsi="Verdana"/>
                                    <w:sz w:val="13"/>
                                    <w:szCs w:val="13"/>
                                  </w:rPr>
                                </w:pPr>
                              </w:p>
                            </w:tc>
                          </w:tr>
                          <w:tr w:rsidR="007D05F7" w:rsidRPr="00EA3DE1" w14:paraId="19E63542" w14:textId="77777777" w:rsidTr="009131B6">
                            <w:tc>
                              <w:tcPr>
                                <w:tcW w:w="2410" w:type="dxa"/>
                                <w:shd w:val="clear" w:color="auto" w:fill="auto"/>
                              </w:tcPr>
                              <w:p w14:paraId="4699EB57" w14:textId="77777777" w:rsidR="007D05F7" w:rsidRPr="00EA3DE1" w:rsidRDefault="007D05F7" w:rsidP="009131B6">
                                <w:pPr>
                                  <w:pStyle w:val="Huisstijl-Adres"/>
                                  <w:rPr>
                                    <w:noProof w:val="0"/>
                                  </w:rPr>
                                </w:pPr>
                              </w:p>
                            </w:tc>
                          </w:tr>
                          <w:tr w:rsidR="007D05F7" w:rsidRPr="00EA3DE1" w14:paraId="275215A0" w14:textId="77777777" w:rsidTr="009131B6">
                            <w:tc>
                              <w:tcPr>
                                <w:tcW w:w="2410" w:type="dxa"/>
                                <w:shd w:val="clear" w:color="auto" w:fill="auto"/>
                              </w:tcPr>
                              <w:p w14:paraId="2F95F7D9" w14:textId="77777777" w:rsidR="007D05F7" w:rsidRPr="007664A4" w:rsidRDefault="007D05F7" w:rsidP="009131B6">
                                <w:pPr>
                                  <w:pStyle w:val="huisstijl-kopje0"/>
                                  <w:spacing w:before="0" w:beforeAutospacing="0" w:after="0" w:afterAutospacing="0"/>
                                  <w:rPr>
                                    <w:rStyle w:val="Zwaar"/>
                                    <w:sz w:val="13"/>
                                    <w:szCs w:val="13"/>
                                  </w:rPr>
                                </w:pPr>
                              </w:p>
                            </w:tc>
                          </w:tr>
                          <w:tr w:rsidR="007D05F7" w:rsidRPr="00EA3DE1" w14:paraId="12B85AD4" w14:textId="77777777" w:rsidTr="009131B6">
                            <w:tc>
                              <w:tcPr>
                                <w:tcW w:w="2410" w:type="dxa"/>
                                <w:shd w:val="clear" w:color="auto" w:fill="auto"/>
                              </w:tcPr>
                              <w:p w14:paraId="13147425" w14:textId="77777777" w:rsidR="007D05F7" w:rsidRPr="007664A4" w:rsidRDefault="007D05F7" w:rsidP="009131B6">
                                <w:pPr>
                                  <w:pStyle w:val="huisstijl-kopje0"/>
                                  <w:spacing w:before="0" w:beforeAutospacing="0" w:after="0" w:afterAutospacing="0"/>
                                  <w:rPr>
                                    <w:rStyle w:val="Zwaar"/>
                                    <w:rFonts w:ascii="Verdana" w:hAnsi="Verdana"/>
                                    <w:sz w:val="13"/>
                                    <w:szCs w:val="13"/>
                                  </w:rPr>
                                </w:pPr>
                                <w:r w:rsidRPr="007664A4">
                                  <w:rPr>
                                    <w:rStyle w:val="Zwaar"/>
                                    <w:rFonts w:ascii="Verdana" w:hAnsi="Verdana"/>
                                    <w:sz w:val="13"/>
                                    <w:szCs w:val="13"/>
                                  </w:rPr>
                                  <w:t xml:space="preserve"> </w:t>
                                </w:r>
                              </w:p>
                            </w:tc>
                          </w:tr>
                          <w:tr w:rsidR="007D05F7" w:rsidRPr="00EA3DE1" w14:paraId="08420A33" w14:textId="77777777" w:rsidTr="009131B6">
                            <w:tc>
                              <w:tcPr>
                                <w:tcW w:w="2410" w:type="dxa"/>
                                <w:shd w:val="clear" w:color="auto" w:fill="auto"/>
                              </w:tcPr>
                              <w:p w14:paraId="45813103" w14:textId="77777777" w:rsidR="007D05F7" w:rsidRPr="00EA3DE1" w:rsidRDefault="007D05F7" w:rsidP="009131B6">
                                <w:pPr>
                                  <w:pStyle w:val="Huisstijl-Legeregel"/>
                                </w:pPr>
                                <w:r w:rsidRPr="00EA3DE1">
                                  <w:t xml:space="preserve"> </w:t>
                                </w:r>
                              </w:p>
                            </w:tc>
                          </w:tr>
                        </w:tbl>
                        <w:p w14:paraId="688DEC4A" w14:textId="77777777" w:rsidR="007D05F7" w:rsidRDefault="007D05F7" w:rsidP="005651B4">
                          <w:pPr>
                            <w:spacing w:line="180" w:lineRule="atLeast"/>
                          </w:pPr>
                        </w:p>
                      </w:txbxContent>
                    </v:textbox>
                    <w10:wrap anchory="page"/>
                  </v:shape>
                </w:pict>
              </mc:Fallback>
            </mc:AlternateContent>
          </w:r>
          <w:r>
            <w:fldChar w:fldCharType="begin"/>
          </w:r>
          <w:r w:rsidRPr="008449BA">
            <w:rPr>
              <w:lang w:val="en-US"/>
            </w:rPr>
            <w:instrText xml:space="preserve"> docproperty Company_retouradres  </w:instrText>
          </w:r>
          <w:r>
            <w:fldChar w:fldCharType="separate"/>
          </w:r>
          <w:r w:rsidRPr="008449BA">
            <w:rPr>
              <w:lang w:val="en-US"/>
            </w:rPr>
            <w:t xml:space="preserve">&gt; </w:t>
          </w:r>
          <w:r>
            <w:rPr>
              <w:noProof w:val="0"/>
            </w:rPr>
            <w:t>P.O. Box</w:t>
          </w:r>
          <w:r w:rsidRPr="00B43D9D">
            <w:rPr>
              <w:lang w:val="en-US"/>
            </w:rPr>
            <w:t xml:space="preserve"> 93144, 2509 AC The Hague  </w:t>
          </w:r>
          <w:r w:rsidRPr="00FB7B3C">
            <w:rPr>
              <w:noProof w:val="0"/>
            </w:rPr>
            <w:t>The Netherlands</w:t>
          </w:r>
          <w:r>
            <w:t xml:space="preserve"> </w:t>
          </w:r>
          <w:r>
            <w:fldChar w:fldCharType="end"/>
          </w:r>
        </w:p>
      </w:tc>
    </w:tr>
    <w:tr w:rsidR="007D05F7" w:rsidRPr="00584BFA" w14:paraId="10E7E097" w14:textId="77777777">
      <w:trPr>
        <w:cantSplit/>
        <w:trHeight w:val="2438"/>
      </w:trPr>
      <w:tc>
        <w:tcPr>
          <w:tcW w:w="7520" w:type="dxa"/>
          <w:gridSpan w:val="2"/>
          <w:shd w:val="clear" w:color="auto" w:fill="auto"/>
        </w:tcPr>
        <w:p w14:paraId="64686E99" w14:textId="5F3EFA4D" w:rsidR="007D05F7" w:rsidRPr="008449BA" w:rsidRDefault="007D05F7" w:rsidP="00FA365B">
          <w:pPr>
            <w:rPr>
              <w:szCs w:val="18"/>
              <w:lang w:val="nl-NL"/>
            </w:rPr>
          </w:pPr>
          <w:bookmarkStart w:id="4" w:name="SenterNovemAdres"/>
          <w:bookmarkEnd w:id="4"/>
          <w:r w:rsidRPr="008449BA">
            <w:rPr>
              <w:szCs w:val="18"/>
              <w:lang w:val="nl-NL"/>
            </w:rPr>
            <w:t>Bedrijfsnaam</w:t>
          </w:r>
        </w:p>
        <w:p w14:paraId="01063085" w14:textId="10CB357A" w:rsidR="007D05F7" w:rsidRPr="008449BA" w:rsidRDefault="007D05F7" w:rsidP="00FA365B">
          <w:pPr>
            <w:rPr>
              <w:lang w:val="nl-NL"/>
            </w:rPr>
          </w:pPr>
        </w:p>
        <w:p w14:paraId="65801550" w14:textId="77777777" w:rsidR="007D05F7" w:rsidRPr="008449BA" w:rsidRDefault="007D05F7" w:rsidP="005651B4">
          <w:pPr>
            <w:rPr>
              <w:lang w:val="nl-NL"/>
            </w:rPr>
          </w:pPr>
        </w:p>
        <w:p w14:paraId="7DBE8456" w14:textId="77777777" w:rsidR="007D05F7" w:rsidRPr="008449BA" w:rsidRDefault="007D05F7" w:rsidP="005651B4">
          <w:pPr>
            <w:spacing w:line="300" w:lineRule="atLeast"/>
            <w:rPr>
              <w:rFonts w:ascii="KIX Barcode" w:hAnsi="KIX Barcode"/>
              <w:sz w:val="22"/>
              <w:szCs w:val="22"/>
              <w:lang w:val="nl-NL"/>
            </w:rPr>
          </w:pPr>
          <w:r>
            <w:rPr>
              <w:rFonts w:ascii="KIX Barcode" w:hAnsi="KIX Barcode"/>
              <w:sz w:val="22"/>
            </w:rPr>
            <w:fldChar w:fldCharType="begin"/>
          </w:r>
          <w:r w:rsidRPr="008449BA">
            <w:rPr>
              <w:rFonts w:ascii="KIX Barcode" w:hAnsi="KIX Barcode"/>
              <w:sz w:val="22"/>
              <w:lang w:val="nl-NL"/>
            </w:rPr>
            <w:instrText xml:space="preserve"> docproperty cdpKIXCode </w:instrText>
          </w:r>
          <w:r>
            <w:rPr>
              <w:rFonts w:ascii="KIX Barcode" w:hAnsi="KIX Barcode"/>
              <w:sz w:val="22"/>
            </w:rPr>
            <w:fldChar w:fldCharType="end"/>
          </w:r>
        </w:p>
      </w:tc>
    </w:tr>
    <w:tr w:rsidR="007D05F7" w:rsidRPr="00584BFA" w14:paraId="4B8B35EA" w14:textId="77777777">
      <w:trPr>
        <w:trHeight w:hRule="exact" w:val="400"/>
      </w:trPr>
      <w:tc>
        <w:tcPr>
          <w:tcW w:w="7520" w:type="dxa"/>
          <w:gridSpan w:val="2"/>
          <w:shd w:val="clear" w:color="auto" w:fill="auto"/>
        </w:tcPr>
        <w:p w14:paraId="2A9FB262" w14:textId="77777777" w:rsidR="007D05F7" w:rsidRPr="008449BA" w:rsidRDefault="007D05F7" w:rsidP="005651B4">
          <w:pPr>
            <w:tabs>
              <w:tab w:val="left" w:pos="740"/>
            </w:tabs>
            <w:autoSpaceDE w:val="0"/>
            <w:autoSpaceDN w:val="0"/>
            <w:adjustRightInd w:val="0"/>
            <w:ind w:left="743" w:hanging="743"/>
            <w:rPr>
              <w:rFonts w:cs="Verdana"/>
              <w:szCs w:val="18"/>
              <w:lang w:val="nl-NL"/>
            </w:rPr>
          </w:pPr>
        </w:p>
      </w:tc>
    </w:tr>
    <w:tr w:rsidR="007D05F7" w14:paraId="2F0EDB80" w14:textId="77777777">
      <w:trPr>
        <w:trHeight w:val="240"/>
      </w:trPr>
      <w:tc>
        <w:tcPr>
          <w:tcW w:w="1260" w:type="dxa"/>
          <w:shd w:val="clear" w:color="auto" w:fill="auto"/>
        </w:tcPr>
        <w:p w14:paraId="36A02375" w14:textId="77777777" w:rsidR="007D05F7" w:rsidRPr="005F59B3" w:rsidRDefault="007D05F7" w:rsidP="007437F3">
          <w:pPr>
            <w:tabs>
              <w:tab w:val="left" w:pos="740"/>
            </w:tabs>
            <w:autoSpaceDE w:val="0"/>
            <w:autoSpaceDN w:val="0"/>
            <w:adjustRightInd w:val="0"/>
            <w:jc w:val="both"/>
            <w:rPr>
              <w:rFonts w:cs="Verdana"/>
              <w:szCs w:val="18"/>
            </w:rPr>
          </w:pPr>
          <w:r w:rsidRPr="00074198">
            <w:t>Date</w:t>
          </w:r>
          <w:r>
            <w:t xml:space="preserve"> </w:t>
          </w:r>
          <w:r>
            <w:fldChar w:fldCharType="begin"/>
          </w:r>
          <w:r>
            <w:instrText xml:space="preserve"> DOCPROPERTY  lblDate </w:instrText>
          </w:r>
          <w:r>
            <w:fldChar w:fldCharType="end"/>
          </w:r>
          <w:r>
            <w:t xml:space="preserve"> </w:t>
          </w:r>
        </w:p>
      </w:tc>
      <w:tc>
        <w:tcPr>
          <w:tcW w:w="6260" w:type="dxa"/>
          <w:shd w:val="clear" w:color="auto" w:fill="auto"/>
        </w:tcPr>
        <w:p w14:paraId="387D03FD" w14:textId="56973954" w:rsidR="007D05F7" w:rsidRPr="00035E67" w:rsidRDefault="0058060F" w:rsidP="005651B4">
          <w:pPr>
            <w:tabs>
              <w:tab w:val="left" w:pos="740"/>
            </w:tabs>
            <w:autoSpaceDE w:val="0"/>
            <w:autoSpaceDN w:val="0"/>
            <w:adjustRightInd w:val="0"/>
            <w:rPr>
              <w:rFonts w:cs="Verdana"/>
              <w:szCs w:val="18"/>
            </w:rPr>
          </w:pPr>
          <w:r>
            <w:rPr>
              <w:rFonts w:cs="Verdana"/>
              <w:szCs w:val="18"/>
            </w:rPr>
            <w:t xml:space="preserve">… </w:t>
          </w:r>
          <w:r w:rsidR="00FC787A">
            <w:rPr>
              <w:rFonts w:cs="Verdana"/>
              <w:szCs w:val="18"/>
            </w:rPr>
            <w:t xml:space="preserve">2024 </w:t>
          </w:r>
        </w:p>
      </w:tc>
    </w:tr>
    <w:tr w:rsidR="007D05F7" w:rsidRPr="008F3246" w14:paraId="7FC08F22" w14:textId="77777777">
      <w:trPr>
        <w:trHeight w:val="240"/>
      </w:trPr>
      <w:tc>
        <w:tcPr>
          <w:tcW w:w="1260" w:type="dxa"/>
          <w:shd w:val="clear" w:color="auto" w:fill="auto"/>
        </w:tcPr>
        <w:p w14:paraId="68078820" w14:textId="77777777" w:rsidR="007D05F7" w:rsidRPr="005F59B3" w:rsidRDefault="007D05F7" w:rsidP="005651B4">
          <w:pPr>
            <w:tabs>
              <w:tab w:val="left" w:pos="740"/>
            </w:tabs>
            <w:autoSpaceDE w:val="0"/>
            <w:autoSpaceDN w:val="0"/>
            <w:adjustRightInd w:val="0"/>
            <w:rPr>
              <w:rFonts w:cs="Verdana"/>
              <w:szCs w:val="18"/>
            </w:rPr>
          </w:pPr>
          <w:r w:rsidRPr="00074198">
            <w:t>Re</w:t>
          </w:r>
          <w:r>
            <w:t xml:space="preserve"> </w:t>
          </w:r>
        </w:p>
      </w:tc>
      <w:tc>
        <w:tcPr>
          <w:tcW w:w="6260" w:type="dxa"/>
          <w:shd w:val="clear" w:color="auto" w:fill="auto"/>
        </w:tcPr>
        <w:p w14:paraId="03FE3089" w14:textId="7AEB2912" w:rsidR="007D05F7" w:rsidRDefault="007D05F7" w:rsidP="00C63554">
          <w:pPr>
            <w:tabs>
              <w:tab w:val="left" w:pos="740"/>
            </w:tabs>
            <w:autoSpaceDE w:val="0"/>
            <w:autoSpaceDN w:val="0"/>
            <w:adjustRightInd w:val="0"/>
          </w:pPr>
          <w:r>
            <w:t>Request for offer</w:t>
          </w:r>
          <w:r w:rsidR="00FC787A">
            <w:t xml:space="preserve"> ‘</w:t>
          </w:r>
          <w:r w:rsidR="0058060F">
            <w:t>Wake Study Offshore Wind 2030</w:t>
          </w:r>
          <w:r w:rsidR="0058060F">
            <w:t xml:space="preserve">’ </w:t>
          </w:r>
          <w:r>
            <w:t>including confidentiality clause</w:t>
          </w:r>
        </w:p>
        <w:p w14:paraId="4998A361" w14:textId="77777777" w:rsidR="007D05F7" w:rsidRPr="008F3246" w:rsidRDefault="007D05F7" w:rsidP="00C63554">
          <w:pPr>
            <w:tabs>
              <w:tab w:val="left" w:pos="740"/>
            </w:tabs>
            <w:autoSpaceDE w:val="0"/>
            <w:autoSpaceDN w:val="0"/>
            <w:adjustRightInd w:val="0"/>
            <w:rPr>
              <w:rFonts w:cs="Verdana"/>
              <w:szCs w:val="18"/>
            </w:rPr>
          </w:pPr>
        </w:p>
      </w:tc>
    </w:tr>
  </w:tbl>
  <w:p w14:paraId="194015D2" w14:textId="77777777" w:rsidR="007D05F7" w:rsidRDefault="007D05F7" w:rsidP="005651B4">
    <w:pPr>
      <w:pStyle w:val="Koptekst"/>
    </w:pPr>
  </w:p>
  <w:p w14:paraId="4A91E68A" w14:textId="77777777" w:rsidR="007D05F7" w:rsidRDefault="007D05F7" w:rsidP="005651B4">
    <w:pPr>
      <w:pStyle w:val="Koptekst"/>
    </w:pPr>
  </w:p>
  <w:p w14:paraId="5A462063" w14:textId="77777777" w:rsidR="007D05F7" w:rsidRPr="00BC4AE3" w:rsidRDefault="007D05F7" w:rsidP="005651B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7F7429A"/>
    <w:multiLevelType w:val="hybridMultilevel"/>
    <w:tmpl w:val="E80EF068"/>
    <w:lvl w:ilvl="0" w:tplc="5A82AEA0">
      <w:start w:val="31"/>
      <w:numFmt w:val="bullet"/>
      <w:lvlText w:val="-"/>
      <w:lvlJc w:val="left"/>
      <w:pPr>
        <w:tabs>
          <w:tab w:val="num" w:pos="720"/>
        </w:tabs>
        <w:ind w:left="720" w:hanging="360"/>
      </w:pPr>
      <w:rPr>
        <w:rFonts w:ascii="Times New Roman" w:eastAsia="Times New Roman" w:hAnsi="Times New Roman" w:cs="Times New Roman" w:hint="default"/>
        <w:b/>
      </w:rPr>
    </w:lvl>
    <w:lvl w:ilvl="1" w:tplc="DB4C85A4" w:tentative="1">
      <w:start w:val="1"/>
      <w:numFmt w:val="bullet"/>
      <w:lvlText w:val="o"/>
      <w:lvlJc w:val="left"/>
      <w:pPr>
        <w:tabs>
          <w:tab w:val="num" w:pos="1440"/>
        </w:tabs>
        <w:ind w:left="1440" w:hanging="360"/>
      </w:pPr>
      <w:rPr>
        <w:rFonts w:ascii="Courier New" w:hAnsi="Courier New" w:cs="Courier New" w:hint="default"/>
      </w:rPr>
    </w:lvl>
    <w:lvl w:ilvl="2" w:tplc="660C7658" w:tentative="1">
      <w:start w:val="1"/>
      <w:numFmt w:val="bullet"/>
      <w:lvlText w:val=""/>
      <w:lvlJc w:val="left"/>
      <w:pPr>
        <w:tabs>
          <w:tab w:val="num" w:pos="2160"/>
        </w:tabs>
        <w:ind w:left="2160" w:hanging="360"/>
      </w:pPr>
      <w:rPr>
        <w:rFonts w:ascii="Wingdings" w:hAnsi="Wingdings" w:hint="default"/>
      </w:rPr>
    </w:lvl>
    <w:lvl w:ilvl="3" w:tplc="88A82A42" w:tentative="1">
      <w:start w:val="1"/>
      <w:numFmt w:val="bullet"/>
      <w:lvlText w:val=""/>
      <w:lvlJc w:val="left"/>
      <w:pPr>
        <w:tabs>
          <w:tab w:val="num" w:pos="2880"/>
        </w:tabs>
        <w:ind w:left="2880" w:hanging="360"/>
      </w:pPr>
      <w:rPr>
        <w:rFonts w:ascii="Symbol" w:hAnsi="Symbol" w:hint="default"/>
      </w:rPr>
    </w:lvl>
    <w:lvl w:ilvl="4" w:tplc="A5BA48CE" w:tentative="1">
      <w:start w:val="1"/>
      <w:numFmt w:val="bullet"/>
      <w:lvlText w:val="o"/>
      <w:lvlJc w:val="left"/>
      <w:pPr>
        <w:tabs>
          <w:tab w:val="num" w:pos="3600"/>
        </w:tabs>
        <w:ind w:left="3600" w:hanging="360"/>
      </w:pPr>
      <w:rPr>
        <w:rFonts w:ascii="Courier New" w:hAnsi="Courier New" w:cs="Courier New" w:hint="default"/>
      </w:rPr>
    </w:lvl>
    <w:lvl w:ilvl="5" w:tplc="834EBEFC" w:tentative="1">
      <w:start w:val="1"/>
      <w:numFmt w:val="bullet"/>
      <w:lvlText w:val=""/>
      <w:lvlJc w:val="left"/>
      <w:pPr>
        <w:tabs>
          <w:tab w:val="num" w:pos="4320"/>
        </w:tabs>
        <w:ind w:left="4320" w:hanging="360"/>
      </w:pPr>
      <w:rPr>
        <w:rFonts w:ascii="Wingdings" w:hAnsi="Wingdings" w:hint="default"/>
      </w:rPr>
    </w:lvl>
    <w:lvl w:ilvl="6" w:tplc="7A4648EE" w:tentative="1">
      <w:start w:val="1"/>
      <w:numFmt w:val="bullet"/>
      <w:lvlText w:val=""/>
      <w:lvlJc w:val="left"/>
      <w:pPr>
        <w:tabs>
          <w:tab w:val="num" w:pos="5040"/>
        </w:tabs>
        <w:ind w:left="5040" w:hanging="360"/>
      </w:pPr>
      <w:rPr>
        <w:rFonts w:ascii="Symbol" w:hAnsi="Symbol" w:hint="default"/>
      </w:rPr>
    </w:lvl>
    <w:lvl w:ilvl="7" w:tplc="5ECE5890" w:tentative="1">
      <w:start w:val="1"/>
      <w:numFmt w:val="bullet"/>
      <w:lvlText w:val="o"/>
      <w:lvlJc w:val="left"/>
      <w:pPr>
        <w:tabs>
          <w:tab w:val="num" w:pos="5760"/>
        </w:tabs>
        <w:ind w:left="5760" w:hanging="360"/>
      </w:pPr>
      <w:rPr>
        <w:rFonts w:ascii="Courier New" w:hAnsi="Courier New" w:cs="Courier New" w:hint="default"/>
      </w:rPr>
    </w:lvl>
    <w:lvl w:ilvl="8" w:tplc="F6E4120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A1273E"/>
    <w:multiLevelType w:val="hybridMultilevel"/>
    <w:tmpl w:val="5AFAC40E"/>
    <w:lvl w:ilvl="0" w:tplc="135C0912">
      <w:start w:val="1"/>
      <w:numFmt w:val="bullet"/>
      <w:lvlText w:val=""/>
      <w:lvlJc w:val="left"/>
      <w:pPr>
        <w:tabs>
          <w:tab w:val="num" w:pos="170"/>
        </w:tabs>
        <w:ind w:left="170" w:hanging="170"/>
      </w:pPr>
      <w:rPr>
        <w:rFonts w:ascii="Symbol" w:hAnsi="Symbol" w:hint="default"/>
        <w:b w:val="0"/>
      </w:rPr>
    </w:lvl>
    <w:lvl w:ilvl="1" w:tplc="31F27A02" w:tentative="1">
      <w:start w:val="1"/>
      <w:numFmt w:val="bullet"/>
      <w:lvlText w:val="o"/>
      <w:lvlJc w:val="left"/>
      <w:pPr>
        <w:tabs>
          <w:tab w:val="num" w:pos="1080"/>
        </w:tabs>
        <w:ind w:left="1080" w:hanging="360"/>
      </w:pPr>
      <w:rPr>
        <w:rFonts w:ascii="Courier New" w:hAnsi="Courier New" w:cs="Courier New" w:hint="default"/>
      </w:rPr>
    </w:lvl>
    <w:lvl w:ilvl="2" w:tplc="005ACAC0" w:tentative="1">
      <w:start w:val="1"/>
      <w:numFmt w:val="bullet"/>
      <w:lvlText w:val=""/>
      <w:lvlJc w:val="left"/>
      <w:pPr>
        <w:tabs>
          <w:tab w:val="num" w:pos="1800"/>
        </w:tabs>
        <w:ind w:left="1800" w:hanging="360"/>
      </w:pPr>
      <w:rPr>
        <w:rFonts w:ascii="Wingdings" w:hAnsi="Wingdings" w:hint="default"/>
      </w:rPr>
    </w:lvl>
    <w:lvl w:ilvl="3" w:tplc="CB7A9CF0" w:tentative="1">
      <w:start w:val="1"/>
      <w:numFmt w:val="bullet"/>
      <w:lvlText w:val=""/>
      <w:lvlJc w:val="left"/>
      <w:pPr>
        <w:tabs>
          <w:tab w:val="num" w:pos="2520"/>
        </w:tabs>
        <w:ind w:left="2520" w:hanging="360"/>
      </w:pPr>
      <w:rPr>
        <w:rFonts w:ascii="Symbol" w:hAnsi="Symbol" w:hint="default"/>
      </w:rPr>
    </w:lvl>
    <w:lvl w:ilvl="4" w:tplc="2466C55C" w:tentative="1">
      <w:start w:val="1"/>
      <w:numFmt w:val="bullet"/>
      <w:lvlText w:val="o"/>
      <w:lvlJc w:val="left"/>
      <w:pPr>
        <w:tabs>
          <w:tab w:val="num" w:pos="3240"/>
        </w:tabs>
        <w:ind w:left="3240" w:hanging="360"/>
      </w:pPr>
      <w:rPr>
        <w:rFonts w:ascii="Courier New" w:hAnsi="Courier New" w:cs="Courier New" w:hint="default"/>
      </w:rPr>
    </w:lvl>
    <w:lvl w:ilvl="5" w:tplc="E7EE5D5E" w:tentative="1">
      <w:start w:val="1"/>
      <w:numFmt w:val="bullet"/>
      <w:lvlText w:val=""/>
      <w:lvlJc w:val="left"/>
      <w:pPr>
        <w:tabs>
          <w:tab w:val="num" w:pos="3960"/>
        </w:tabs>
        <w:ind w:left="3960" w:hanging="360"/>
      </w:pPr>
      <w:rPr>
        <w:rFonts w:ascii="Wingdings" w:hAnsi="Wingdings" w:hint="default"/>
      </w:rPr>
    </w:lvl>
    <w:lvl w:ilvl="6" w:tplc="63AC34AC" w:tentative="1">
      <w:start w:val="1"/>
      <w:numFmt w:val="bullet"/>
      <w:lvlText w:val=""/>
      <w:lvlJc w:val="left"/>
      <w:pPr>
        <w:tabs>
          <w:tab w:val="num" w:pos="4680"/>
        </w:tabs>
        <w:ind w:left="4680" w:hanging="360"/>
      </w:pPr>
      <w:rPr>
        <w:rFonts w:ascii="Symbol" w:hAnsi="Symbol" w:hint="default"/>
      </w:rPr>
    </w:lvl>
    <w:lvl w:ilvl="7" w:tplc="FC06FCF0" w:tentative="1">
      <w:start w:val="1"/>
      <w:numFmt w:val="bullet"/>
      <w:lvlText w:val="o"/>
      <w:lvlJc w:val="left"/>
      <w:pPr>
        <w:tabs>
          <w:tab w:val="num" w:pos="5400"/>
        </w:tabs>
        <w:ind w:left="5400" w:hanging="360"/>
      </w:pPr>
      <w:rPr>
        <w:rFonts w:ascii="Courier New" w:hAnsi="Courier New" w:cs="Courier New" w:hint="default"/>
      </w:rPr>
    </w:lvl>
    <w:lvl w:ilvl="8" w:tplc="2D5A1E56"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A4120A4"/>
    <w:multiLevelType w:val="hybridMultilevel"/>
    <w:tmpl w:val="1D8E1FCE"/>
    <w:lvl w:ilvl="0" w:tplc="2542B31E">
      <w:start w:val="1"/>
      <w:numFmt w:val="bullet"/>
      <w:pStyle w:val="Lijstopsomteken"/>
      <w:lvlText w:val="•"/>
      <w:lvlJc w:val="left"/>
      <w:pPr>
        <w:tabs>
          <w:tab w:val="num" w:pos="227"/>
        </w:tabs>
        <w:ind w:left="227" w:hanging="227"/>
      </w:pPr>
      <w:rPr>
        <w:rFonts w:ascii="Verdana" w:hAnsi="Verdana" w:hint="default"/>
        <w:sz w:val="18"/>
        <w:szCs w:val="18"/>
      </w:rPr>
    </w:lvl>
    <w:lvl w:ilvl="1" w:tplc="FBACAE58" w:tentative="1">
      <w:start w:val="1"/>
      <w:numFmt w:val="bullet"/>
      <w:lvlText w:val="o"/>
      <w:lvlJc w:val="left"/>
      <w:pPr>
        <w:tabs>
          <w:tab w:val="num" w:pos="1440"/>
        </w:tabs>
        <w:ind w:left="1440" w:hanging="360"/>
      </w:pPr>
      <w:rPr>
        <w:rFonts w:ascii="Courier New" w:hAnsi="Courier New" w:cs="Courier New" w:hint="default"/>
      </w:rPr>
    </w:lvl>
    <w:lvl w:ilvl="2" w:tplc="D09462F8" w:tentative="1">
      <w:start w:val="1"/>
      <w:numFmt w:val="bullet"/>
      <w:lvlText w:val=""/>
      <w:lvlJc w:val="left"/>
      <w:pPr>
        <w:tabs>
          <w:tab w:val="num" w:pos="2160"/>
        </w:tabs>
        <w:ind w:left="2160" w:hanging="360"/>
      </w:pPr>
      <w:rPr>
        <w:rFonts w:ascii="Wingdings" w:hAnsi="Wingdings" w:hint="default"/>
      </w:rPr>
    </w:lvl>
    <w:lvl w:ilvl="3" w:tplc="562C6F00" w:tentative="1">
      <w:start w:val="1"/>
      <w:numFmt w:val="bullet"/>
      <w:lvlText w:val=""/>
      <w:lvlJc w:val="left"/>
      <w:pPr>
        <w:tabs>
          <w:tab w:val="num" w:pos="2880"/>
        </w:tabs>
        <w:ind w:left="2880" w:hanging="360"/>
      </w:pPr>
      <w:rPr>
        <w:rFonts w:ascii="Symbol" w:hAnsi="Symbol" w:hint="default"/>
      </w:rPr>
    </w:lvl>
    <w:lvl w:ilvl="4" w:tplc="AF106CD6" w:tentative="1">
      <w:start w:val="1"/>
      <w:numFmt w:val="bullet"/>
      <w:lvlText w:val="o"/>
      <w:lvlJc w:val="left"/>
      <w:pPr>
        <w:tabs>
          <w:tab w:val="num" w:pos="3600"/>
        </w:tabs>
        <w:ind w:left="3600" w:hanging="360"/>
      </w:pPr>
      <w:rPr>
        <w:rFonts w:ascii="Courier New" w:hAnsi="Courier New" w:cs="Courier New" w:hint="default"/>
      </w:rPr>
    </w:lvl>
    <w:lvl w:ilvl="5" w:tplc="B2888A48" w:tentative="1">
      <w:start w:val="1"/>
      <w:numFmt w:val="bullet"/>
      <w:lvlText w:val=""/>
      <w:lvlJc w:val="left"/>
      <w:pPr>
        <w:tabs>
          <w:tab w:val="num" w:pos="4320"/>
        </w:tabs>
        <w:ind w:left="4320" w:hanging="360"/>
      </w:pPr>
      <w:rPr>
        <w:rFonts w:ascii="Wingdings" w:hAnsi="Wingdings" w:hint="default"/>
      </w:rPr>
    </w:lvl>
    <w:lvl w:ilvl="6" w:tplc="7C9ABA78" w:tentative="1">
      <w:start w:val="1"/>
      <w:numFmt w:val="bullet"/>
      <w:lvlText w:val=""/>
      <w:lvlJc w:val="left"/>
      <w:pPr>
        <w:tabs>
          <w:tab w:val="num" w:pos="5040"/>
        </w:tabs>
        <w:ind w:left="5040" w:hanging="360"/>
      </w:pPr>
      <w:rPr>
        <w:rFonts w:ascii="Symbol" w:hAnsi="Symbol" w:hint="default"/>
      </w:rPr>
    </w:lvl>
    <w:lvl w:ilvl="7" w:tplc="327872E0" w:tentative="1">
      <w:start w:val="1"/>
      <w:numFmt w:val="bullet"/>
      <w:lvlText w:val="o"/>
      <w:lvlJc w:val="left"/>
      <w:pPr>
        <w:tabs>
          <w:tab w:val="num" w:pos="5760"/>
        </w:tabs>
        <w:ind w:left="5760" w:hanging="360"/>
      </w:pPr>
      <w:rPr>
        <w:rFonts w:ascii="Courier New" w:hAnsi="Courier New" w:cs="Courier New" w:hint="default"/>
      </w:rPr>
    </w:lvl>
    <w:lvl w:ilvl="8" w:tplc="544A04E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A17310"/>
    <w:multiLevelType w:val="multilevel"/>
    <w:tmpl w:val="09B837BA"/>
    <w:lvl w:ilvl="0">
      <w:start w:val="1"/>
      <w:numFmt w:val="decimal"/>
      <w:lvlText w:val="1.%1"/>
      <w:lvlJc w:val="left"/>
      <w:pPr>
        <w:ind w:left="425"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555FEF"/>
    <w:multiLevelType w:val="hybridMultilevel"/>
    <w:tmpl w:val="50F0923E"/>
    <w:lvl w:ilvl="0" w:tplc="3EA0EEB2">
      <w:start w:val="1"/>
      <w:numFmt w:val="bullet"/>
      <w:pStyle w:val="Lijstopsomteken2"/>
      <w:lvlText w:val="–"/>
      <w:lvlJc w:val="left"/>
      <w:pPr>
        <w:tabs>
          <w:tab w:val="num" w:pos="227"/>
        </w:tabs>
        <w:ind w:left="227" w:firstLine="0"/>
      </w:pPr>
      <w:rPr>
        <w:rFonts w:ascii="Verdana" w:hAnsi="Verdana" w:hint="default"/>
      </w:rPr>
    </w:lvl>
    <w:lvl w:ilvl="1" w:tplc="D47042F8" w:tentative="1">
      <w:start w:val="1"/>
      <w:numFmt w:val="bullet"/>
      <w:lvlText w:val="o"/>
      <w:lvlJc w:val="left"/>
      <w:pPr>
        <w:tabs>
          <w:tab w:val="num" w:pos="1440"/>
        </w:tabs>
        <w:ind w:left="1440" w:hanging="360"/>
      </w:pPr>
      <w:rPr>
        <w:rFonts w:ascii="Courier New" w:hAnsi="Courier New" w:cs="Courier New" w:hint="default"/>
      </w:rPr>
    </w:lvl>
    <w:lvl w:ilvl="2" w:tplc="96A85076" w:tentative="1">
      <w:start w:val="1"/>
      <w:numFmt w:val="bullet"/>
      <w:lvlText w:val=""/>
      <w:lvlJc w:val="left"/>
      <w:pPr>
        <w:tabs>
          <w:tab w:val="num" w:pos="2160"/>
        </w:tabs>
        <w:ind w:left="2160" w:hanging="360"/>
      </w:pPr>
      <w:rPr>
        <w:rFonts w:ascii="Wingdings" w:hAnsi="Wingdings" w:hint="default"/>
      </w:rPr>
    </w:lvl>
    <w:lvl w:ilvl="3" w:tplc="1BC47BD6" w:tentative="1">
      <w:start w:val="1"/>
      <w:numFmt w:val="bullet"/>
      <w:lvlText w:val=""/>
      <w:lvlJc w:val="left"/>
      <w:pPr>
        <w:tabs>
          <w:tab w:val="num" w:pos="2880"/>
        </w:tabs>
        <w:ind w:left="2880" w:hanging="360"/>
      </w:pPr>
      <w:rPr>
        <w:rFonts w:ascii="Symbol" w:hAnsi="Symbol" w:hint="default"/>
      </w:rPr>
    </w:lvl>
    <w:lvl w:ilvl="4" w:tplc="6372A040" w:tentative="1">
      <w:start w:val="1"/>
      <w:numFmt w:val="bullet"/>
      <w:lvlText w:val="o"/>
      <w:lvlJc w:val="left"/>
      <w:pPr>
        <w:tabs>
          <w:tab w:val="num" w:pos="3600"/>
        </w:tabs>
        <w:ind w:left="3600" w:hanging="360"/>
      </w:pPr>
      <w:rPr>
        <w:rFonts w:ascii="Courier New" w:hAnsi="Courier New" w:cs="Courier New" w:hint="default"/>
      </w:rPr>
    </w:lvl>
    <w:lvl w:ilvl="5" w:tplc="2C225A76" w:tentative="1">
      <w:start w:val="1"/>
      <w:numFmt w:val="bullet"/>
      <w:lvlText w:val=""/>
      <w:lvlJc w:val="left"/>
      <w:pPr>
        <w:tabs>
          <w:tab w:val="num" w:pos="4320"/>
        </w:tabs>
        <w:ind w:left="4320" w:hanging="360"/>
      </w:pPr>
      <w:rPr>
        <w:rFonts w:ascii="Wingdings" w:hAnsi="Wingdings" w:hint="default"/>
      </w:rPr>
    </w:lvl>
    <w:lvl w:ilvl="6" w:tplc="F91C30F2" w:tentative="1">
      <w:start w:val="1"/>
      <w:numFmt w:val="bullet"/>
      <w:lvlText w:val=""/>
      <w:lvlJc w:val="left"/>
      <w:pPr>
        <w:tabs>
          <w:tab w:val="num" w:pos="5040"/>
        </w:tabs>
        <w:ind w:left="5040" w:hanging="360"/>
      </w:pPr>
      <w:rPr>
        <w:rFonts w:ascii="Symbol" w:hAnsi="Symbol" w:hint="default"/>
      </w:rPr>
    </w:lvl>
    <w:lvl w:ilvl="7" w:tplc="1C101A92" w:tentative="1">
      <w:start w:val="1"/>
      <w:numFmt w:val="bullet"/>
      <w:lvlText w:val="o"/>
      <w:lvlJc w:val="left"/>
      <w:pPr>
        <w:tabs>
          <w:tab w:val="num" w:pos="5760"/>
        </w:tabs>
        <w:ind w:left="5760" w:hanging="360"/>
      </w:pPr>
      <w:rPr>
        <w:rFonts w:ascii="Courier New" w:hAnsi="Courier New" w:cs="Courier New" w:hint="default"/>
      </w:rPr>
    </w:lvl>
    <w:lvl w:ilvl="8" w:tplc="B19AD43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EB6DF5"/>
    <w:multiLevelType w:val="multilevel"/>
    <w:tmpl w:val="E80EF068"/>
    <w:lvl w:ilvl="0">
      <w:start w:val="31"/>
      <w:numFmt w:val="bullet"/>
      <w:lvlText w:val="-"/>
      <w:lvlJc w:val="left"/>
      <w:pPr>
        <w:tabs>
          <w:tab w:val="num" w:pos="720"/>
        </w:tabs>
        <w:ind w:left="720" w:hanging="360"/>
      </w:pPr>
      <w:rPr>
        <w:rFonts w:ascii="Times New Roman" w:eastAsia="Times New Roman" w:hAnsi="Times New Roman" w:cs="Times New Roman"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2D2EB7"/>
    <w:multiLevelType w:val="hybridMultilevel"/>
    <w:tmpl w:val="DC72A6A2"/>
    <w:lvl w:ilvl="0" w:tplc="FFFFFFFF">
      <w:start w:val="1"/>
      <w:numFmt w:val="bullet"/>
      <w:lvlText w:val=""/>
      <w:lvlJc w:val="left"/>
      <w:pPr>
        <w:tabs>
          <w:tab w:val="num" w:pos="113"/>
        </w:tabs>
        <w:ind w:left="113" w:hanging="11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43594657">
    <w:abstractNumId w:val="12"/>
  </w:num>
  <w:num w:numId="2" w16cid:durableId="1597447560">
    <w:abstractNumId w:val="7"/>
  </w:num>
  <w:num w:numId="3" w16cid:durableId="707873947">
    <w:abstractNumId w:val="6"/>
  </w:num>
  <w:num w:numId="4" w16cid:durableId="1536116699">
    <w:abstractNumId w:val="5"/>
  </w:num>
  <w:num w:numId="5" w16cid:durableId="1229346470">
    <w:abstractNumId w:val="4"/>
  </w:num>
  <w:num w:numId="6" w16cid:durableId="1080567866">
    <w:abstractNumId w:val="8"/>
  </w:num>
  <w:num w:numId="7" w16cid:durableId="109014528">
    <w:abstractNumId w:val="3"/>
  </w:num>
  <w:num w:numId="8" w16cid:durableId="589778912">
    <w:abstractNumId w:val="2"/>
  </w:num>
  <w:num w:numId="9" w16cid:durableId="880626485">
    <w:abstractNumId w:val="1"/>
  </w:num>
  <w:num w:numId="10" w16cid:durableId="99571152">
    <w:abstractNumId w:val="0"/>
  </w:num>
  <w:num w:numId="11" w16cid:durableId="484398691">
    <w:abstractNumId w:val="10"/>
  </w:num>
  <w:num w:numId="12" w16cid:durableId="94136931">
    <w:abstractNumId w:val="14"/>
  </w:num>
  <w:num w:numId="13" w16cid:durableId="414863199">
    <w:abstractNumId w:val="17"/>
  </w:num>
  <w:num w:numId="14" w16cid:durableId="93793674">
    <w:abstractNumId w:val="15"/>
  </w:num>
  <w:num w:numId="15" w16cid:durableId="111364927">
    <w:abstractNumId w:val="9"/>
  </w:num>
  <w:num w:numId="16" w16cid:durableId="226965451">
    <w:abstractNumId w:val="16"/>
  </w:num>
  <w:num w:numId="17" w16cid:durableId="877864210">
    <w:abstractNumId w:val="11"/>
  </w:num>
  <w:num w:numId="18" w16cid:durableId="2105609048">
    <w:abstractNumId w:val="18"/>
  </w:num>
  <w:num w:numId="19" w16cid:durableId="19316187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4608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EE"/>
    <w:rsid w:val="00006B63"/>
    <w:rsid w:val="00024015"/>
    <w:rsid w:val="000C57AF"/>
    <w:rsid w:val="000C7946"/>
    <w:rsid w:val="000E2E19"/>
    <w:rsid w:val="000F40B8"/>
    <w:rsid w:val="00101BB4"/>
    <w:rsid w:val="00112F09"/>
    <w:rsid w:val="00132793"/>
    <w:rsid w:val="0016715C"/>
    <w:rsid w:val="001809BF"/>
    <w:rsid w:val="00185205"/>
    <w:rsid w:val="001A0A5B"/>
    <w:rsid w:val="001B6362"/>
    <w:rsid w:val="001D5A72"/>
    <w:rsid w:val="001F39B6"/>
    <w:rsid w:val="002323EF"/>
    <w:rsid w:val="00244BC3"/>
    <w:rsid w:val="00280A95"/>
    <w:rsid w:val="00292616"/>
    <w:rsid w:val="00357CDF"/>
    <w:rsid w:val="003B79CC"/>
    <w:rsid w:val="003E01F0"/>
    <w:rsid w:val="0040323D"/>
    <w:rsid w:val="00471F7A"/>
    <w:rsid w:val="00482321"/>
    <w:rsid w:val="0048281F"/>
    <w:rsid w:val="00521CEE"/>
    <w:rsid w:val="005651B4"/>
    <w:rsid w:val="0058060F"/>
    <w:rsid w:val="00584BFA"/>
    <w:rsid w:val="00594FF3"/>
    <w:rsid w:val="005B1DED"/>
    <w:rsid w:val="00605A52"/>
    <w:rsid w:val="00607F88"/>
    <w:rsid w:val="00640FC6"/>
    <w:rsid w:val="00642CA4"/>
    <w:rsid w:val="006643AE"/>
    <w:rsid w:val="006657E1"/>
    <w:rsid w:val="006A0334"/>
    <w:rsid w:val="006A5EB6"/>
    <w:rsid w:val="006B7958"/>
    <w:rsid w:val="006C71A4"/>
    <w:rsid w:val="006D1671"/>
    <w:rsid w:val="007437F3"/>
    <w:rsid w:val="00750A86"/>
    <w:rsid w:val="007B6834"/>
    <w:rsid w:val="007C1493"/>
    <w:rsid w:val="007C4C88"/>
    <w:rsid w:val="007D05F7"/>
    <w:rsid w:val="007E529A"/>
    <w:rsid w:val="00824195"/>
    <w:rsid w:val="008449BA"/>
    <w:rsid w:val="00865B0F"/>
    <w:rsid w:val="008712FB"/>
    <w:rsid w:val="0089484F"/>
    <w:rsid w:val="008C253B"/>
    <w:rsid w:val="008C7F65"/>
    <w:rsid w:val="008F6722"/>
    <w:rsid w:val="009131B6"/>
    <w:rsid w:val="0095226F"/>
    <w:rsid w:val="00970FFE"/>
    <w:rsid w:val="009851FA"/>
    <w:rsid w:val="009B3A19"/>
    <w:rsid w:val="009E18E9"/>
    <w:rsid w:val="009E6F71"/>
    <w:rsid w:val="00A12662"/>
    <w:rsid w:val="00A13967"/>
    <w:rsid w:val="00A2310D"/>
    <w:rsid w:val="00A277C6"/>
    <w:rsid w:val="00A34110"/>
    <w:rsid w:val="00B43D9D"/>
    <w:rsid w:val="00B64BBD"/>
    <w:rsid w:val="00B709CE"/>
    <w:rsid w:val="00B75796"/>
    <w:rsid w:val="00BC4F44"/>
    <w:rsid w:val="00BF6DB3"/>
    <w:rsid w:val="00C63554"/>
    <w:rsid w:val="00C84C73"/>
    <w:rsid w:val="00C8596A"/>
    <w:rsid w:val="00C94AB2"/>
    <w:rsid w:val="00D05780"/>
    <w:rsid w:val="00DC70B5"/>
    <w:rsid w:val="00DF14A6"/>
    <w:rsid w:val="00E114FA"/>
    <w:rsid w:val="00E40C9A"/>
    <w:rsid w:val="00E72C79"/>
    <w:rsid w:val="00EA3052"/>
    <w:rsid w:val="00EB153C"/>
    <w:rsid w:val="00F07312"/>
    <w:rsid w:val="00F350C5"/>
    <w:rsid w:val="00FA0881"/>
    <w:rsid w:val="00FA365B"/>
    <w:rsid w:val="00FC78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fill="f" fillcolor="white" stroke="f">
      <v:fill color="white" on="f"/>
      <v:stroke on="f"/>
    </o:shapedefaults>
    <o:shapelayout v:ext="edit">
      <o:idmap v:ext="edit" data="1"/>
    </o:shapelayout>
  </w:shapeDefaults>
  <w:decimalSymbol w:val=","/>
  <w:listSeparator w:val=";"/>
  <w14:docId w14:val="3779DC10"/>
  <w15:docId w15:val="{51CD6C0F-B2C8-428A-8492-7BCA55DB6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7FAB"/>
    <w:pPr>
      <w:spacing w:line="240" w:lineRule="atLeast"/>
    </w:pPr>
    <w:rPr>
      <w:rFonts w:ascii="Verdana" w:hAnsi="Verdana"/>
      <w:sz w:val="18"/>
      <w:szCs w:val="24"/>
      <w:lang w:val="en-GB" w:eastAsia="en-GB"/>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kopje">
    <w:name w:val="Mkopje"/>
    <w:basedOn w:val="Huisstijl-Gegeven"/>
    <w:link w:val="MkopjeChar"/>
    <w:rsid w:val="00A968EF"/>
    <w:rPr>
      <w:b/>
    </w:rPr>
  </w:style>
  <w:style w:type="paragraph" w:customStyle="1" w:styleId="Huisstijl-Adres">
    <w:name w:val="Huisstijl-Adres"/>
    <w:basedOn w:val="Huisstijl-Colofon"/>
    <w:link w:val="Huisstijl-AdresChar"/>
    <w:rsid w:val="00A66FD3"/>
    <w:pPr>
      <w:adjustRightInd w:val="0"/>
    </w:pPr>
    <w:rPr>
      <w:rFonts w:cs="Verdana"/>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6213B7"/>
    <w:rPr>
      <w:rFonts w:ascii="Verdana" w:hAnsi="Verdana"/>
      <w:noProof/>
      <w:sz w:val="13"/>
      <w:szCs w:val="24"/>
      <w:lang w:val="en-GB" w:eastAsia="en-GB" w:bidi="ar-SA"/>
    </w:rPr>
  </w:style>
  <w:style w:type="paragraph" w:customStyle="1" w:styleId="Huisstijl-Gegeven">
    <w:name w:val="Huisstijl-Gegeven"/>
    <w:basedOn w:val="Huisstijl-Colofon"/>
    <w:link w:val="Huisstijl-GegevenCharChar"/>
    <w:rsid w:val="006213B7"/>
  </w:style>
  <w:style w:type="character" w:customStyle="1" w:styleId="MkopjeChar">
    <w:name w:val="Mkopje Char"/>
    <w:link w:val="Mkopje"/>
    <w:rsid w:val="00A968EF"/>
    <w:rPr>
      <w:rFonts w:ascii="Verdana" w:hAnsi="Verdana"/>
      <w:b/>
      <w:noProof/>
      <w:sz w:val="13"/>
      <w:szCs w:val="24"/>
      <w:lang w:val="en-GB" w:eastAsia="en-GB" w:bidi="ar-SA"/>
    </w:rPr>
  </w:style>
  <w:style w:type="paragraph" w:customStyle="1" w:styleId="Huisstijl-Rubricering">
    <w:name w:val="Huisstijl-Rubricering"/>
    <w:basedOn w:val="Huisstijl-Colofon"/>
    <w:rsid w:val="006213B7"/>
    <w:pPr>
      <w:adjustRightInd w:val="0"/>
    </w:pPr>
    <w:rPr>
      <w:rFonts w:cs="Verdana-Bold"/>
      <w:b/>
      <w:bCs/>
      <w:smallCaps/>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lang w:val="en-GB" w:eastAsia="en-GB"/>
    </w:rPr>
  </w:style>
  <w:style w:type="paragraph" w:customStyle="1" w:styleId="Huisstijl-Retouradres">
    <w:name w:val="Huisstijl-Retouradres"/>
    <w:basedOn w:val="Huisstijl-Colofon"/>
    <w:rsid w:val="006213B7"/>
  </w:style>
  <w:style w:type="paragraph" w:customStyle="1" w:styleId="Huisstijl-Kopje">
    <w:name w:val="Huisstijl-Kopje"/>
    <w:basedOn w:val="Huisstijl-Colofon"/>
    <w:link w:val="Huisstijl-KopjeChar"/>
    <w:rsid w:val="000B7FAB"/>
    <w:pPr>
      <w:spacing w:after="0"/>
    </w:pPr>
    <w:rPr>
      <w:b/>
    </w:rPr>
  </w:style>
  <w:style w:type="paragraph" w:customStyle="1" w:styleId="Huisstijl-Voorwaarden">
    <w:name w:val="Huisstijl-Voorwaarden"/>
    <w:basedOn w:val="Huisstijl-Colofon"/>
    <w:rsid w:val="006213B7"/>
    <w:rPr>
      <w:i/>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Huisstijl-Colofon"/>
    <w:rsid w:val="006213B7"/>
  </w:style>
  <w:style w:type="character" w:styleId="Paginanummer">
    <w:name w:val="page number"/>
    <w:rsid w:val="00A66FD3"/>
    <w:rPr>
      <w:rFonts w:ascii="Verdana" w:hAnsi="Verdana"/>
      <w:sz w:val="13"/>
      <w:lang w:val="en-GB" w:eastAsia="en-GB"/>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paragraph" w:customStyle="1" w:styleId="Mtekst">
    <w:name w:val="Mtekst"/>
    <w:basedOn w:val="Huisstijl-Gegeven"/>
    <w:rsid w:val="00A968EF"/>
  </w:style>
  <w:style w:type="character" w:customStyle="1" w:styleId="Huisstijl-KopjeChar">
    <w:name w:val="Huisstijl-Kopje Char"/>
    <w:link w:val="Huisstijl-Kopje"/>
    <w:rsid w:val="006213B7"/>
    <w:rPr>
      <w:rFonts w:ascii="Verdana" w:hAnsi="Verdana"/>
      <w:b/>
      <w:noProof/>
      <w:sz w:val="13"/>
      <w:szCs w:val="24"/>
      <w:lang w:val="en-GB" w:eastAsia="en-GB" w:bidi="ar-SA"/>
    </w:rPr>
  </w:style>
  <w:style w:type="paragraph" w:customStyle="1" w:styleId="Huisstijl-Colofon">
    <w:name w:val="Huisstijl-Colofon"/>
    <w:basedOn w:val="Standaard"/>
    <w:rsid w:val="006213B7"/>
    <w:pPr>
      <w:spacing w:after="92" w:line="180" w:lineRule="atLeast"/>
      <w:contextualSpacing/>
    </w:pPr>
    <w:rPr>
      <w:noProof/>
      <w:sz w:val="13"/>
    </w:rPr>
  </w:style>
  <w:style w:type="paragraph" w:styleId="Ballontekst">
    <w:name w:val="Balloon Text"/>
    <w:basedOn w:val="Standaard"/>
    <w:semiHidden/>
    <w:rsid w:val="004F4CAA"/>
    <w:rPr>
      <w:rFonts w:ascii="Tahoma" w:hAnsi="Tahoma" w:cs="Tahoma"/>
      <w:sz w:val="16"/>
      <w:szCs w:val="16"/>
    </w:rPr>
  </w:style>
  <w:style w:type="paragraph" w:customStyle="1" w:styleId="Bijlage">
    <w:name w:val="Bijlage"/>
    <w:aliases w:val="Formulier"/>
    <w:basedOn w:val="Kop1"/>
    <w:next w:val="Standaard"/>
    <w:link w:val="BijlageChar"/>
    <w:autoRedefine/>
    <w:rsid w:val="00C912AE"/>
    <w:pPr>
      <w:spacing w:after="240"/>
    </w:pPr>
    <w:rPr>
      <w:sz w:val="18"/>
      <w:szCs w:val="18"/>
    </w:rPr>
  </w:style>
  <w:style w:type="character" w:customStyle="1" w:styleId="BijlageChar">
    <w:name w:val="Bijlage Char"/>
    <w:aliases w:val="Formulier Char"/>
    <w:link w:val="Bijlage"/>
    <w:rsid w:val="00C912AE"/>
    <w:rPr>
      <w:rFonts w:ascii="Verdana" w:hAnsi="Verdana" w:cs="Arial"/>
      <w:b/>
      <w:bCs/>
      <w:kern w:val="32"/>
      <w:sz w:val="18"/>
      <w:szCs w:val="18"/>
      <w:lang w:val="en-GB" w:eastAsia="en-GB" w:bidi="ar-SA"/>
    </w:rPr>
  </w:style>
  <w:style w:type="paragraph" w:customStyle="1" w:styleId="CharChar">
    <w:name w:val="Char Char"/>
    <w:basedOn w:val="Standaard"/>
    <w:autoRedefine/>
    <w:rsid w:val="00C912AE"/>
    <w:pPr>
      <w:widowControl w:val="0"/>
      <w:adjustRightInd w:val="0"/>
      <w:spacing w:after="160" w:line="240" w:lineRule="exact"/>
      <w:jc w:val="both"/>
      <w:textAlignment w:val="baseline"/>
    </w:pPr>
    <w:rPr>
      <w:rFonts w:eastAsia="MS Mincho"/>
      <w:szCs w:val="20"/>
    </w:rPr>
  </w:style>
  <w:style w:type="character" w:styleId="Verwijzingopmerking">
    <w:name w:val="annotation reference"/>
    <w:semiHidden/>
    <w:rsid w:val="005A5A1D"/>
    <w:rPr>
      <w:sz w:val="16"/>
      <w:szCs w:val="16"/>
      <w:lang w:val="en-GB" w:eastAsia="en-GB"/>
    </w:rPr>
  </w:style>
  <w:style w:type="paragraph" w:styleId="Tekstopmerking">
    <w:name w:val="annotation text"/>
    <w:basedOn w:val="Standaard"/>
    <w:link w:val="TekstopmerkingChar"/>
    <w:uiPriority w:val="99"/>
    <w:semiHidden/>
    <w:rsid w:val="005A5A1D"/>
    <w:rPr>
      <w:sz w:val="20"/>
      <w:szCs w:val="20"/>
    </w:rPr>
  </w:style>
  <w:style w:type="paragraph" w:styleId="Onderwerpvanopmerking">
    <w:name w:val="annotation subject"/>
    <w:basedOn w:val="Tekstopmerking"/>
    <w:next w:val="Tekstopmerking"/>
    <w:semiHidden/>
    <w:rsid w:val="005A5A1D"/>
    <w:rPr>
      <w:b/>
      <w:bCs/>
    </w:rPr>
  </w:style>
  <w:style w:type="paragraph" w:customStyle="1" w:styleId="CharCharCharCharChar1CharCharChar1CharCharChar1">
    <w:name w:val="Char Char Char Char Char1 Char Char Char1 Char Char Char1"/>
    <w:basedOn w:val="Standaard"/>
    <w:autoRedefine/>
    <w:rsid w:val="00151E23"/>
    <w:pPr>
      <w:widowControl w:val="0"/>
      <w:adjustRightInd w:val="0"/>
      <w:spacing w:after="160" w:line="240" w:lineRule="exact"/>
      <w:jc w:val="both"/>
      <w:textAlignment w:val="baseline"/>
    </w:pPr>
    <w:rPr>
      <w:rFonts w:eastAsia="MS Mincho"/>
      <w:szCs w:val="20"/>
    </w:rPr>
  </w:style>
  <w:style w:type="character" w:customStyle="1" w:styleId="TekstopmerkingChar">
    <w:name w:val="Tekst opmerking Char"/>
    <w:link w:val="Tekstopmerking"/>
    <w:uiPriority w:val="99"/>
    <w:semiHidden/>
    <w:rsid w:val="009E18E9"/>
    <w:rPr>
      <w:rFonts w:ascii="Verdana" w:hAnsi="Verdana"/>
      <w:lang w:val="en-GB" w:eastAsia="en-GB"/>
    </w:rPr>
  </w:style>
  <w:style w:type="paragraph" w:customStyle="1" w:styleId="huisstijl-adres0">
    <w:name w:val="huisstijl-adres"/>
    <w:basedOn w:val="Standaard"/>
    <w:rsid w:val="007437F3"/>
    <w:pPr>
      <w:spacing w:before="100" w:beforeAutospacing="1" w:after="100" w:afterAutospacing="1" w:line="240" w:lineRule="auto"/>
    </w:pPr>
    <w:rPr>
      <w:rFonts w:ascii="Times New Roman" w:eastAsia="Calibri" w:hAnsi="Times New Roman"/>
      <w:sz w:val="24"/>
      <w:lang w:val="nl-NL" w:eastAsia="nl-NL"/>
    </w:rPr>
  </w:style>
  <w:style w:type="character" w:customStyle="1" w:styleId="Huisstijl-AdresChar">
    <w:name w:val="Huisstijl-Adres Char"/>
    <w:link w:val="Huisstijl-Adres"/>
    <w:locked/>
    <w:rsid w:val="007437F3"/>
    <w:rPr>
      <w:rFonts w:ascii="Verdana" w:hAnsi="Verdana" w:cs="Verdana"/>
      <w:noProof/>
      <w:sz w:val="13"/>
      <w:szCs w:val="13"/>
      <w:lang w:val="en-GB" w:eastAsia="en-GB"/>
    </w:rPr>
  </w:style>
  <w:style w:type="paragraph" w:customStyle="1" w:styleId="huisstijl-kopje0">
    <w:name w:val="huisstijl-kopje"/>
    <w:basedOn w:val="Standaard"/>
    <w:rsid w:val="007437F3"/>
    <w:pPr>
      <w:spacing w:before="100" w:beforeAutospacing="1" w:after="100" w:afterAutospacing="1" w:line="240" w:lineRule="auto"/>
    </w:pPr>
    <w:rPr>
      <w:rFonts w:ascii="Times New Roman" w:eastAsia="Calibri" w:hAnsi="Times New Roman"/>
      <w:sz w:val="24"/>
      <w:lang w:val="nl-NL" w:eastAsia="nl-NL"/>
    </w:rPr>
  </w:style>
  <w:style w:type="paragraph" w:customStyle="1" w:styleId="huisstijl-gegeven0">
    <w:name w:val="huisstijl-gegeven"/>
    <w:basedOn w:val="Standaard"/>
    <w:rsid w:val="007437F3"/>
    <w:pPr>
      <w:spacing w:before="100" w:beforeAutospacing="1" w:after="100" w:afterAutospacing="1" w:line="240" w:lineRule="auto"/>
    </w:pPr>
    <w:rPr>
      <w:rFonts w:ascii="Times New Roman" w:eastAsia="Calibri" w:hAnsi="Times New Roman"/>
      <w:sz w:val="24"/>
      <w:lang w:val="nl-NL" w:eastAsia="nl-NL"/>
    </w:rPr>
  </w:style>
  <w:style w:type="character" w:styleId="Zwaar">
    <w:name w:val="Strong"/>
    <w:uiPriority w:val="22"/>
    <w:qFormat/>
    <w:rsid w:val="007437F3"/>
    <w:rPr>
      <w:b/>
      <w:bCs/>
    </w:rPr>
  </w:style>
  <w:style w:type="paragraph" w:customStyle="1" w:styleId="Huisstijl-Legeregel">
    <w:name w:val="Huisstijl-Legeregel"/>
    <w:basedOn w:val="Huisstijl-Adres"/>
    <w:rsid w:val="00FA365B"/>
    <w:pPr>
      <w:tabs>
        <w:tab w:val="left" w:pos="192"/>
      </w:tabs>
      <w:spacing w:after="0" w:line="100" w:lineRule="exact"/>
      <w:contextualSpacing w:val="0"/>
    </w:pPr>
    <w:rPr>
      <w:lang w:val="nl-NL" w:eastAsia="nl-NL"/>
    </w:rPr>
  </w:style>
  <w:style w:type="character" w:styleId="Onopgelostemelding">
    <w:name w:val="Unresolved Mention"/>
    <w:basedOn w:val="Standaardalinea-lettertype"/>
    <w:uiPriority w:val="99"/>
    <w:semiHidden/>
    <w:unhideWhenUsed/>
    <w:rsid w:val="008449BA"/>
    <w:rPr>
      <w:color w:val="808080"/>
      <w:shd w:val="clear" w:color="auto" w:fill="E6E6E6"/>
    </w:rPr>
  </w:style>
  <w:style w:type="paragraph" w:styleId="Geenafstand">
    <w:name w:val="No Spacing"/>
    <w:uiPriority w:val="1"/>
    <w:qFormat/>
    <w:rsid w:val="007D05F7"/>
    <w:rPr>
      <w:rFonts w:ascii="Verdana" w:hAnsi="Verdana"/>
      <w:sz w:val="18"/>
      <w:szCs w:val="24"/>
      <w:lang w:val="en-GB"/>
    </w:rPr>
  </w:style>
  <w:style w:type="paragraph" w:styleId="Lijstalinea">
    <w:name w:val="List Paragraph"/>
    <w:basedOn w:val="Standaard"/>
    <w:uiPriority w:val="34"/>
    <w:qFormat/>
    <w:rsid w:val="007D05F7"/>
    <w:pPr>
      <w:overflowPunct w:val="0"/>
      <w:autoSpaceDE w:val="0"/>
      <w:autoSpaceDN w:val="0"/>
      <w:adjustRightInd w:val="0"/>
      <w:spacing w:line="240" w:lineRule="auto"/>
      <w:ind w:left="720"/>
      <w:contextualSpacing/>
      <w:textAlignment w:val="baseline"/>
    </w:pPr>
    <w:rPr>
      <w:rFonts w:ascii="Courier New" w:hAnsi="Courier New" w:cs="Courier New"/>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082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H:\Huisstijl\templates\ANL%20Brief-Minut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1" ma:contentTypeDescription="Een nieuw document maken." ma:contentTypeScope="" ma:versionID="3436fec883fe5da5c7956f094eb9bc9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bee9ace3f609b0bd6b689718100bb1e7"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096374-F886-42D1-8886-FB806B0DDCCB}">
  <ds:schemaRefs>
    <ds:schemaRef ds:uri="http://schemas.microsoft.com/sharepoint/v3/contenttype/forms"/>
  </ds:schemaRefs>
</ds:datastoreItem>
</file>

<file path=customXml/itemProps2.xml><?xml version="1.0" encoding="utf-8"?>
<ds:datastoreItem xmlns:ds="http://schemas.openxmlformats.org/officeDocument/2006/customXml" ds:itemID="{B3282806-C6F3-464E-8E9F-C02751FE6F62}">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56de9131-80ac-4576-8360-946d626cc9d5"/>
    <ds:schemaRef ds:uri="http://schemas.microsoft.com/office/infopath/2007/PartnerControls"/>
    <ds:schemaRef ds:uri="4a24cf69-f7f4-4567-b088-bca71f3de632"/>
    <ds:schemaRef ds:uri="http://www.w3.org/XML/1998/namespace"/>
    <ds:schemaRef ds:uri="http://purl.org/dc/dcmitype/"/>
  </ds:schemaRefs>
</ds:datastoreItem>
</file>

<file path=customXml/itemProps3.xml><?xml version="1.0" encoding="utf-8"?>
<ds:datastoreItem xmlns:ds="http://schemas.openxmlformats.org/officeDocument/2006/customXml" ds:itemID="{9E7CDB13-9FF8-43C8-AF22-01E849548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d88dc2-102c-473d-aa45-6161565a3617}"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ANL Brief-Minute</Template>
  <TotalTime>6</TotalTime>
  <Pages>2</Pages>
  <Words>478</Words>
  <Characters>2703</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t:lpstr>
      <vt:lpstr> ,</vt:lpstr>
    </vt:vector>
  </TitlesOfParts>
  <Company>Ministerie van EZ</Company>
  <LinksUpToDate>false</LinksUpToDate>
  <CharactersWithSpaces>3175</CharactersWithSpaces>
  <SharedDoc>false</SharedDoc>
  <HLinks>
    <vt:vector size="6" baseType="variant">
      <vt:variant>
        <vt:i4>7929933</vt:i4>
      </vt:variant>
      <vt:variant>
        <vt:i4>2</vt:i4>
      </vt:variant>
      <vt:variant>
        <vt:i4>0</vt:i4>
      </vt:variant>
      <vt:variant>
        <vt:i4>5</vt:i4>
      </vt:variant>
      <vt:variant>
        <vt:lpwstr>mailto:KlachtenmeldpuntAanbesteden@minez.nl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ball0001</dc:creator>
  <cp:lastModifiedBy>Boom, P.J. (Paula)</cp:lastModifiedBy>
  <cp:revision>2</cp:revision>
  <cp:lastPrinted>2013-07-23T10:50:00Z</cp:lastPrinted>
  <dcterms:created xsi:type="dcterms:W3CDTF">2024-04-15T15:30:00Z</dcterms:created>
  <dcterms:modified xsi:type="dcterms:W3CDTF">2024-04-15T15:30:00Z</dcterms:modified>
  <cp:category>Rijksbrief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_address_V1">
    <vt:lpwstr>Prinses Beatrixlaan 2</vt:lpwstr>
  </property>
  <property fmtid="{D5CDD505-2E9C-101B-9397-08002B2CF9AE}" pid="3" name="Company_address_V2">
    <vt:lpwstr>2595 AL  Den Haag</vt:lpwstr>
  </property>
  <property fmtid="{D5CDD505-2E9C-101B-9397-08002B2CF9AE}" pid="4" name="Company_address_V3">
    <vt:lpwstr/>
  </property>
  <property fmtid="{D5CDD505-2E9C-101B-9397-08002B2CF9AE}" pid="5" name="Company_address_P3">
    <vt:lpwstr/>
  </property>
  <property fmtid="{D5CDD505-2E9C-101B-9397-08002B2CF9AE}" pid="6" name="Company_address_P2">
    <vt:lpwstr>2509 AC  Den Haag</vt:lpwstr>
  </property>
  <property fmtid="{D5CDD505-2E9C-101B-9397-08002B2CF9AE}" pid="7" name="Company_address_P1">
    <vt:lpwstr>Postbus 93144</vt:lpwstr>
  </property>
  <property fmtid="{D5CDD505-2E9C-101B-9397-08002B2CF9AE}" pid="8" name="Company_Website">
    <vt:lpwstr>www.agentschapnl.nl</vt:lpwstr>
  </property>
  <property fmtid="{D5CDD505-2E9C-101B-9397-08002B2CF9AE}" pid="9" name="cdpSendersname">
    <vt:lpwstr>Sander Klaver</vt:lpwstr>
  </property>
  <property fmtid="{D5CDD505-2E9C-101B-9397-08002B2CF9AE}" pid="10" name="lblSendersname">
    <vt:lpwstr>Contactpersoon</vt:lpwstr>
  </property>
  <property fmtid="{D5CDD505-2E9C-101B-9397-08002B2CF9AE}" pid="11" name="cdpDirectNumber">
    <vt:lpwstr/>
  </property>
  <property fmtid="{D5CDD505-2E9C-101B-9397-08002B2CF9AE}" pid="12" name="cdpEmail">
    <vt:lpwstr>sander.klaver_x000b_@agentschapnl.nl</vt:lpwstr>
  </property>
  <property fmtid="{D5CDD505-2E9C-101B-9397-08002B2CF9AE}" pid="13" name="cdpFaxNumber">
    <vt:lpwstr/>
  </property>
  <property fmtid="{D5CDD505-2E9C-101B-9397-08002B2CF9AE}" pid="14" name="cdpMobileNumber">
    <vt:lpwstr/>
  </property>
  <property fmtid="{D5CDD505-2E9C-101B-9397-08002B2CF9AE}" pid="15" name="cdpAfdeling">
    <vt:lpwstr/>
  </property>
  <property fmtid="{D5CDD505-2E9C-101B-9397-08002B2CF9AE}" pid="16" name="cdpDirectie">
    <vt:lpwstr/>
  </property>
  <property fmtid="{D5CDD505-2E9C-101B-9397-08002B2CF9AE}" pid="17" name="cdpSendersFunction">
    <vt:lpwstr>Senior adviseur bedrijfsvoering</vt:lpwstr>
  </property>
  <property fmtid="{D5CDD505-2E9C-101B-9397-08002B2CF9AE}" pid="18" name="cdpminauteur">
    <vt:lpwstr/>
  </property>
  <property fmtid="{D5CDD505-2E9C-101B-9397-08002B2CF9AE}" pid="19" name="cdpminMedeafdoening">
    <vt:lpwstr/>
  </property>
  <property fmtid="{D5CDD505-2E9C-101B-9397-08002B2CF9AE}" pid="20" name="cdpminInfoKopie">
    <vt:lpwstr/>
  </property>
  <property fmtid="{D5CDD505-2E9C-101B-9397-08002B2CF9AE}" pid="21" name="cdpminmedeParaaf">
    <vt:lpwstr/>
  </property>
  <property fmtid="{D5CDD505-2E9C-101B-9397-08002B2CF9AE}" pid="22" name="showminute">
    <vt:lpwstr>-1</vt:lpwstr>
  </property>
  <property fmtid="{D5CDD505-2E9C-101B-9397-08002B2CF9AE}" pid="23" name="cdpOurReference">
    <vt:lpwstr/>
  </property>
  <property fmtid="{D5CDD505-2E9C-101B-9397-08002B2CF9AE}" pid="24" name="lblOurReference">
    <vt:lpwstr>Onze referentie</vt:lpwstr>
  </property>
  <property fmtid="{D5CDD505-2E9C-101B-9397-08002B2CF9AE}" pid="25" name="cdpNumberOfEnclosures">
    <vt:lpwstr>1</vt:lpwstr>
  </property>
  <property fmtid="{D5CDD505-2E9C-101B-9397-08002B2CF9AE}" pid="26" name="lblNumberOfEnclosures">
    <vt:lpwstr>Bijlage(n)</vt:lpwstr>
  </property>
  <property fmtid="{D5CDD505-2E9C-101B-9397-08002B2CF9AE}" pid="27" name="cdpAddress1">
    <vt:lpwstr>xxx</vt:lpwstr>
  </property>
  <property fmtid="{D5CDD505-2E9C-101B-9397-08002B2CF9AE}" pid="28" name="cdpAddress2">
    <vt:lpwstr/>
  </property>
  <property fmtid="{D5CDD505-2E9C-101B-9397-08002B2CF9AE}" pid="29" name="cdpAddress3">
    <vt:lpwstr/>
  </property>
  <property fmtid="{D5CDD505-2E9C-101B-9397-08002B2CF9AE}" pid="30" name="Company_retouradres">
    <vt:lpwstr>&gt; Retouradres Postbus 93144, 2509 AC  Den Haag</vt:lpwstr>
  </property>
  <property fmtid="{D5CDD505-2E9C-101B-9397-08002B2CF9AE}" pid="31" name="cdpDate">
    <vt:lpwstr/>
  </property>
  <property fmtid="{D5CDD505-2E9C-101B-9397-08002B2CF9AE}" pid="32" name="lblDate">
    <vt:lpwstr>Datum</vt:lpwstr>
  </property>
  <property fmtid="{D5CDD505-2E9C-101B-9397-08002B2CF9AE}" pid="33" name="lblSubject\">
    <vt:lpwstr/>
  </property>
  <property fmtid="{D5CDD505-2E9C-101B-9397-08002B2CF9AE}" pid="34" name="lblSubject">
    <vt:lpwstr>Betreft</vt:lpwstr>
  </property>
  <property fmtid="{D5CDD505-2E9C-101B-9397-08002B2CF9AE}" pid="35" name="cdpSubject">
    <vt:lpwstr>Offerteaanvraag</vt:lpwstr>
  </property>
  <property fmtid="{D5CDD505-2E9C-101B-9397-08002B2CF9AE}" pid="36" name="cdpSalutation">
    <vt:lpwstr>Geachte heer/mevrouw</vt:lpwstr>
  </property>
  <property fmtid="{D5CDD505-2E9C-101B-9397-08002B2CF9AE}" pid="37" name="cdpSalutationText">
    <vt:lpwstr/>
  </property>
  <property fmtid="{D5CDD505-2E9C-101B-9397-08002B2CF9AE}" pid="38" name="cdpGreeting">
    <vt:lpwstr>Hoogachtend</vt:lpwstr>
  </property>
  <property fmtid="{D5CDD505-2E9C-101B-9397-08002B2CF9AE}" pid="39" name="doctype">
    <vt:lpwstr>brief</vt:lpwstr>
  </property>
  <property fmtid="{D5CDD505-2E9C-101B-9397-08002B2CF9AE}" pid="40" name="cdpDocumentLanguage">
    <vt:lpwstr>1043</vt:lpwstr>
  </property>
  <property fmtid="{D5CDD505-2E9C-101B-9397-08002B2CF9AE}" pid="41" name="ToonRL">
    <vt:lpwstr>Onwaar</vt:lpwstr>
  </property>
  <property fmtid="{D5CDD505-2E9C-101B-9397-08002B2CF9AE}" pid="42" name="BestaandBestand">
    <vt:bool>true</vt:bool>
  </property>
  <property fmtid="{D5CDD505-2E9C-101B-9397-08002B2CF9AE}" pid="43" name="toonEU">
    <vt:lpwstr>Onwaar</vt:lpwstr>
  </property>
  <property fmtid="{D5CDD505-2E9C-101B-9397-08002B2CF9AE}" pid="44" name="toonARVODI">
    <vt:lpwstr>Onwaar</vt:lpwstr>
  </property>
  <property fmtid="{D5CDD505-2E9C-101B-9397-08002B2CF9AE}" pid="45" name="cdpStraat">
    <vt:lpwstr/>
  </property>
  <property fmtid="{D5CDD505-2E9C-101B-9397-08002B2CF9AE}" pid="46" name="cdphuisnummer">
    <vt:lpwstr/>
  </property>
  <property fmtid="{D5CDD505-2E9C-101B-9397-08002B2CF9AE}" pid="47" name="cdppostcode">
    <vt:lpwstr/>
  </property>
  <property fmtid="{D5CDD505-2E9C-101B-9397-08002B2CF9AE}" pid="48" name="cdpwoonplaats">
    <vt:lpwstr/>
  </property>
  <property fmtid="{D5CDD505-2E9C-101B-9397-08002B2CF9AE}" pid="49" name="cdpKIXCode">
    <vt:lpwstr/>
  </property>
  <property fmtid="{D5CDD505-2E9C-101B-9397-08002B2CF9AE}" pid="50" name="cdpphonenumber">
    <vt:lpwstr>088 602 46 58</vt:lpwstr>
  </property>
  <property fmtid="{D5CDD505-2E9C-101B-9397-08002B2CF9AE}" pid="51" name="cdpOndertekenaarNaam">
    <vt:lpwstr>Sander Klaver</vt:lpwstr>
  </property>
  <property fmtid="{D5CDD505-2E9C-101B-9397-08002B2CF9AE}" pid="52" name="cdpOndertekenaarFunctie">
    <vt:lpwstr>Senior adviseur bedrijfsvoering</vt:lpwstr>
  </property>
  <property fmtid="{D5CDD505-2E9C-101B-9397-08002B2CF9AE}" pid="53" name="Company_ID">
    <vt:lpwstr>10</vt:lpwstr>
  </property>
  <property fmtid="{D5CDD505-2E9C-101B-9397-08002B2CF9AE}" pid="54" name="Company_Name">
    <vt:lpwstr>Agentschap NL</vt:lpwstr>
  </property>
  <property fmtid="{D5CDD505-2E9C-101B-9397-08002B2CF9AE}" pid="55" name="Company_GeneralPhone">
    <vt:lpwstr>088 602 50 00</vt:lpwstr>
  </property>
  <property fmtid="{D5CDD505-2E9C-101B-9397-08002B2CF9AE}" pid="56" name="Company_GeneralFax">
    <vt:lpwstr>088 602 90 23</vt:lpwstr>
  </property>
  <property fmtid="{D5CDD505-2E9C-101B-9397-08002B2CF9AE}" pid="57" name="Company_Legal_Footer">
    <vt:lpwstr/>
  </property>
  <property fmtid="{D5CDD505-2E9C-101B-9397-08002B2CF9AE}" pid="58" name="cdpCopyTo">
    <vt:lpwstr/>
  </property>
  <property fmtid="{D5CDD505-2E9C-101B-9397-08002B2CF9AE}" pid="59" name="lblButOK">
    <vt:lpwstr>Onwaar</vt:lpwstr>
  </property>
  <property fmtid="{D5CDD505-2E9C-101B-9397-08002B2CF9AE}" pid="60" name="lblButCancel">
    <vt:lpwstr>Onwaar</vt:lpwstr>
  </property>
  <property fmtid="{D5CDD505-2E9C-101B-9397-08002B2CF9AE}" pid="61" name="cdpVoetnootTekst">
    <vt:lpwstr/>
  </property>
  <property fmtid="{D5CDD505-2E9C-101B-9397-08002B2CF9AE}" pid="62" name="cdpVoet1">
    <vt:lpwstr/>
  </property>
  <property fmtid="{D5CDD505-2E9C-101B-9397-08002B2CF9AE}" pid="63" name="cdpVoet2">
    <vt:lpwstr/>
  </property>
  <property fmtid="{D5CDD505-2E9C-101B-9397-08002B2CF9AE}" pid="64" name="cdpVoet3">
    <vt:lpwstr/>
  </property>
  <property fmtid="{D5CDD505-2E9C-101B-9397-08002B2CF9AE}" pid="65" name="cdpVoet4">
    <vt:lpwstr/>
  </property>
  <property fmtid="{D5CDD505-2E9C-101B-9397-08002B2CF9AE}" pid="66" name="cdpCas">
    <vt:lpwstr/>
  </property>
  <property fmtid="{D5CDD505-2E9C-101B-9397-08002B2CF9AE}" pid="67" name="cdpKix">
    <vt:lpwstr/>
  </property>
  <property fmtid="{D5CDD505-2E9C-101B-9397-08002B2CF9AE}" pid="68" name="Mobile">
    <vt:lpwstr/>
  </property>
  <property fmtid="{D5CDD505-2E9C-101B-9397-08002B2CF9AE}" pid="69" name="TextBox1">
    <vt:lpwstr/>
  </property>
  <property fmtid="{D5CDD505-2E9C-101B-9397-08002B2CF9AE}" pid="70" name="cdpOurreference2">
    <vt:lpwstr/>
  </property>
  <property fmtid="{D5CDD505-2E9C-101B-9397-08002B2CF9AE}" pid="71" name="cdpAddress">
    <vt:lpwstr>xxx</vt:lpwstr>
  </property>
  <property fmtid="{D5CDD505-2E9C-101B-9397-08002B2CF9AE}" pid="72" name="cdpToonMinute">
    <vt:lpwstr>Onwaar</vt:lpwstr>
  </property>
  <property fmtid="{D5CDD505-2E9C-101B-9397-08002B2CF9AE}" pid="73" name="lblbutMinute">
    <vt:lpwstr>Onwaar</vt:lpwstr>
  </property>
  <property fmtid="{D5CDD505-2E9C-101B-9397-08002B2CF9AE}" pid="74" name="cdpCompanyName">
    <vt:lpwstr>Agentschap NL</vt:lpwstr>
  </property>
  <property fmtid="{D5CDD505-2E9C-101B-9397-08002B2CF9AE}" pid="75" name="cdpOpdrachtgever">
    <vt:lpwstr/>
  </property>
  <property fmtid="{D5CDD505-2E9C-101B-9397-08002B2CF9AE}" pid="76" name="cdpNLAdres">
    <vt:lpwstr>Waar</vt:lpwstr>
  </property>
  <property fmtid="{D5CDD505-2E9C-101B-9397-08002B2CF9AE}" pid="77" name="cdpBLAdres">
    <vt:lpwstr>Onwaar</vt:lpwstr>
  </property>
  <property fmtid="{D5CDD505-2E9C-101B-9397-08002B2CF9AE}" pid="78" name="lblbutContact">
    <vt:lpwstr>Contact</vt:lpwstr>
  </property>
  <property fmtid="{D5CDD505-2E9C-101B-9397-08002B2CF9AE}" pid="79" name="lblbutPage">
    <vt:lpwstr>Pagina</vt:lpwstr>
  </property>
  <property fmtid="{D5CDD505-2E9C-101B-9397-08002B2CF9AE}" pid="80" name="lblCopyTo">
    <vt:lpwstr>Kopie aan</vt:lpwstr>
  </property>
  <property fmtid="{D5CDD505-2E9C-101B-9397-08002B2CF9AE}" pid="81" name="lblDirectNumber">
    <vt:lpwstr>Telefoon</vt:lpwstr>
  </property>
  <property fmtid="{D5CDD505-2E9C-101B-9397-08002B2CF9AE}" pid="82" name="lblEmail">
    <vt:lpwstr>E-mail</vt:lpwstr>
  </property>
  <property fmtid="{D5CDD505-2E9C-101B-9397-08002B2CF9AE}" pid="83" name="lblOurReference2">
    <vt:lpwstr>Onze referentie</vt:lpwstr>
  </property>
  <property fmtid="{D5CDD505-2E9C-101B-9397-08002B2CF9AE}" pid="84" name="cdpToFaxnumber">
    <vt:lpwstr/>
  </property>
  <property fmtid="{D5CDD505-2E9C-101B-9397-08002B2CF9AE}" pid="85" name="cdpDienst">
    <vt:lpwstr>6</vt:lpwstr>
  </property>
  <property fmtid="{D5CDD505-2E9C-101B-9397-08002B2CF9AE}" pid="86" name="ContentTypeId">
    <vt:lpwstr>0x010100E05BE98F3725154F99D8F529B535A096</vt:lpwstr>
  </property>
</Properties>
</file>