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A8576" w14:textId="77777777" w:rsidR="00653E86" w:rsidRDefault="00653E86" w:rsidP="004D7072">
      <w:pPr>
        <w:pStyle w:val="Heading1titel"/>
        <w:spacing w:before="120"/>
        <w:rPr>
          <w:color w:val="000000" w:themeColor="text1"/>
        </w:rPr>
      </w:pPr>
    </w:p>
    <w:p w14:paraId="6E9BFBD5" w14:textId="08CFCDE5" w:rsidR="00F524CB" w:rsidRDefault="006201DF" w:rsidP="004D7072">
      <w:pPr>
        <w:pStyle w:val="Heading1titel"/>
        <w:spacing w:before="120"/>
        <w:rPr>
          <w:color w:val="000000" w:themeColor="text1"/>
        </w:rPr>
      </w:pPr>
      <w:r w:rsidRPr="003D50FF">
        <w:rPr>
          <w:color w:val="000000" w:themeColor="text1"/>
        </w:rPr>
        <w:t>Bijlage</w:t>
      </w:r>
      <w:r w:rsidR="005C0B79">
        <w:rPr>
          <w:color w:val="000000" w:themeColor="text1"/>
        </w:rPr>
        <w:t xml:space="preserve"> 6</w:t>
      </w:r>
      <w:r w:rsidRPr="003D50FF">
        <w:rPr>
          <w:color w:val="000000" w:themeColor="text1"/>
        </w:rPr>
        <w:t xml:space="preserve"> 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7777777" w:rsidR="009307EF" w:rsidRPr="004D7072" w:rsidRDefault="009307EF" w:rsidP="009307EF">
      <w:pPr>
        <w:rPr>
          <w:b/>
          <w:bCs/>
        </w:rPr>
      </w:pPr>
      <w:r w:rsidRPr="004D7072">
        <w:rPr>
          <w:b/>
          <w:bCs/>
        </w:rPr>
        <w:t>Gevraagde kerncompetenties :</w:t>
      </w:r>
    </w:p>
    <w:p w14:paraId="745B54DC" w14:textId="77777777" w:rsidR="00EE22BE" w:rsidRDefault="00EE22BE" w:rsidP="00EE22BE">
      <w:pPr>
        <w:pStyle w:val="Lijstalinea"/>
        <w:numPr>
          <w:ilvl w:val="0"/>
          <w:numId w:val="19"/>
        </w:numPr>
        <w:spacing w:line="240" w:lineRule="auto"/>
        <w:ind w:left="426" w:hanging="426"/>
      </w:pPr>
      <w:r>
        <w:t>Kerncompetentie 1: Inschrijver heeft ervaring met het vakkundig en correct leveren van minimaal 50 soorten heesters in één opdracht, met een gefactureerd bedrag van minstens € 150.000,- exclusief BTW.</w:t>
      </w:r>
    </w:p>
    <w:p w14:paraId="13A555C5" w14:textId="51EF483F" w:rsidR="009307EF" w:rsidRDefault="009307EF" w:rsidP="009307EF"/>
    <w:p w14:paraId="64E814AA" w14:textId="77777777" w:rsidR="00BC2365" w:rsidRPr="004D7072" w:rsidRDefault="00BC2365" w:rsidP="00BC2365">
      <w:pPr>
        <w:rPr>
          <w:b/>
          <w:bCs/>
        </w:rPr>
      </w:pPr>
      <w:r w:rsidRPr="004D7072">
        <w:rPr>
          <w:b/>
          <w:bCs/>
        </w:rPr>
        <w:t xml:space="preserve">Aandachtspunten </w:t>
      </w:r>
    </w:p>
    <w:p w14:paraId="366DB4D2" w14:textId="77777777" w:rsidR="00BC2365" w:rsidRDefault="00BC2365" w:rsidP="00BC2365">
      <w:pPr>
        <w:pStyle w:val="Lijstalinea"/>
        <w:numPr>
          <w:ilvl w:val="0"/>
          <w:numId w:val="17"/>
        </w:numPr>
      </w:pPr>
      <w:r>
        <w:t xml:space="preserve">Voor de referentie dient Inschrijver gebruik te maken van </w:t>
      </w:r>
      <w:r w:rsidRPr="00AF5E7E">
        <w:rPr>
          <w:u w:val="single"/>
        </w:rPr>
        <w:t>deze</w:t>
      </w:r>
      <w:r>
        <w:t xml:space="preserve"> bijlage. Hierop dient inschrijver alle gevraagde gegevens in te vullen. </w:t>
      </w:r>
    </w:p>
    <w:p w14:paraId="29BEA7D2" w14:textId="77777777" w:rsidR="00BC2365" w:rsidRDefault="00BC2365" w:rsidP="00BC2365">
      <w:pPr>
        <w:pStyle w:val="Lijstalinea"/>
        <w:numPr>
          <w:ilvl w:val="0"/>
          <w:numId w:val="17"/>
        </w:numPr>
        <w:spacing w:line="276" w:lineRule="auto"/>
        <w:contextualSpacing w:val="0"/>
      </w:pPr>
      <w:r>
        <w:t xml:space="preserve">Inschrijver kan met één referentie de kerncompetentie aantonen. </w:t>
      </w:r>
      <w:r w:rsidRPr="009E1612">
        <w:t>Als de Inschrijver meer dan 1 referentie opgeeft per kerncompetentie, beoordeelt de Aanbestedende dienst alleen de eerste geüploade referentie.</w:t>
      </w:r>
    </w:p>
    <w:p w14:paraId="1238DA5D" w14:textId="77777777" w:rsidR="00BC2365" w:rsidRDefault="00BC2365" w:rsidP="00BC2365">
      <w:pPr>
        <w:pStyle w:val="Lijstalinea"/>
        <w:numPr>
          <w:ilvl w:val="0"/>
          <w:numId w:val="17"/>
        </w:numPr>
      </w:pPr>
      <w:r>
        <w:t xml:space="preserve">Inschrijver dient aan te kunnen tonen dat deze </w:t>
      </w:r>
      <w:r w:rsidRPr="00FC09FE">
        <w:t>referentieopdracht</w:t>
      </w:r>
      <w:r>
        <w:t xml:space="preserve"> is/wordt uitgevoerd in de afgelopen drie jaren (te rekenen vanaf sluitingsdatum voor indiening inschrijving).</w:t>
      </w:r>
    </w:p>
    <w:p w14:paraId="2A1DE8AB" w14:textId="77777777" w:rsidR="00BC2365" w:rsidRDefault="00BC2365" w:rsidP="00BC2365">
      <w:pPr>
        <w:pStyle w:val="Lijstalinea"/>
        <w:numPr>
          <w:ilvl w:val="0"/>
          <w:numId w:val="17"/>
        </w:numPr>
      </w:pPr>
      <w:r>
        <w:t xml:space="preserve">De werkzaamheden zijn geheel afgerond en de eindafrekening ervan heeft plaatsgevonden. </w:t>
      </w:r>
    </w:p>
    <w:p w14:paraId="32F52172" w14:textId="77777777" w:rsidR="00BC2365" w:rsidRDefault="00BC2365" w:rsidP="00BC2365">
      <w:pPr>
        <w:pStyle w:val="Lijstalinea"/>
        <w:numPr>
          <w:ilvl w:val="0"/>
          <w:numId w:val="17"/>
        </w:numPr>
        <w:spacing w:line="276" w:lineRule="auto"/>
        <w:contextualSpacing w:val="0"/>
      </w:pPr>
      <w:r w:rsidRPr="009E1612">
        <w:t>Een jaar binnen een raamovereenkomst wordt aangemerkt als één werk c.q. opdracht. Dit kan bestaan uit verschillende deelleveringen.</w:t>
      </w:r>
    </w:p>
    <w:p w14:paraId="128E3989" w14:textId="3EF0B24E" w:rsidR="00AF5E7E" w:rsidRDefault="00BC2365" w:rsidP="00BC2365">
      <w:pPr>
        <w:pStyle w:val="Lijstalinea"/>
        <w:numPr>
          <w:ilvl w:val="0"/>
          <w:numId w:val="17"/>
        </w:numPr>
        <w:spacing w:line="276" w:lineRule="auto"/>
        <w:contextualSpacing w:val="0"/>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68701536" w14:textId="69EA0F1E" w:rsidR="008A75F1" w:rsidRPr="004D7072" w:rsidRDefault="00EE22BE" w:rsidP="0058393B">
            <w:pPr>
              <w:widowControl w:val="0"/>
              <w:rPr>
                <w:rFonts w:cs="Arial"/>
                <w:bCs/>
                <w:iCs/>
                <w:noProof/>
                <w:position w:val="-24"/>
                <w:sz w:val="22"/>
                <w:szCs w:val="22"/>
              </w:rPr>
            </w:pPr>
            <w:r>
              <w:rPr>
                <w:rFonts w:cs="Arial"/>
                <w:bCs/>
                <w:iCs/>
                <w:noProof/>
                <w:sz w:val="22"/>
                <w:szCs w:val="22"/>
              </w:rPr>
              <w:t>I</w:t>
            </w:r>
            <w:r w:rsidRPr="00EE22BE">
              <w:rPr>
                <w:rFonts w:cs="Arial"/>
                <w:bCs/>
                <w:iCs/>
                <w:noProof/>
                <w:sz w:val="22"/>
                <w:szCs w:val="22"/>
              </w:rPr>
              <w:t>nschrijver heeft ervaring met het vakkundig en correct leveren van minimaal 50 soorten heesters in één opdracht, met een gefactureerd bedrag van minstens € 150.000,- exclusief BTW.</w:t>
            </w: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653E86">
              <w:rPr>
                <w:noProof/>
              </w:rPr>
            </w:r>
            <w:r w:rsidR="00653E86">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653E86">
              <w:rPr>
                <w:noProof/>
              </w:rPr>
            </w:r>
            <w:r w:rsidR="00653E86">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14:paraId="4299C34A" w14:textId="77777777" w:rsidTr="00C5112B">
        <w:tc>
          <w:tcPr>
            <w:tcW w:w="2802" w:type="dxa"/>
          </w:tcPr>
          <w:p w14:paraId="06DCE0D8" w14:textId="77777777" w:rsidR="004D7072" w:rsidRPr="004D7072" w:rsidRDefault="004D7072" w:rsidP="00C5112B">
            <w:pPr>
              <w:spacing w:before="120" w:after="120" w:line="240" w:lineRule="auto"/>
              <w:rPr>
                <w:sz w:val="22"/>
                <w:szCs w:val="22"/>
                <w:u w:val="single"/>
              </w:rPr>
            </w:pPr>
            <w:r w:rsidRPr="004D7072">
              <w:rPr>
                <w:sz w:val="22"/>
                <w:szCs w:val="22"/>
              </w:rPr>
              <w:t>Naam Inschrijver</w:t>
            </w:r>
          </w:p>
        </w:tc>
        <w:tc>
          <w:tcPr>
            <w:tcW w:w="6976" w:type="dxa"/>
          </w:tcPr>
          <w:p w14:paraId="62AA8413" w14:textId="77777777" w:rsidR="004D7072" w:rsidRDefault="004D7072" w:rsidP="00C5112B">
            <w:pPr>
              <w:spacing w:before="120" w:after="120" w:line="240" w:lineRule="auto"/>
              <w:rPr>
                <w:u w:val="single"/>
              </w:rPr>
            </w:pPr>
          </w:p>
        </w:tc>
      </w:tr>
      <w:tr w:rsidR="004D7072" w14:paraId="6C9F4A90" w14:textId="77777777" w:rsidTr="00C5112B">
        <w:tc>
          <w:tcPr>
            <w:tcW w:w="2802" w:type="dxa"/>
          </w:tcPr>
          <w:p w14:paraId="1FE5C76D" w14:textId="77777777" w:rsidR="004D7072" w:rsidRPr="004D7072" w:rsidRDefault="004D7072" w:rsidP="00C5112B">
            <w:pPr>
              <w:spacing w:before="120" w:after="120" w:line="240" w:lineRule="auto"/>
              <w:rPr>
                <w:sz w:val="22"/>
                <w:szCs w:val="22"/>
                <w:u w:val="single"/>
              </w:rPr>
            </w:pPr>
            <w:r w:rsidRPr="004D7072">
              <w:rPr>
                <w:sz w:val="22"/>
                <w:szCs w:val="22"/>
              </w:rPr>
              <w:t>Naam tekenbevoegde</w:t>
            </w:r>
          </w:p>
        </w:tc>
        <w:tc>
          <w:tcPr>
            <w:tcW w:w="6976" w:type="dxa"/>
          </w:tcPr>
          <w:p w14:paraId="4D205665" w14:textId="77777777" w:rsidR="004D7072" w:rsidRDefault="004D7072" w:rsidP="00C5112B">
            <w:pPr>
              <w:spacing w:before="120" w:after="120" w:line="240" w:lineRule="auto"/>
              <w:rPr>
                <w:u w:val="single"/>
              </w:rPr>
            </w:pPr>
          </w:p>
        </w:tc>
      </w:tr>
      <w:tr w:rsidR="004D7072" w14:paraId="3AE6ABA6" w14:textId="77777777" w:rsidTr="00C5112B">
        <w:tc>
          <w:tcPr>
            <w:tcW w:w="2802" w:type="dxa"/>
          </w:tcPr>
          <w:p w14:paraId="35FC6967" w14:textId="77777777" w:rsidR="004D7072" w:rsidRPr="004D7072" w:rsidRDefault="004D7072" w:rsidP="00C5112B">
            <w:pPr>
              <w:spacing w:before="120" w:after="120" w:line="240" w:lineRule="auto"/>
              <w:rPr>
                <w:sz w:val="22"/>
                <w:szCs w:val="22"/>
                <w:u w:val="single"/>
              </w:rPr>
            </w:pPr>
            <w:r w:rsidRPr="004D7072">
              <w:rPr>
                <w:sz w:val="22"/>
                <w:szCs w:val="22"/>
              </w:rPr>
              <w:t>Functie</w:t>
            </w:r>
          </w:p>
        </w:tc>
        <w:tc>
          <w:tcPr>
            <w:tcW w:w="6976" w:type="dxa"/>
          </w:tcPr>
          <w:p w14:paraId="2F646E42" w14:textId="77777777" w:rsidR="004D7072" w:rsidRDefault="004D7072" w:rsidP="00C5112B">
            <w:pPr>
              <w:spacing w:before="120" w:after="120" w:line="240" w:lineRule="auto"/>
              <w:rPr>
                <w:u w:val="single"/>
              </w:rPr>
            </w:pPr>
          </w:p>
        </w:tc>
      </w:tr>
      <w:tr w:rsidR="004D7072" w14:paraId="52EEE094" w14:textId="77777777" w:rsidTr="00C5112B">
        <w:tc>
          <w:tcPr>
            <w:tcW w:w="2802" w:type="dxa"/>
          </w:tcPr>
          <w:p w14:paraId="3E53D8B2" w14:textId="77777777" w:rsidR="004D7072" w:rsidRPr="004D7072" w:rsidRDefault="004D7072" w:rsidP="00C5112B">
            <w:pPr>
              <w:spacing w:before="120" w:after="120" w:line="240" w:lineRule="auto"/>
              <w:rPr>
                <w:sz w:val="22"/>
                <w:szCs w:val="22"/>
              </w:rPr>
            </w:pPr>
            <w:r w:rsidRPr="004D7072">
              <w:rPr>
                <w:sz w:val="22"/>
                <w:szCs w:val="22"/>
              </w:rPr>
              <w:t>Datum</w:t>
            </w:r>
          </w:p>
        </w:tc>
        <w:tc>
          <w:tcPr>
            <w:tcW w:w="6976" w:type="dxa"/>
          </w:tcPr>
          <w:p w14:paraId="31ACF2E4" w14:textId="77777777" w:rsidR="004D7072" w:rsidRDefault="004D7072" w:rsidP="00C5112B">
            <w:pPr>
              <w:spacing w:before="120" w:after="120" w:line="240" w:lineRule="auto"/>
              <w:rPr>
                <w:u w:val="single"/>
              </w:rPr>
            </w:pPr>
          </w:p>
        </w:tc>
      </w:tr>
      <w:tr w:rsidR="004D7072" w14:paraId="4C2DCBEF" w14:textId="77777777" w:rsidTr="00C5112B">
        <w:tc>
          <w:tcPr>
            <w:tcW w:w="2802" w:type="dxa"/>
          </w:tcPr>
          <w:p w14:paraId="312A801C" w14:textId="77777777" w:rsidR="004D7072" w:rsidRPr="004D7072" w:rsidRDefault="004D7072" w:rsidP="00C5112B">
            <w:pPr>
              <w:spacing w:before="120" w:after="120" w:line="240" w:lineRule="auto"/>
              <w:rPr>
                <w:sz w:val="22"/>
                <w:szCs w:val="22"/>
              </w:rPr>
            </w:pPr>
            <w:r w:rsidRPr="004D7072">
              <w:rPr>
                <w:sz w:val="22"/>
                <w:szCs w:val="22"/>
              </w:rPr>
              <w:t>Handtekening</w:t>
            </w:r>
          </w:p>
          <w:p w14:paraId="46816CB1" w14:textId="77777777" w:rsidR="004D7072" w:rsidRPr="004D7072" w:rsidRDefault="004D7072" w:rsidP="00C5112B">
            <w:pPr>
              <w:spacing w:before="120" w:after="120" w:line="240" w:lineRule="auto"/>
              <w:rPr>
                <w:sz w:val="22"/>
                <w:szCs w:val="22"/>
              </w:rPr>
            </w:pPr>
          </w:p>
        </w:tc>
        <w:tc>
          <w:tcPr>
            <w:tcW w:w="6976" w:type="dxa"/>
          </w:tcPr>
          <w:p w14:paraId="6E3396D1" w14:textId="77777777" w:rsidR="004D7072" w:rsidRDefault="004D7072" w:rsidP="00C5112B">
            <w:pPr>
              <w:spacing w:before="120" w:after="120" w:line="240" w:lineRule="auto"/>
              <w:rPr>
                <w:u w:val="single"/>
              </w:rPr>
            </w:pPr>
          </w:p>
        </w:tc>
      </w:tr>
    </w:tbl>
    <w:p w14:paraId="7E7919BA" w14:textId="77777777" w:rsidR="004D7072" w:rsidRDefault="004D7072" w:rsidP="00AF5E7E"/>
    <w:sectPr w:rsidR="004D7072"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782A9" w14:textId="77777777" w:rsidR="00CF713E" w:rsidRDefault="00CF713E">
      <w:r>
        <w:separator/>
      </w:r>
    </w:p>
  </w:endnote>
  <w:endnote w:type="continuationSeparator" w:id="0">
    <w:p w14:paraId="1ACEC046" w14:textId="77777777" w:rsidR="00CF713E" w:rsidRDefault="00CF713E">
      <w:r>
        <w:continuationSeparator/>
      </w:r>
    </w:p>
  </w:endnote>
  <w:endnote w:type="continuationNotice" w:id="1">
    <w:p w14:paraId="6776C905" w14:textId="77777777" w:rsidR="001911D3" w:rsidRDefault="001911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DD7D2" w14:textId="77777777" w:rsidR="00CF713E" w:rsidRDefault="00CF713E">
      <w:r>
        <w:separator/>
      </w:r>
    </w:p>
  </w:footnote>
  <w:footnote w:type="continuationSeparator" w:id="0">
    <w:p w14:paraId="359AC86E" w14:textId="77777777" w:rsidR="00CF713E" w:rsidRDefault="00CF713E">
      <w:r>
        <w:continuationSeparator/>
      </w:r>
    </w:p>
  </w:footnote>
  <w:footnote w:type="continuationNotice" w:id="1">
    <w:p w14:paraId="54281E58" w14:textId="77777777" w:rsidR="001911D3" w:rsidRDefault="001911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4E6680"/>
    <w:multiLevelType w:val="hybridMultilevel"/>
    <w:tmpl w:val="41E07E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4"/>
  </w:num>
  <w:num w:numId="5" w16cid:durableId="1446657290">
    <w:abstractNumId w:val="6"/>
  </w:num>
  <w:num w:numId="6" w16cid:durableId="1691636389">
    <w:abstractNumId w:val="6"/>
  </w:num>
  <w:num w:numId="7" w16cid:durableId="2035374399">
    <w:abstractNumId w:val="6"/>
  </w:num>
  <w:num w:numId="8" w16cid:durableId="1859781232">
    <w:abstractNumId w:val="6"/>
  </w:num>
  <w:num w:numId="9" w16cid:durableId="1346976787">
    <w:abstractNumId w:val="5"/>
  </w:num>
  <w:num w:numId="10" w16cid:durableId="258564608">
    <w:abstractNumId w:val="5"/>
  </w:num>
  <w:num w:numId="11" w16cid:durableId="1578636786">
    <w:abstractNumId w:val="6"/>
  </w:num>
  <w:num w:numId="12" w16cid:durableId="928538203">
    <w:abstractNumId w:val="6"/>
  </w:num>
  <w:num w:numId="13" w16cid:durableId="541790750">
    <w:abstractNumId w:val="6"/>
  </w:num>
  <w:num w:numId="14" w16cid:durableId="766734690">
    <w:abstractNumId w:val="9"/>
  </w:num>
  <w:num w:numId="15" w16cid:durableId="64229845">
    <w:abstractNumId w:val="11"/>
  </w:num>
  <w:num w:numId="16" w16cid:durableId="219632987">
    <w:abstractNumId w:val="8"/>
  </w:num>
  <w:num w:numId="17" w16cid:durableId="1523014306">
    <w:abstractNumId w:val="10"/>
  </w:num>
  <w:num w:numId="18" w16cid:durableId="1007750871">
    <w:abstractNumId w:val="7"/>
  </w:num>
  <w:num w:numId="19" w16cid:durableId="195489960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11D3"/>
    <w:rsid w:val="00193FA0"/>
    <w:rsid w:val="001A1C14"/>
    <w:rsid w:val="001B1F7E"/>
    <w:rsid w:val="001C5E61"/>
    <w:rsid w:val="001D450F"/>
    <w:rsid w:val="001E2B72"/>
    <w:rsid w:val="001E2D3E"/>
    <w:rsid w:val="00222D71"/>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B0C00"/>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231B2"/>
    <w:rsid w:val="00543508"/>
    <w:rsid w:val="00547595"/>
    <w:rsid w:val="005576FD"/>
    <w:rsid w:val="00573DEF"/>
    <w:rsid w:val="005769AD"/>
    <w:rsid w:val="00595803"/>
    <w:rsid w:val="00597891"/>
    <w:rsid w:val="005B1943"/>
    <w:rsid w:val="005B6D4C"/>
    <w:rsid w:val="005C0B79"/>
    <w:rsid w:val="005C1431"/>
    <w:rsid w:val="005D04E3"/>
    <w:rsid w:val="005D4605"/>
    <w:rsid w:val="006019E7"/>
    <w:rsid w:val="006029F6"/>
    <w:rsid w:val="006114DD"/>
    <w:rsid w:val="00612F23"/>
    <w:rsid w:val="006139E7"/>
    <w:rsid w:val="006201DF"/>
    <w:rsid w:val="00625A55"/>
    <w:rsid w:val="006270D4"/>
    <w:rsid w:val="006445DE"/>
    <w:rsid w:val="00644793"/>
    <w:rsid w:val="00653E86"/>
    <w:rsid w:val="00657D34"/>
    <w:rsid w:val="00663D80"/>
    <w:rsid w:val="00665F82"/>
    <w:rsid w:val="0066705F"/>
    <w:rsid w:val="006D7C68"/>
    <w:rsid w:val="006D7F5E"/>
    <w:rsid w:val="006F77DF"/>
    <w:rsid w:val="00704C08"/>
    <w:rsid w:val="00713A38"/>
    <w:rsid w:val="00715C0F"/>
    <w:rsid w:val="00752E48"/>
    <w:rsid w:val="00780498"/>
    <w:rsid w:val="00781755"/>
    <w:rsid w:val="007825BE"/>
    <w:rsid w:val="007839C9"/>
    <w:rsid w:val="007D21F3"/>
    <w:rsid w:val="007D4666"/>
    <w:rsid w:val="00815C60"/>
    <w:rsid w:val="00815F61"/>
    <w:rsid w:val="00816AF9"/>
    <w:rsid w:val="0082134B"/>
    <w:rsid w:val="008320BC"/>
    <w:rsid w:val="0084090D"/>
    <w:rsid w:val="00844BEB"/>
    <w:rsid w:val="00851215"/>
    <w:rsid w:val="0085611E"/>
    <w:rsid w:val="00865FD3"/>
    <w:rsid w:val="008702E6"/>
    <w:rsid w:val="0087421C"/>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2365"/>
    <w:rsid w:val="00BC3ADA"/>
    <w:rsid w:val="00BC739C"/>
    <w:rsid w:val="00BF0858"/>
    <w:rsid w:val="00BF63CE"/>
    <w:rsid w:val="00C0637C"/>
    <w:rsid w:val="00C10DA1"/>
    <w:rsid w:val="00C14108"/>
    <w:rsid w:val="00C24684"/>
    <w:rsid w:val="00C32970"/>
    <w:rsid w:val="00C42533"/>
    <w:rsid w:val="00C57329"/>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EE22BE"/>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494822">
      <w:bodyDiv w:val="1"/>
      <w:marLeft w:val="0"/>
      <w:marRight w:val="0"/>
      <w:marTop w:val="0"/>
      <w:marBottom w:val="0"/>
      <w:divBdr>
        <w:top w:val="none" w:sz="0" w:space="0" w:color="auto"/>
        <w:left w:val="none" w:sz="0" w:space="0" w:color="auto"/>
        <w:bottom w:val="none" w:sz="0" w:space="0" w:color="auto"/>
        <w:right w:val="none" w:sz="0" w:space="0" w:color="auto"/>
      </w:divBdr>
    </w:div>
    <w:div w:id="68984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RCUS45HN67DU-974321440-302252</_dlc_DocId>
    <_dlc_DocIdUrl xmlns="558c601a-c172-4142-980b-33deeaa1e95d">
      <Url>https://sscons.sharepoint.com/sites/ORG-IC/_layouts/15/DocIdRedir.aspx?ID=RCUS45HN67DU-974321440-302252</Url>
      <Description>RCUS45HN67DU-974321440-302252</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CF40C-2775-4D46-BA16-F7BC42479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277</Words>
  <Characters>1973</Characters>
  <Application>Microsoft Office Word</Application>
  <DocSecurity>0</DocSecurity>
  <Lines>16</Lines>
  <Paragraphs>4</Paragraphs>
  <ScaleCrop>false</ScaleCrop>
  <Company>SSC Ons</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Jacco Heldoorn</cp:lastModifiedBy>
  <cp:revision>14</cp:revision>
  <cp:lastPrinted>2019-01-04T09:57:00Z</cp:lastPrinted>
  <dcterms:created xsi:type="dcterms:W3CDTF">2022-02-07T13:35:00Z</dcterms:created>
  <dcterms:modified xsi:type="dcterms:W3CDTF">2024-07-25T08:44:00Z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e0434eb1-9cd7-4ed4-989b-e1a2a0f70006</vt:lpwstr>
  </property>
  <property fmtid="{D5CDD505-2E9C-101B-9397-08002B2CF9AE}" pid="4" name="MediaServiceImageTags">
    <vt:lpwstr/>
  </property>
</Properties>
</file>