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A5B" w:rsidRDefault="00F16A5B" w:rsidP="00F16A5B">
      <w:pPr>
        <w:pStyle w:val="Titel"/>
        <w:jc w:val="left"/>
        <w:rPr>
          <w:rStyle w:val="Kop1Char"/>
          <w:rFonts w:cs="Arial"/>
          <w:b/>
        </w:rPr>
      </w:pPr>
      <w:bookmarkStart w:id="0" w:name="_Toc111799582"/>
      <w:bookmarkStart w:id="1" w:name="_Toc112336173"/>
    </w:p>
    <w:p w:rsidR="00F16A5B" w:rsidRDefault="00F16A5B" w:rsidP="00F16A5B">
      <w:pPr>
        <w:pStyle w:val="Titel"/>
        <w:jc w:val="left"/>
        <w:rPr>
          <w:rStyle w:val="Kop1Char"/>
          <w:rFonts w:cs="Arial"/>
          <w:b/>
        </w:rPr>
      </w:pPr>
    </w:p>
    <w:p w:rsidR="00FF5536" w:rsidRPr="00B9449F" w:rsidRDefault="00F16A5B" w:rsidP="00F16A5B">
      <w:pPr>
        <w:pStyle w:val="Titel"/>
        <w:jc w:val="left"/>
        <w:rPr>
          <w:rFonts w:ascii="Arial" w:hAnsi="Arial" w:cs="Arial"/>
          <w:sz w:val="36"/>
          <w:szCs w:val="36"/>
        </w:rPr>
      </w:pPr>
      <w:bookmarkStart w:id="2" w:name="_GoBack"/>
      <w:bookmarkEnd w:id="2"/>
      <w:r>
        <w:rPr>
          <w:rStyle w:val="Kop1Char"/>
          <w:rFonts w:cs="Arial"/>
          <w:b/>
        </w:rPr>
        <w:t xml:space="preserve">Bijlage </w:t>
      </w:r>
      <w:bookmarkEnd w:id="0"/>
      <w:bookmarkEnd w:id="1"/>
      <w:r>
        <w:rPr>
          <w:rStyle w:val="Kop1Char"/>
          <w:rFonts w:cs="Arial"/>
          <w:b/>
        </w:rPr>
        <w:t>5</w:t>
      </w:r>
      <w:r w:rsidR="00FF5536" w:rsidRPr="00B9449F">
        <w:rPr>
          <w:rStyle w:val="Kop1Char"/>
          <w:rFonts w:cs="Arial"/>
        </w:rPr>
        <w:t xml:space="preserve"> </w:t>
      </w:r>
      <w:r w:rsidR="00FF5536" w:rsidRPr="00B9449F">
        <w:rPr>
          <w:rFonts w:ascii="Arial" w:hAnsi="Arial" w:cs="Arial"/>
          <w:sz w:val="36"/>
          <w:szCs w:val="36"/>
        </w:rPr>
        <w:t>Verklaring van geen Russische betrokkenheid</w:t>
      </w:r>
    </w:p>
    <w:p w:rsidR="00FF5536" w:rsidRDefault="00FF5536" w:rsidP="00FF5536">
      <w:pPr>
        <w:pStyle w:val="Normaalweb"/>
        <w:rPr>
          <w:rFonts w:ascii="Arial" w:hAnsi="Arial" w:cs="Arial"/>
          <w:color w:val="343434"/>
        </w:rPr>
      </w:pPr>
    </w:p>
    <w:p w:rsidR="00FF5536" w:rsidRDefault="00FF5536" w:rsidP="00FF5536">
      <w:pPr>
        <w:pStyle w:val="Normaalweb"/>
        <w:rPr>
          <w:rFonts w:ascii="Arial" w:hAnsi="Arial" w:cs="Arial"/>
          <w:color w:val="343434"/>
        </w:rPr>
      </w:pPr>
      <w:r>
        <w:rPr>
          <w:rFonts w:ascii="Arial" w:hAnsi="Arial" w:cs="Arial"/>
          <w:color w:val="343434"/>
        </w:rPr>
        <w:t xml:space="preserve">Hierbij verklaar ik naar eer en geweten dat er geen sprake is van Russische betrokkenheid bij de uitvoering van deze overeenkomst die de drempels van artikel 5 </w:t>
      </w:r>
      <w:proofErr w:type="spellStart"/>
      <w:r>
        <w:rPr>
          <w:rFonts w:ascii="Arial" w:hAnsi="Arial" w:cs="Arial"/>
          <w:color w:val="343434"/>
        </w:rPr>
        <w:t>duodecies</w:t>
      </w:r>
      <w:proofErr w:type="spellEnd"/>
      <w:r>
        <w:rPr>
          <w:rFonts w:ascii="Arial" w:hAnsi="Arial"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Default="00FF5536" w:rsidP="00FF5536">
      <w:pPr>
        <w:pStyle w:val="Normaalweb"/>
        <w:rPr>
          <w:rFonts w:ascii="Arial" w:hAnsi="Arial" w:cs="Arial"/>
          <w:color w:val="343434"/>
        </w:rPr>
      </w:pPr>
      <w:r>
        <w:rPr>
          <w:rFonts w:ascii="Arial" w:hAnsi="Arial" w:cs="Arial"/>
          <w:color w:val="343434"/>
        </w:rPr>
        <w:t>Ik verklaar in het bijzonder dat:</w:t>
      </w:r>
    </w:p>
    <w:p w:rsidR="00FF5536" w:rsidRDefault="00FF5536" w:rsidP="00FF5536">
      <w:pPr>
        <w:pStyle w:val="Normaalweb"/>
        <w:rPr>
          <w:rFonts w:ascii="Arial" w:hAnsi="Arial" w:cs="Arial"/>
          <w:color w:val="343434"/>
        </w:rPr>
      </w:pPr>
      <w:r>
        <w:rPr>
          <w:rFonts w:ascii="Arial" w:hAnsi="Arial" w:cs="Arial"/>
          <w:color w:val="343434"/>
        </w:rPr>
        <w:t>a) de opdrachtnemer die ik vertegenwoordig (en de bedrijven die een onderdeel zijn van ons consortium) geen (rechts)personen zijn met een Russische nationali</w:t>
      </w:r>
      <w:r w:rsidR="00F16A5B">
        <w:rPr>
          <w:rFonts w:ascii="Arial" w:hAnsi="Arial" w:cs="Arial"/>
          <w:color w:val="343434"/>
        </w:rPr>
        <w:t xml:space="preserve">teit en deze (rechts) personen </w:t>
      </w:r>
      <w:r>
        <w:rPr>
          <w:rFonts w:ascii="Arial" w:hAnsi="Arial" w:cs="Arial"/>
          <w:color w:val="343434"/>
        </w:rPr>
        <w:t>(natuurlijke personen, bedrijven, entiteiten of organen) niet gevestigd zijn in Rusland;</w:t>
      </w:r>
    </w:p>
    <w:p w:rsidR="00FF5536" w:rsidRDefault="00FF5536" w:rsidP="00FF5536">
      <w:pPr>
        <w:pStyle w:val="Normaalweb"/>
        <w:rPr>
          <w:rFonts w:ascii="Arial" w:hAnsi="Arial" w:cs="Arial"/>
          <w:color w:val="343434"/>
        </w:rPr>
      </w:pPr>
      <w:r>
        <w:rPr>
          <w:rFonts w:ascii="Arial" w:hAnsi="Arial" w:cs="Arial"/>
          <w:color w:val="343434"/>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Default="00FF5536" w:rsidP="00FF5536">
      <w:pPr>
        <w:pStyle w:val="Normaalweb"/>
        <w:rPr>
          <w:rFonts w:ascii="Arial" w:hAnsi="Arial" w:cs="Arial"/>
          <w:color w:val="343434"/>
        </w:rPr>
      </w:pPr>
      <w:r>
        <w:rPr>
          <w:rFonts w:ascii="Arial" w:hAnsi="Arial" w:cs="Arial"/>
          <w:color w:val="343434"/>
        </w:rPr>
        <w:t>c) noch ik noch de onderneming die ik vertegenwoordig een (rechts)persoon (gevestigd in Rusland of een ander land) is die handelt in belang van of op aanwijzing van een Russische partij, zoals bedoeld onder a) en b);</w:t>
      </w:r>
    </w:p>
    <w:p w:rsidR="00FF5536" w:rsidRDefault="00FF5536" w:rsidP="00FF5536">
      <w:pPr>
        <w:pStyle w:val="Normaalweb"/>
        <w:rPr>
          <w:rFonts w:ascii="Arial" w:hAnsi="Arial" w:cs="Arial"/>
          <w:color w:val="343434"/>
        </w:rPr>
      </w:pPr>
      <w:r>
        <w:rPr>
          <w:rFonts w:ascii="Arial" w:hAnsi="Arial"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F5536" w:rsidRDefault="00FF5536" w:rsidP="00FF5536">
      <w:pPr>
        <w:pStyle w:val="Normaalweb"/>
        <w:rPr>
          <w:rFonts w:ascii="Arial" w:hAnsi="Arial" w:cs="Arial"/>
          <w:color w:val="343434"/>
        </w:rPr>
      </w:pPr>
    </w:p>
    <w:p w:rsidR="00FF5536" w:rsidRDefault="00FF5536" w:rsidP="00FF5536">
      <w:pPr>
        <w:pStyle w:val="Normaalweb"/>
        <w:rPr>
          <w:rFonts w:ascii="Arial" w:hAnsi="Arial" w:cs="Arial"/>
          <w:color w:val="343434"/>
        </w:rPr>
      </w:pPr>
      <w:r>
        <w:rPr>
          <w:rFonts w:ascii="Arial" w:hAnsi="Arial" w:cs="Arial"/>
          <w:color w:val="343434"/>
        </w:rPr>
        <w:t>Datum:</w:t>
      </w:r>
    </w:p>
    <w:p w:rsidR="00FF5536" w:rsidRDefault="00FF5536" w:rsidP="00FF5536">
      <w:pPr>
        <w:pStyle w:val="Normaalweb"/>
        <w:rPr>
          <w:rFonts w:ascii="Arial" w:hAnsi="Arial" w:cs="Arial"/>
          <w:color w:val="343434"/>
        </w:rPr>
      </w:pPr>
      <w:r>
        <w:rPr>
          <w:rFonts w:ascii="Arial" w:hAnsi="Arial" w:cs="Arial"/>
          <w:color w:val="343434"/>
        </w:rPr>
        <w:t>Naam Opdrachtnemer:</w:t>
      </w:r>
    </w:p>
    <w:p w:rsidR="00FF5536" w:rsidRDefault="00FF5536" w:rsidP="00FF5536">
      <w:pPr>
        <w:pStyle w:val="Normaalweb"/>
        <w:rPr>
          <w:rFonts w:ascii="Arial" w:hAnsi="Arial" w:cs="Arial"/>
          <w:color w:val="343434"/>
        </w:rPr>
      </w:pPr>
      <w:r>
        <w:rPr>
          <w:rFonts w:ascii="Arial" w:hAnsi="Arial" w:cs="Arial"/>
          <w:color w:val="343434"/>
        </w:rPr>
        <w:t>Naam ondertekenaar:</w:t>
      </w:r>
    </w:p>
    <w:p w:rsidR="00FF5536" w:rsidRDefault="00FF5536" w:rsidP="00FF5536">
      <w:pPr>
        <w:pStyle w:val="Normaalweb"/>
        <w:rPr>
          <w:rFonts w:ascii="Arial" w:hAnsi="Arial" w:cs="Arial"/>
          <w:color w:val="343434"/>
        </w:rPr>
      </w:pPr>
      <w:r>
        <w:rPr>
          <w:rFonts w:ascii="Arial" w:hAnsi="Arial" w:cs="Arial"/>
          <w:color w:val="343434"/>
        </w:rPr>
        <w:t>Functie ondertekenaar:</w:t>
      </w:r>
    </w:p>
    <w:p w:rsidR="00FF5536" w:rsidRDefault="00FF5536" w:rsidP="00FF5536">
      <w:pPr>
        <w:pStyle w:val="Normaalweb"/>
        <w:rPr>
          <w:rFonts w:ascii="Arial" w:hAnsi="Arial" w:cs="Arial"/>
          <w:color w:val="343434"/>
        </w:rPr>
      </w:pPr>
      <w:r>
        <w:rPr>
          <w:rFonts w:ascii="Arial" w:hAnsi="Arial" w:cs="Arial"/>
          <w:color w:val="343434"/>
        </w:rPr>
        <w:t>Handtekening:</w:t>
      </w:r>
    </w:p>
    <w:p w:rsidR="004258D4" w:rsidRPr="005D12D5" w:rsidRDefault="00FF5536" w:rsidP="00AB381C">
      <w:r>
        <w:br w:type="page"/>
      </w:r>
    </w:p>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F16A5B">
      <w:rPr>
        <w:noProof/>
      </w:rPr>
      <w:t>2</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2C2AFE"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F16A5B">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F16A5B" w:rsidP="00526EC5">
    <w:pPr>
      <w:pStyle w:val="Koptekst"/>
      <w:rPr>
        <w:noProof/>
      </w:rPr>
    </w:pPr>
    <w:r w:rsidRPr="00E65209">
      <w:rPr>
        <w:noProof/>
        <w:color w:val="00B0F0"/>
      </w:rPr>
      <w:drawing>
        <wp:anchor distT="0" distB="0" distL="114300" distR="114300" simplePos="0" relativeHeight="251659776" behindDoc="1" locked="1" layoutInCell="1" allowOverlap="0" wp14:anchorId="1CB82ABC" wp14:editId="604C3AA6">
          <wp:simplePos x="0" y="0"/>
          <wp:positionH relativeFrom="page">
            <wp:align>left</wp:align>
          </wp:positionH>
          <wp:positionV relativeFrom="page">
            <wp:posOffset>19050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p w:rsidR="00FF58C1" w:rsidRPr="00526EC5" w:rsidRDefault="00F16A5B"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5"/>
  </w:num>
  <w:num w:numId="8">
    <w:abstractNumId w:val="8"/>
  </w:num>
  <w:num w:numId="9">
    <w:abstractNumId w:val="13"/>
  </w:num>
  <w:num w:numId="10">
    <w:abstractNumId w:val="18"/>
  </w:num>
  <w:num w:numId="11">
    <w:abstractNumId w:val="11"/>
  </w:num>
  <w:num w:numId="12">
    <w:abstractNumId w:val="16"/>
  </w:num>
  <w:num w:numId="13">
    <w:abstractNumId w:val="1"/>
  </w:num>
  <w:num w:numId="14">
    <w:abstractNumId w:val="0"/>
  </w:num>
  <w:num w:numId="15">
    <w:abstractNumId w:val="14"/>
  </w:num>
  <w:num w:numId="16">
    <w:abstractNumId w:val="7"/>
  </w:num>
  <w:num w:numId="17">
    <w:abstractNumId w:val="5"/>
  </w:num>
  <w:num w:numId="18">
    <w:abstractNumId w:val="17"/>
  </w:num>
  <w:num w:numId="19">
    <w:abstractNumId w:val="19"/>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4258D4"/>
    <w:rsid w:val="00482248"/>
    <w:rsid w:val="005D12D5"/>
    <w:rsid w:val="009414AA"/>
    <w:rsid w:val="009B04B3"/>
    <w:rsid w:val="00AB381C"/>
    <w:rsid w:val="00C76FD9"/>
    <w:rsid w:val="00F16A5B"/>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330A6E"/>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4D36B-3842-47CB-A9E1-5AD686DC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Ron Siegel</cp:lastModifiedBy>
  <cp:revision>2</cp:revision>
  <dcterms:created xsi:type="dcterms:W3CDTF">2022-08-26T08:13:00Z</dcterms:created>
  <dcterms:modified xsi:type="dcterms:W3CDTF">2024-01-11T10:25:00Z</dcterms:modified>
</cp:coreProperties>
</file>