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1E572" w14:textId="6AA9957F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D60113">
        <w:rPr>
          <w:rFonts w:ascii="Arial" w:hAnsi="Arial" w:cs="Arial"/>
        </w:rPr>
        <w:t>3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731063D6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(n)</w:t>
      </w:r>
      <w:r w:rsidRPr="001155BC">
        <w:rPr>
          <w:rFonts w:ascii="Arial" w:hAnsi="Arial" w:cs="Arial"/>
          <w:color w:val="FF0000"/>
          <w:sz w:val="20"/>
          <w:szCs w:val="20"/>
        </w:rPr>
        <w:t>/onderaannemer</w:t>
      </w:r>
      <w:r>
        <w:rPr>
          <w:rFonts w:ascii="Arial" w:hAnsi="Arial" w:cs="Arial"/>
          <w:color w:val="FF0000"/>
          <w:sz w:val="20"/>
          <w:szCs w:val="20"/>
        </w:rPr>
        <w:t>(s)</w:t>
      </w:r>
      <w:r w:rsidRPr="001155BC">
        <w:rPr>
          <w:rFonts w:ascii="Arial" w:hAnsi="Arial" w:cs="Arial"/>
          <w:color w:val="FF0000"/>
          <w:sz w:val="20"/>
          <w:szCs w:val="20"/>
        </w:rPr>
        <w:t xml:space="preserve"> bij te voegen</w:t>
      </w:r>
      <w:r w:rsidR="009F2B4F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1155BC">
        <w:rPr>
          <w:rFonts w:ascii="Arial" w:hAnsi="Arial" w:cs="Arial"/>
          <w:color w:val="FF0000"/>
          <w:sz w:val="20"/>
          <w:szCs w:val="20"/>
        </w:rPr>
        <w:t>.</w:t>
      </w:r>
      <w:r w:rsidR="009F2B4F" w:rsidRPr="009F2B4F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7D1C95">
        <w:rPr>
          <w:rFonts w:ascii="Arial" w:hAnsi="Arial" w:cs="Arial"/>
          <w:color w:val="FF0000"/>
          <w:sz w:val="20"/>
          <w:szCs w:val="20"/>
        </w:rPr>
        <w:t>a</w:t>
      </w:r>
      <w:r w:rsidR="009F2B4F" w:rsidRPr="007D1C95">
        <w:rPr>
          <w:rFonts w:ascii="Arial" w:hAnsi="Arial" w:cs="Arial"/>
          <w:color w:val="FF0000"/>
          <w:sz w:val="20"/>
          <w:szCs w:val="20"/>
        </w:rPr>
        <w:t>anbestedings</w:t>
      </w:r>
      <w:r w:rsidR="00F34CF1" w:rsidRPr="007D1C95">
        <w:rPr>
          <w:rFonts w:ascii="Arial" w:hAnsi="Arial" w:cs="Arial"/>
          <w:color w:val="FF0000"/>
          <w:sz w:val="20"/>
          <w:szCs w:val="20"/>
        </w:rPr>
        <w:t>leidraad</w:t>
      </w:r>
      <w:r w:rsidR="009F2B4F" w:rsidRPr="0091296F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6D6E0345" w14:textId="2DE86B8E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Gegevens onderaannemer: </w:t>
      </w:r>
      <w:r w:rsidRPr="00EB1AB9">
        <w:rPr>
          <w:rFonts w:ascii="Arial" w:hAnsi="Arial" w:cs="Arial"/>
          <w:i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 xml:space="preserve">statutaire </w:t>
      </w:r>
      <w:r w:rsidRPr="00C6229F">
        <w:rPr>
          <w:rFonts w:ascii="Arial" w:hAnsi="Arial" w:cs="Arial"/>
          <w:i/>
          <w:sz w:val="20"/>
          <w:szCs w:val="20"/>
          <w:highlight w:val="lightGray"/>
        </w:rPr>
        <w:t xml:space="preserve">naam </w:t>
      </w:r>
      <w:r w:rsidR="00C6229F" w:rsidRPr="00C6229F">
        <w:rPr>
          <w:rFonts w:ascii="Arial" w:hAnsi="Arial" w:cs="Arial"/>
          <w:i/>
          <w:sz w:val="20"/>
          <w:szCs w:val="20"/>
          <w:highlight w:val="lightGray"/>
        </w:rPr>
        <w:t>onderaannemer</w:t>
      </w:r>
      <w:r w:rsidRPr="00EB1AB9">
        <w:rPr>
          <w:rFonts w:ascii="Arial" w:hAnsi="Arial" w:cs="Arial"/>
          <w:i/>
          <w:sz w:val="20"/>
          <w:szCs w:val="20"/>
        </w:rPr>
        <w:t>&gt;</w:t>
      </w:r>
    </w:p>
    <w:p w14:paraId="308071DE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4A9D189B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Gevestigd te:</w:t>
      </w:r>
    </w:p>
    <w:p w14:paraId="07C5CCAD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4A49BE92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Naam:</w:t>
      </w:r>
    </w:p>
    <w:p w14:paraId="0A20C9F3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6F019C3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Rechtsvorm:</w:t>
      </w:r>
    </w:p>
    <w:p w14:paraId="6419274D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3405B08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Adresgegevens:</w:t>
      </w:r>
    </w:p>
    <w:p w14:paraId="59521909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3D9760FC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E-mail:</w:t>
      </w:r>
    </w:p>
    <w:p w14:paraId="737080E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3E0E2A8F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Fax:</w:t>
      </w:r>
    </w:p>
    <w:p w14:paraId="4083878A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10F39FF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>Telefoon:</w:t>
      </w:r>
    </w:p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5CC8B372" w:rsidR="00C044E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3B13D2E0" w14:textId="5D8F9992" w:rsidR="00D94EB2" w:rsidRPr="00D94EB2" w:rsidRDefault="00C044E9" w:rsidP="00196E95">
      <w:pPr>
        <w:rPr>
          <w:rFonts w:cs="Arial"/>
          <w:sz w:val="20"/>
          <w:szCs w:val="20"/>
        </w:rPr>
      </w:pPr>
      <w:r w:rsidRPr="496F5DA9">
        <w:rPr>
          <w:rFonts w:ascii="Arial" w:hAnsi="Arial" w:cs="Arial"/>
          <w:sz w:val="20"/>
          <w:szCs w:val="20"/>
        </w:rPr>
        <w:t xml:space="preserve">dat </w:t>
      </w:r>
      <w:r w:rsidR="003E6924" w:rsidRPr="496F5DA9">
        <w:rPr>
          <w:rFonts w:ascii="Arial" w:hAnsi="Arial" w:cs="Arial"/>
          <w:sz w:val="20"/>
          <w:szCs w:val="20"/>
        </w:rPr>
        <w:t xml:space="preserve">zij heeft kennisgenomen van de </w:t>
      </w:r>
      <w:r w:rsidR="00F34CF1" w:rsidRPr="496F5DA9">
        <w:rPr>
          <w:rFonts w:ascii="Arial" w:hAnsi="Arial" w:cs="Arial"/>
          <w:sz w:val="20"/>
          <w:szCs w:val="20"/>
        </w:rPr>
        <w:t>a</w:t>
      </w:r>
      <w:r w:rsidR="006226C8" w:rsidRPr="496F5DA9">
        <w:rPr>
          <w:rFonts w:ascii="Arial" w:hAnsi="Arial" w:cs="Arial"/>
          <w:sz w:val="20"/>
          <w:szCs w:val="20"/>
        </w:rPr>
        <w:t>anbestedingsl</w:t>
      </w:r>
      <w:r w:rsidRPr="496F5DA9">
        <w:rPr>
          <w:rFonts w:ascii="Arial" w:hAnsi="Arial" w:cs="Arial"/>
          <w:sz w:val="20"/>
          <w:szCs w:val="20"/>
        </w:rPr>
        <w:t xml:space="preserve">eidraad voor de </w:t>
      </w:r>
      <w:bookmarkStart w:id="4" w:name="_Hlk6408362"/>
      <w:r w:rsidRPr="496F5DA9">
        <w:rPr>
          <w:rFonts w:ascii="Arial" w:hAnsi="Arial" w:cs="Arial"/>
          <w:sz w:val="20"/>
          <w:szCs w:val="20"/>
        </w:rPr>
        <w:t>aanbestedingsprocedure</w:t>
      </w:r>
      <w:bookmarkEnd w:id="4"/>
      <w:r w:rsidRPr="496F5DA9">
        <w:rPr>
          <w:rFonts w:ascii="Arial" w:hAnsi="Arial" w:cs="Arial"/>
          <w:sz w:val="20"/>
          <w:szCs w:val="20"/>
        </w:rPr>
        <w:t xml:space="preserve"> </w:t>
      </w:r>
      <w:r w:rsidR="006226C8">
        <w:t>"</w:t>
      </w:r>
      <w:r w:rsidR="00D94EB2" w:rsidRPr="496F5DA9">
        <w:rPr>
          <w:rFonts w:cs="Arial"/>
          <w:sz w:val="48"/>
          <w:szCs w:val="48"/>
        </w:rPr>
        <w:t xml:space="preserve"> </w:t>
      </w:r>
      <w:r w:rsidR="0AD51490" w:rsidRPr="496F5DA9">
        <w:rPr>
          <w:rFonts w:ascii="Arial" w:hAnsi="Arial" w:cs="Arial"/>
          <w:sz w:val="20"/>
          <w:szCs w:val="20"/>
        </w:rPr>
        <w:t xml:space="preserve">Europese aanbesteding </w:t>
      </w:r>
      <w:r w:rsidR="00196E95" w:rsidRPr="00196E95">
        <w:rPr>
          <w:rFonts w:ascii="Arial" w:hAnsi="Arial" w:cs="Arial"/>
          <w:sz w:val="20"/>
          <w:szCs w:val="20"/>
        </w:rPr>
        <w:t xml:space="preserve">Samenwerkingsovereenkomst leverantie (biologische) bomen 2024 </w:t>
      </w:r>
      <w:r w:rsidR="00196E95">
        <w:rPr>
          <w:rFonts w:ascii="Arial" w:hAnsi="Arial" w:cs="Arial"/>
          <w:sz w:val="20"/>
          <w:szCs w:val="20"/>
        </w:rPr>
        <w:t>–</w:t>
      </w:r>
      <w:r w:rsidR="00196E95" w:rsidRPr="00196E95">
        <w:rPr>
          <w:rFonts w:ascii="Arial" w:hAnsi="Arial" w:cs="Arial"/>
          <w:sz w:val="20"/>
          <w:szCs w:val="20"/>
        </w:rPr>
        <w:t xml:space="preserve"> 2032</w:t>
      </w:r>
      <w:r w:rsidR="00196E95">
        <w:rPr>
          <w:rFonts w:ascii="Arial" w:hAnsi="Arial" w:cs="Arial"/>
          <w:sz w:val="20"/>
          <w:szCs w:val="20"/>
        </w:rPr>
        <w:t>’</w:t>
      </w:r>
    </w:p>
    <w:p w14:paraId="25A8C591" w14:textId="028D9BE5" w:rsidR="00C044E9" w:rsidRPr="007D1C95" w:rsidRDefault="003E692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7D1C95">
        <w:rPr>
          <w:rFonts w:ascii="Arial" w:hAnsi="Arial" w:cs="Arial"/>
          <w:sz w:val="20"/>
          <w:szCs w:val="20"/>
        </w:rPr>
        <w:t>"</w:t>
      </w:r>
      <w:r w:rsidR="00EB1AB9" w:rsidRPr="007D1C95">
        <w:rPr>
          <w:rFonts w:ascii="Arial" w:hAnsi="Arial" w:cs="Arial"/>
          <w:sz w:val="20"/>
          <w:szCs w:val="20"/>
        </w:rPr>
        <w:t xml:space="preserve"> </w:t>
      </w:r>
      <w:r w:rsidR="00C044E9" w:rsidRPr="007D1C95">
        <w:rPr>
          <w:rFonts w:ascii="Arial" w:hAnsi="Arial" w:cs="Arial"/>
          <w:sz w:val="20"/>
          <w:szCs w:val="20"/>
        </w:rPr>
        <w:t xml:space="preserve">en </w:t>
      </w:r>
      <w:r w:rsidRPr="007D1C95">
        <w:rPr>
          <w:rFonts w:ascii="Arial" w:hAnsi="Arial" w:cs="Arial"/>
          <w:sz w:val="20"/>
          <w:szCs w:val="20"/>
        </w:rPr>
        <w:t xml:space="preserve">stemt </w:t>
      </w:r>
      <w:r w:rsidR="00C044E9" w:rsidRPr="007D1C95">
        <w:rPr>
          <w:rFonts w:ascii="Arial" w:hAnsi="Arial" w:cs="Arial"/>
          <w:sz w:val="20"/>
          <w:szCs w:val="20"/>
        </w:rPr>
        <w:t xml:space="preserve">onvoorwaardelijk </w:t>
      </w:r>
      <w:r w:rsidRPr="007D1C95">
        <w:rPr>
          <w:rFonts w:ascii="Arial" w:hAnsi="Arial" w:cs="Arial"/>
          <w:sz w:val="20"/>
          <w:szCs w:val="20"/>
        </w:rPr>
        <w:t xml:space="preserve">in </w:t>
      </w:r>
      <w:r w:rsidR="00C044E9" w:rsidRPr="007D1C95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2DFA9A6F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7D1C95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 w:rsidRPr="007D1C95">
        <w:rPr>
          <w:rFonts w:ascii="Arial" w:hAnsi="Arial" w:cs="Arial"/>
          <w:sz w:val="20"/>
          <w:szCs w:val="20"/>
        </w:rPr>
        <w:t>gemeente Arnhem</w:t>
      </w:r>
      <w:r w:rsidRPr="007D1C95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geven de </w:t>
      </w:r>
      <w:r w:rsidR="006226C8" w:rsidRPr="007D1C95">
        <w:rPr>
          <w:rFonts w:ascii="Arial" w:hAnsi="Arial" w:cs="Arial"/>
          <w:sz w:val="20"/>
          <w:szCs w:val="20"/>
        </w:rPr>
        <w:t>inschrijver</w:t>
      </w:r>
      <w:r w:rsidR="003E6924" w:rsidRPr="007D1C95">
        <w:rPr>
          <w:rFonts w:ascii="Arial" w:hAnsi="Arial" w:cs="Arial"/>
          <w:sz w:val="20"/>
          <w:szCs w:val="20"/>
        </w:rPr>
        <w:t xml:space="preserve"> </w:t>
      </w:r>
      <w:r w:rsidRPr="007D1C95">
        <w:rPr>
          <w:rFonts w:ascii="Arial" w:hAnsi="Arial" w:cs="Arial"/>
          <w:sz w:val="20"/>
          <w:szCs w:val="20"/>
        </w:rPr>
        <w:t>uit te sluiten</w:t>
      </w:r>
      <w:r w:rsidRPr="00EB1AB9">
        <w:rPr>
          <w:rFonts w:ascii="Arial" w:hAnsi="Arial" w:cs="Arial"/>
          <w:sz w:val="20"/>
          <w:szCs w:val="20"/>
        </w:rPr>
        <w:t xml:space="preserve"> van verdere deelneming aan deze aanbestedingsprocedure; </w:t>
      </w:r>
    </w:p>
    <w:p w14:paraId="397785DB" w14:textId="0A430C54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 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EE4EEA">
        <w:trPr>
          <w:trHeight w:val="273"/>
        </w:trPr>
        <w:tc>
          <w:tcPr>
            <w:tcW w:w="2310" w:type="dxa"/>
            <w:shd w:val="clear" w:color="auto" w:fill="E0E0E0"/>
            <w:vAlign w:val="center"/>
          </w:tcPr>
          <w:p w14:paraId="76BFED0E" w14:textId="77777777" w:rsidR="00BE4892" w:rsidRPr="001372CC" w:rsidRDefault="00BE4892" w:rsidP="00B71BE5">
            <w:pPr>
              <w:rPr>
                <w:rFonts w:ascii="Arial" w:hAnsi="Arial" w:cs="Arial"/>
                <w:b/>
              </w:rPr>
            </w:pPr>
            <w:r w:rsidRPr="001372CC">
              <w:rPr>
                <w:rFonts w:ascii="Arial" w:hAnsi="Arial" w:cs="Arial"/>
                <w:b/>
              </w:rPr>
              <w:t>Onderaannemer</w:t>
            </w:r>
          </w:p>
        </w:tc>
        <w:tc>
          <w:tcPr>
            <w:tcW w:w="6184" w:type="dxa"/>
            <w:shd w:val="clear" w:color="auto" w:fill="auto"/>
          </w:tcPr>
          <w:p w14:paraId="3BF62B65" w14:textId="77777777" w:rsidR="00BE4892" w:rsidRDefault="00BE4892" w:rsidP="00B71BE5"/>
        </w:tc>
      </w:tr>
      <w:tr w:rsidR="00BE4892" w14:paraId="2253CD1D" w14:textId="77777777" w:rsidTr="00EE4EEA">
        <w:tc>
          <w:tcPr>
            <w:tcW w:w="2310" w:type="dxa"/>
            <w:shd w:val="clear" w:color="auto" w:fill="E0E0E0"/>
            <w:vAlign w:val="center"/>
          </w:tcPr>
          <w:p w14:paraId="032D7CE9" w14:textId="77777777" w:rsidR="00BE4892" w:rsidRPr="001372CC" w:rsidRDefault="00BE4892" w:rsidP="00B71BE5">
            <w:pPr>
              <w:rPr>
                <w:rFonts w:ascii="Arial" w:hAnsi="Arial" w:cs="Arial"/>
                <w:b/>
              </w:rPr>
            </w:pPr>
            <w:r w:rsidRPr="001372CC">
              <w:rPr>
                <w:rFonts w:ascii="Arial" w:hAnsi="Arial" w:cs="Arial"/>
                <w:b/>
              </w:rPr>
              <w:t>Plaats</w:t>
            </w:r>
          </w:p>
        </w:tc>
        <w:tc>
          <w:tcPr>
            <w:tcW w:w="6184" w:type="dxa"/>
            <w:shd w:val="clear" w:color="auto" w:fill="auto"/>
          </w:tcPr>
          <w:p w14:paraId="031D9E6F" w14:textId="77777777" w:rsidR="00BE4892" w:rsidRDefault="00BE4892" w:rsidP="00B71BE5"/>
        </w:tc>
      </w:tr>
      <w:tr w:rsidR="00BE4892" w14:paraId="03E77949" w14:textId="77777777" w:rsidTr="00EE4EEA">
        <w:tc>
          <w:tcPr>
            <w:tcW w:w="2310" w:type="dxa"/>
            <w:shd w:val="clear" w:color="auto" w:fill="E0E0E0"/>
            <w:vAlign w:val="center"/>
          </w:tcPr>
          <w:p w14:paraId="03F09246" w14:textId="77777777" w:rsidR="00BE4892" w:rsidRPr="001372CC" w:rsidRDefault="00BE4892" w:rsidP="00B71BE5">
            <w:pPr>
              <w:rPr>
                <w:rFonts w:ascii="Arial" w:hAnsi="Arial" w:cs="Arial"/>
                <w:b/>
              </w:rPr>
            </w:pPr>
            <w:r w:rsidRPr="001372CC">
              <w:rPr>
                <w:rFonts w:ascii="Arial" w:hAnsi="Arial" w:cs="Arial"/>
                <w:b/>
              </w:rPr>
              <w:t>Datum</w:t>
            </w:r>
          </w:p>
        </w:tc>
        <w:tc>
          <w:tcPr>
            <w:tcW w:w="6184" w:type="dxa"/>
            <w:shd w:val="clear" w:color="auto" w:fill="auto"/>
          </w:tcPr>
          <w:p w14:paraId="3F2830DE" w14:textId="77777777" w:rsidR="00BE4892" w:rsidRDefault="00BE4892" w:rsidP="00B71BE5"/>
        </w:tc>
      </w:tr>
      <w:tr w:rsidR="00BE4892" w14:paraId="78AF02A8" w14:textId="77777777" w:rsidTr="00EE4EEA">
        <w:tc>
          <w:tcPr>
            <w:tcW w:w="2310" w:type="dxa"/>
            <w:shd w:val="clear" w:color="auto" w:fill="E0E0E0"/>
            <w:vAlign w:val="center"/>
          </w:tcPr>
          <w:p w14:paraId="6224A7AE" w14:textId="77777777" w:rsidR="00BE4892" w:rsidRPr="001372CC" w:rsidRDefault="00BE4892" w:rsidP="00B71BE5">
            <w:pPr>
              <w:rPr>
                <w:rFonts w:ascii="Arial" w:hAnsi="Arial" w:cs="Arial"/>
                <w:b/>
              </w:rPr>
            </w:pPr>
            <w:r w:rsidRPr="001372CC">
              <w:rPr>
                <w:rFonts w:ascii="Arial" w:hAnsi="Arial" w:cs="Arial"/>
                <w:b/>
              </w:rPr>
              <w:t>Naam</w:t>
            </w:r>
          </w:p>
        </w:tc>
        <w:tc>
          <w:tcPr>
            <w:tcW w:w="6184" w:type="dxa"/>
            <w:shd w:val="clear" w:color="auto" w:fill="auto"/>
          </w:tcPr>
          <w:p w14:paraId="3341A6F6" w14:textId="77777777" w:rsidR="00BE4892" w:rsidRDefault="00BE4892" w:rsidP="00B71BE5"/>
        </w:tc>
      </w:tr>
      <w:tr w:rsidR="00BE4892" w14:paraId="443616D1" w14:textId="77777777" w:rsidTr="00EE4EEA">
        <w:tc>
          <w:tcPr>
            <w:tcW w:w="2310" w:type="dxa"/>
            <w:shd w:val="clear" w:color="auto" w:fill="E0E0E0"/>
            <w:vAlign w:val="center"/>
          </w:tcPr>
          <w:p w14:paraId="6D05D852" w14:textId="77777777" w:rsidR="00BE4892" w:rsidRPr="001372CC" w:rsidRDefault="00BE4892" w:rsidP="00B71BE5">
            <w:pPr>
              <w:rPr>
                <w:rFonts w:ascii="Arial" w:hAnsi="Arial" w:cs="Arial"/>
                <w:b/>
              </w:rPr>
            </w:pPr>
            <w:r w:rsidRPr="001372CC">
              <w:rPr>
                <w:rFonts w:ascii="Arial" w:hAnsi="Arial" w:cs="Arial"/>
                <w:b/>
              </w:rPr>
              <w:t>Functie</w:t>
            </w:r>
          </w:p>
        </w:tc>
        <w:tc>
          <w:tcPr>
            <w:tcW w:w="6184" w:type="dxa"/>
            <w:shd w:val="clear" w:color="auto" w:fill="auto"/>
          </w:tcPr>
          <w:p w14:paraId="1448B435" w14:textId="77777777" w:rsidR="00BE4892" w:rsidRDefault="00BE4892" w:rsidP="00B71BE5"/>
        </w:tc>
      </w:tr>
      <w:tr w:rsidR="00BE4892" w14:paraId="0F13974B" w14:textId="77777777" w:rsidTr="001155BC">
        <w:trPr>
          <w:trHeight w:val="1513"/>
        </w:trPr>
        <w:tc>
          <w:tcPr>
            <w:tcW w:w="2310" w:type="dxa"/>
            <w:shd w:val="clear" w:color="auto" w:fill="E0E0E0"/>
          </w:tcPr>
          <w:p w14:paraId="6A16274A" w14:textId="77777777" w:rsidR="00BE4892" w:rsidRPr="001372CC" w:rsidRDefault="00BE4892" w:rsidP="00B71BE5">
            <w:pPr>
              <w:rPr>
                <w:rFonts w:ascii="Arial" w:hAnsi="Arial" w:cs="Arial"/>
                <w:b/>
              </w:rPr>
            </w:pPr>
            <w:r w:rsidRPr="001372CC">
              <w:rPr>
                <w:rFonts w:ascii="Arial" w:hAnsi="Arial" w:cs="Arial"/>
                <w:b/>
              </w:rPr>
              <w:lastRenderedPageBreak/>
              <w:t>Handtekening</w:t>
            </w:r>
          </w:p>
        </w:tc>
        <w:tc>
          <w:tcPr>
            <w:tcW w:w="6184" w:type="dxa"/>
            <w:shd w:val="clear" w:color="auto" w:fill="auto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3857257">
    <w:abstractNumId w:val="0"/>
  </w:num>
  <w:num w:numId="2" w16cid:durableId="1562713479">
    <w:abstractNumId w:val="4"/>
  </w:num>
  <w:num w:numId="3" w16cid:durableId="957612703">
    <w:abstractNumId w:val="8"/>
  </w:num>
  <w:num w:numId="4" w16cid:durableId="865825420">
    <w:abstractNumId w:val="7"/>
  </w:num>
  <w:num w:numId="5" w16cid:durableId="646786940">
    <w:abstractNumId w:val="0"/>
  </w:num>
  <w:num w:numId="6" w16cid:durableId="1069155671">
    <w:abstractNumId w:val="3"/>
  </w:num>
  <w:num w:numId="7" w16cid:durableId="1245410146">
    <w:abstractNumId w:val="6"/>
  </w:num>
  <w:num w:numId="8" w16cid:durableId="288097455">
    <w:abstractNumId w:val="5"/>
  </w:num>
  <w:num w:numId="9" w16cid:durableId="2026898436">
    <w:abstractNumId w:val="8"/>
  </w:num>
  <w:num w:numId="10" w16cid:durableId="1986007448">
    <w:abstractNumId w:val="7"/>
  </w:num>
  <w:num w:numId="11" w16cid:durableId="1467435579">
    <w:abstractNumId w:val="7"/>
  </w:num>
  <w:num w:numId="12" w16cid:durableId="1965230929">
    <w:abstractNumId w:val="7"/>
  </w:num>
  <w:num w:numId="13" w16cid:durableId="1393428238">
    <w:abstractNumId w:val="7"/>
  </w:num>
  <w:num w:numId="14" w16cid:durableId="1849517838">
    <w:abstractNumId w:val="7"/>
  </w:num>
  <w:num w:numId="15" w16cid:durableId="1533152559">
    <w:abstractNumId w:val="7"/>
  </w:num>
  <w:num w:numId="16" w16cid:durableId="1605727654">
    <w:abstractNumId w:val="7"/>
  </w:num>
  <w:num w:numId="17" w16cid:durableId="686323210">
    <w:abstractNumId w:val="7"/>
  </w:num>
  <w:num w:numId="18" w16cid:durableId="29260599">
    <w:abstractNumId w:val="7"/>
  </w:num>
  <w:num w:numId="19" w16cid:durableId="790057659">
    <w:abstractNumId w:val="5"/>
  </w:num>
  <w:num w:numId="20" w16cid:durableId="473570035">
    <w:abstractNumId w:val="8"/>
  </w:num>
  <w:num w:numId="21" w16cid:durableId="17046282">
    <w:abstractNumId w:val="0"/>
  </w:num>
  <w:num w:numId="22" w16cid:durableId="513416790">
    <w:abstractNumId w:val="3"/>
  </w:num>
  <w:num w:numId="23" w16cid:durableId="1669097692">
    <w:abstractNumId w:val="6"/>
  </w:num>
  <w:num w:numId="24" w16cid:durableId="1926449159">
    <w:abstractNumId w:val="0"/>
  </w:num>
  <w:num w:numId="25" w16cid:durableId="1175808344">
    <w:abstractNumId w:val="0"/>
  </w:num>
  <w:num w:numId="26" w16cid:durableId="819612090">
    <w:abstractNumId w:val="0"/>
  </w:num>
  <w:num w:numId="27" w16cid:durableId="234242275">
    <w:abstractNumId w:val="1"/>
  </w:num>
  <w:num w:numId="28" w16cid:durableId="475954310">
    <w:abstractNumId w:val="2"/>
  </w:num>
  <w:num w:numId="29" w16cid:durableId="947547782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372CC"/>
    <w:rsid w:val="00177A29"/>
    <w:rsid w:val="001808CD"/>
    <w:rsid w:val="00196E95"/>
    <w:rsid w:val="002B5524"/>
    <w:rsid w:val="002E13CC"/>
    <w:rsid w:val="0030498D"/>
    <w:rsid w:val="003B3222"/>
    <w:rsid w:val="003C0DE7"/>
    <w:rsid w:val="003E6924"/>
    <w:rsid w:val="0041230A"/>
    <w:rsid w:val="00424DED"/>
    <w:rsid w:val="00445C6C"/>
    <w:rsid w:val="00482A4F"/>
    <w:rsid w:val="004C44C0"/>
    <w:rsid w:val="00527398"/>
    <w:rsid w:val="006226C8"/>
    <w:rsid w:val="00632123"/>
    <w:rsid w:val="00637666"/>
    <w:rsid w:val="0075339C"/>
    <w:rsid w:val="007D1C95"/>
    <w:rsid w:val="007E680B"/>
    <w:rsid w:val="008104C5"/>
    <w:rsid w:val="008402D9"/>
    <w:rsid w:val="008D595A"/>
    <w:rsid w:val="009175F9"/>
    <w:rsid w:val="009761CF"/>
    <w:rsid w:val="009B0D92"/>
    <w:rsid w:val="009F2B4F"/>
    <w:rsid w:val="00A03098"/>
    <w:rsid w:val="00A21C14"/>
    <w:rsid w:val="00A25CD7"/>
    <w:rsid w:val="00A3415C"/>
    <w:rsid w:val="00A3732E"/>
    <w:rsid w:val="00A53085"/>
    <w:rsid w:val="00BD0C39"/>
    <w:rsid w:val="00BE4892"/>
    <w:rsid w:val="00C044E9"/>
    <w:rsid w:val="00C6229F"/>
    <w:rsid w:val="00C91514"/>
    <w:rsid w:val="00D60113"/>
    <w:rsid w:val="00D94EB2"/>
    <w:rsid w:val="00DA3779"/>
    <w:rsid w:val="00DC4C68"/>
    <w:rsid w:val="00DD4048"/>
    <w:rsid w:val="00DE2E0A"/>
    <w:rsid w:val="00E00EEC"/>
    <w:rsid w:val="00E55994"/>
    <w:rsid w:val="00EB1492"/>
    <w:rsid w:val="00EB1AB9"/>
    <w:rsid w:val="00EE4EEA"/>
    <w:rsid w:val="00F12F0D"/>
    <w:rsid w:val="00F34CF1"/>
    <w:rsid w:val="00F8620C"/>
    <w:rsid w:val="00FE2507"/>
    <w:rsid w:val="0AD51490"/>
    <w:rsid w:val="496F5DA9"/>
    <w:rsid w:val="70C9E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0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1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2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CharChar1CharCharChar3">
    <w:name w:val="Char Char1 Char Char Char3"/>
    <w:basedOn w:val="Standaard"/>
    <w:rsid w:val="007D1C95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Lijstalinea">
    <w:name w:val="List Paragraph"/>
    <w:aliases w:val="Opsomming,Reference List,Opsomblokjes en substreepjes,-_BOMW"/>
    <w:basedOn w:val="Standaard"/>
    <w:link w:val="LijstalineaChar"/>
    <w:qFormat/>
    <w:rsid w:val="00D94EB2"/>
    <w:pPr>
      <w:spacing w:line="360" w:lineRule="auto"/>
      <w:ind w:left="720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LijstalineaChar">
    <w:name w:val="Lijstalinea Char"/>
    <w:aliases w:val="Opsomming Char,Reference List Char,Opsomblokjes en substreepjes Char,-_BOMW Char"/>
    <w:link w:val="Lijstalinea"/>
    <w:rsid w:val="00D94EB2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fecbb-1954-4030-8120-5d79bf625a24" xsi:nil="true"/>
    <lcf76f155ced4ddcb4097134ff3c332f xmlns="251597fd-7ec9-4c88-b4bd-536fec3e39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AC2023BAB1B40B4588A4B9E04892C" ma:contentTypeVersion="" ma:contentTypeDescription="Een nieuw document maken." ma:contentTypeScope="" ma:versionID="928a3c33b0eb58ddc60c567f515188f6">
  <xsd:schema xmlns:xsd="http://www.w3.org/2001/XMLSchema" xmlns:xs="http://www.w3.org/2001/XMLSchema" xmlns:p="http://schemas.microsoft.com/office/2006/metadata/properties" xmlns:ns2="c64fecbb-1954-4030-8120-5d79bf625a24" xmlns:ns3="82619569-9ce7-4769-aada-e8ed0eb58608" xmlns:ns4="251597FD-7EC9-4C88-B4BD-536FEC3E395D" xmlns:ns5="251597fd-7ec9-4c88-b4bd-536fec3e395d" targetNamespace="http://schemas.microsoft.com/office/2006/metadata/properties" ma:root="true" ma:fieldsID="df84be1f94a830bdda87b0f47ba01e35" ns2:_="" ns3:_="" ns4:_="" ns5:_="">
    <xsd:import namespace="c64fecbb-1954-4030-8120-5d79bf625a24"/>
    <xsd:import namespace="82619569-9ce7-4769-aada-e8ed0eb58608"/>
    <xsd:import namespace="251597FD-7EC9-4C88-B4BD-536FEC3E395D"/>
    <xsd:import namespace="251597fd-7ec9-4c88-b4bd-536fec3e39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lcf76f155ced4ddcb4097134ff3c332f" minOccurs="0"/>
                <xsd:element ref="ns2:TaxCatchAll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1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597FD-7EC9-4C88-B4BD-536FEC3E3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597fd-7ec9-4c88-b4bd-536fec3e395d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5370ED-753F-49DB-B198-AEF234A7364F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251597fd-7ec9-4c88-b4bd-536fec3e395d"/>
  </ds:schemaRefs>
</ds:datastoreItem>
</file>

<file path=customXml/itemProps2.xml><?xml version="1.0" encoding="utf-8"?>
<ds:datastoreItem xmlns:ds="http://schemas.openxmlformats.org/officeDocument/2006/customXml" ds:itemID="{C044EDA2-6682-4A20-AFD4-3212CD445A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0F33A9-31C6-4CFE-BAF0-153E75AFC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4fecbb-1954-4030-8120-5d79bf625a24"/>
    <ds:schemaRef ds:uri="82619569-9ce7-4769-aada-e8ed0eb58608"/>
    <ds:schemaRef ds:uri="251597FD-7EC9-4C88-B4BD-536FEC3E395D"/>
    <ds:schemaRef ds:uri="251597fd-7ec9-4c88-b4bd-536fec3e39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1330</Characters>
  <Application>Microsoft Office Word</Application>
  <DocSecurity>0</DocSecurity>
  <Lines>11</Lines>
  <Paragraphs>3</Paragraphs>
  <ScaleCrop>false</ScaleCrop>
  <Company>Gemeente Amsterdam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Zelm-Ligtenberg, Vera van</dc:creator>
  <cp:lastModifiedBy>Jonathan Brontsema</cp:lastModifiedBy>
  <cp:revision>17</cp:revision>
  <dcterms:created xsi:type="dcterms:W3CDTF">2020-11-04T14:45:00Z</dcterms:created>
  <dcterms:modified xsi:type="dcterms:W3CDTF">2024-04-08T09:45:00Z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0x010100280AC2023BAB1B40B4588A4B9E04892C</vt:lpwstr>
  </property>
  <property fmtid="{D5CDD505-2E9C-101B-9397-08002B2CF9AE}" pid="3" name="MediaServiceImageTags">
    <vt:lpwstr/>
  </property>
</Properties>
</file>