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8"/>
        <w:gridCol w:w="9437"/>
        <w:gridCol w:w="376"/>
      </w:tblGrid>
      <w:tr w:rsidR="00C457CD" w:rsidRPr="004F5BD4" w14:paraId="0115A44F" w14:textId="77777777" w:rsidTr="001E3C7A">
        <w:trPr>
          <w:gridBefore w:val="1"/>
          <w:gridAfter w:val="1"/>
          <w:wBefore w:w="1078" w:type="dxa"/>
          <w:wAfter w:w="376" w:type="dxa"/>
          <w:trHeight w:hRule="exact" w:val="595"/>
        </w:trPr>
        <w:tc>
          <w:tcPr>
            <w:tcW w:w="9437" w:type="dxa"/>
          </w:tcPr>
          <w:p w14:paraId="38391634" w14:textId="77777777" w:rsidR="00C457CD" w:rsidRPr="004F5BD4" w:rsidRDefault="00C457CD" w:rsidP="00A369DF"/>
        </w:tc>
      </w:tr>
      <w:tr w:rsidR="004F5BD4" w:rsidRPr="004F5BD4" w14:paraId="6C1F20F9" w14:textId="77777777" w:rsidTr="001E3C7A">
        <w:trPr>
          <w:gridBefore w:val="1"/>
          <w:gridAfter w:val="1"/>
          <w:wBefore w:w="1078" w:type="dxa"/>
          <w:wAfter w:w="376" w:type="dxa"/>
          <w:trHeight w:hRule="exact" w:val="3232"/>
        </w:trPr>
        <w:tc>
          <w:tcPr>
            <w:tcW w:w="9437" w:type="dxa"/>
          </w:tcPr>
          <w:p w14:paraId="364D0EE4" w14:textId="7473DD83" w:rsidR="00C457CD" w:rsidRPr="004F5BD4" w:rsidRDefault="002C1096" w:rsidP="00A369DF">
            <w:pPr>
              <w:pStyle w:val="RapportTitel"/>
              <w:rPr>
                <w:color w:val="auto"/>
              </w:rPr>
            </w:pPr>
            <w:r>
              <w:rPr>
                <w:color w:val="auto"/>
              </w:rPr>
              <w:t>Antwoordformulier m</w:t>
            </w:r>
            <w:r w:rsidR="006C1CEA">
              <w:rPr>
                <w:color w:val="auto"/>
              </w:rPr>
              <w:t>arktconsultatie</w:t>
            </w:r>
          </w:p>
          <w:p w14:paraId="45411067" w14:textId="745F947E" w:rsidR="00CF00FE" w:rsidRPr="003D6C0F" w:rsidRDefault="006C1CEA" w:rsidP="00CF00FE">
            <w:pPr>
              <w:pStyle w:val="RapportSubtitel"/>
              <w:rPr>
                <w:color w:val="auto"/>
                <w:sz w:val="48"/>
                <w:szCs w:val="48"/>
              </w:rPr>
            </w:pPr>
            <w:r>
              <w:rPr>
                <w:color w:val="auto"/>
                <w:sz w:val="48"/>
                <w:szCs w:val="48"/>
              </w:rPr>
              <w:t>Duurzaamheid in een RAW-overeenkomst</w:t>
            </w:r>
            <w:r w:rsidR="00286F1A">
              <w:rPr>
                <w:color w:val="auto"/>
                <w:sz w:val="48"/>
                <w:szCs w:val="48"/>
              </w:rPr>
              <w:t xml:space="preserve"> voor asfalt- en betonverhardingen</w:t>
            </w:r>
          </w:p>
        </w:tc>
      </w:tr>
      <w:tr w:rsidR="00C457CD" w:rsidRPr="004F5BD4" w14:paraId="3077B682" w14:textId="77777777" w:rsidTr="001E3C7A">
        <w:trPr>
          <w:gridBefore w:val="1"/>
          <w:gridAfter w:val="1"/>
          <w:wBefore w:w="1078" w:type="dxa"/>
          <w:wAfter w:w="376" w:type="dxa"/>
          <w:trHeight w:hRule="exact" w:val="1531"/>
        </w:trPr>
        <w:tc>
          <w:tcPr>
            <w:tcW w:w="9437" w:type="dxa"/>
          </w:tcPr>
          <w:p w14:paraId="0140DD55" w14:textId="283B4F4C" w:rsidR="00C457CD" w:rsidRPr="00C409B8" w:rsidRDefault="000832B7" w:rsidP="00611E6F">
            <w:pPr>
              <w:pStyle w:val="Auteur"/>
              <w:rPr>
                <w:color w:val="auto"/>
              </w:rPr>
            </w:pPr>
            <w:r w:rsidRPr="004F5BD4">
              <w:rPr>
                <w:color w:val="auto"/>
              </w:rPr>
              <w:t xml:space="preserve">Zaaknummer: </w:t>
            </w:r>
            <w:r w:rsidR="00611E6F">
              <w:rPr>
                <w:color w:val="auto"/>
              </w:rPr>
              <w:t>2149835</w:t>
            </w:r>
          </w:p>
        </w:tc>
      </w:tr>
      <w:tr w:rsidR="00C457CD" w:rsidRPr="004F5BD4" w14:paraId="7B1E97FA" w14:textId="77777777" w:rsidTr="001E3C7A">
        <w:trPr>
          <w:gridBefore w:val="1"/>
          <w:gridAfter w:val="1"/>
          <w:wBefore w:w="1078" w:type="dxa"/>
          <w:wAfter w:w="376" w:type="dxa"/>
        </w:trPr>
        <w:tc>
          <w:tcPr>
            <w:tcW w:w="9437" w:type="dxa"/>
          </w:tcPr>
          <w:p w14:paraId="7BA16EA5" w14:textId="4DDF4358" w:rsidR="00C457CD" w:rsidRPr="004F5BD4" w:rsidRDefault="00C457CD" w:rsidP="00A369DF">
            <w:pPr>
              <w:pStyle w:val="RapportDatum"/>
              <w:rPr>
                <w:color w:val="auto"/>
              </w:rPr>
            </w:pPr>
          </w:p>
        </w:tc>
      </w:tr>
      <w:tr w:rsidR="001E3C7A" w:rsidRPr="004F5BD4" w14:paraId="61E31511" w14:textId="77777777" w:rsidTr="001E3C7A">
        <w:trPr>
          <w:gridBefore w:val="1"/>
          <w:gridAfter w:val="1"/>
          <w:wBefore w:w="1078" w:type="dxa"/>
          <w:wAfter w:w="376" w:type="dxa"/>
        </w:trPr>
        <w:tc>
          <w:tcPr>
            <w:tcW w:w="9437" w:type="dxa"/>
          </w:tcPr>
          <w:p w14:paraId="5FB946EE" w14:textId="0DBE12D4" w:rsidR="001E3C7A" w:rsidRPr="004F5BD4" w:rsidRDefault="001E3C7A" w:rsidP="00A369DF">
            <w:pPr>
              <w:pStyle w:val="RapportDatum"/>
              <w:rPr>
                <w:color w:val="auto"/>
              </w:rPr>
            </w:pPr>
          </w:p>
        </w:tc>
      </w:tr>
      <w:tr w:rsidR="001E3C7A" w:rsidRPr="004F5BD4" w14:paraId="65FA9199" w14:textId="77777777" w:rsidTr="0013332D">
        <w:trPr>
          <w:trHeight w:hRule="exact" w:val="6776"/>
        </w:trPr>
        <w:tc>
          <w:tcPr>
            <w:tcW w:w="10891" w:type="dxa"/>
            <w:gridSpan w:val="3"/>
          </w:tcPr>
          <w:p w14:paraId="5FAC09A3" w14:textId="0A4D1E3D" w:rsidR="001E3C7A" w:rsidRPr="004F5BD4" w:rsidRDefault="00541236" w:rsidP="00A369DF">
            <w:pPr>
              <w:pStyle w:val="RapportDatum"/>
              <w:rPr>
                <w:color w:val="auto"/>
                <w:sz w:val="28"/>
              </w:rPr>
            </w:pPr>
            <w:r>
              <w:rPr>
                <w:noProof/>
                <w:color w:val="auto"/>
                <w:highlight w:val="yellow"/>
              </w:rPr>
              <w:drawing>
                <wp:anchor distT="0" distB="0" distL="114300" distR="114300" simplePos="0" relativeHeight="251658240" behindDoc="0" locked="0" layoutInCell="1" allowOverlap="1" wp14:anchorId="7804EB36" wp14:editId="1C1DEEB4">
                  <wp:simplePos x="0" y="0"/>
                  <wp:positionH relativeFrom="column">
                    <wp:posOffset>-304800</wp:posOffset>
                  </wp:positionH>
                  <wp:positionV relativeFrom="paragraph">
                    <wp:posOffset>-915035</wp:posOffset>
                  </wp:positionV>
                  <wp:extent cx="7543800" cy="5539105"/>
                  <wp:effectExtent l="0" t="0" r="0" b="4445"/>
                  <wp:wrapNone/>
                  <wp:docPr id="21352765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5539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8B07D30" w14:textId="4B8DC2F5" w:rsidR="00DA70E8" w:rsidRPr="004F5BD4" w:rsidRDefault="00541236" w:rsidP="00953D92">
      <w:r>
        <w:rPr>
          <w:noProof/>
        </w:rPr>
        <mc:AlternateContent>
          <mc:Choice Requires="wps">
            <w:drawing>
              <wp:anchor distT="0" distB="0" distL="114300" distR="114300" simplePos="0" relativeHeight="251660288" behindDoc="0" locked="0" layoutInCell="1" allowOverlap="1" wp14:anchorId="458A1F2F" wp14:editId="0348A14B">
                <wp:simplePos x="0" y="0"/>
                <wp:positionH relativeFrom="column">
                  <wp:posOffset>-713105</wp:posOffset>
                </wp:positionH>
                <wp:positionV relativeFrom="paragraph">
                  <wp:posOffset>321310</wp:posOffset>
                </wp:positionV>
                <wp:extent cx="2676525" cy="635"/>
                <wp:effectExtent l="0" t="0" r="9525" b="8255"/>
                <wp:wrapNone/>
                <wp:docPr id="12048736" name="Tekstvak 1"/>
                <wp:cNvGraphicFramePr/>
                <a:graphic xmlns:a="http://schemas.openxmlformats.org/drawingml/2006/main">
                  <a:graphicData uri="http://schemas.microsoft.com/office/word/2010/wordprocessingShape">
                    <wps:wsp>
                      <wps:cNvSpPr txBox="1"/>
                      <wps:spPr>
                        <a:xfrm>
                          <a:off x="0" y="0"/>
                          <a:ext cx="2676525" cy="635"/>
                        </a:xfrm>
                        <a:prstGeom prst="rect">
                          <a:avLst/>
                        </a:prstGeom>
                        <a:solidFill>
                          <a:prstClr val="white"/>
                        </a:solidFill>
                        <a:ln>
                          <a:noFill/>
                        </a:ln>
                      </wps:spPr>
                      <wps:txbx>
                        <w:txbxContent>
                          <w:p w14:paraId="77542AED" w14:textId="535611BF" w:rsidR="00404028" w:rsidRPr="00080E07" w:rsidRDefault="00404028" w:rsidP="00404028">
                            <w:pPr>
                              <w:pStyle w:val="Bijschrift"/>
                              <w:rPr>
                                <w:noProof/>
                                <w:sz w:val="30"/>
                                <w:szCs w:val="30"/>
                              </w:rPr>
                            </w:pPr>
                            <w:r>
                              <w:t xml:space="preserve">Bron afbeelding </w:t>
                            </w:r>
                            <w:r>
                              <w:fldChar w:fldCharType="begin"/>
                            </w:r>
                            <w:r>
                              <w:instrText xml:space="preserve"> SEQ Bron_afbeelding \* ARABIC </w:instrText>
                            </w:r>
                            <w:r>
                              <w:fldChar w:fldCharType="separate"/>
                            </w:r>
                            <w:r w:rsidR="00874118">
                              <w:rPr>
                                <w:noProof/>
                              </w:rPr>
                              <w:t>1</w:t>
                            </w:r>
                            <w:r>
                              <w:fldChar w:fldCharType="end"/>
                            </w:r>
                            <w:r>
                              <w:t xml:space="preserve"> www.bouwcirculair.nl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58A1F2F" id="_x0000_t202" coordsize="21600,21600" o:spt="202" path="m,l,21600r21600,l21600,xe">
                <v:stroke joinstyle="miter"/>
                <v:path gradientshapeok="t" o:connecttype="rect"/>
              </v:shapetype>
              <v:shape id="Tekstvak 1" o:spid="_x0000_s1026" type="#_x0000_t202" style="position:absolute;margin-left:-56.15pt;margin-top:25.3pt;width:210.7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" stroked="f">
                <v:textbox style="mso-fit-shape-to-text:t" inset="0,0,0,0">
                  <w:txbxContent>
                    <w:p w14:paraId="77542AED" w14:textId="535611BF" w:rsidR="00404028" w:rsidRPr="00080E07" w:rsidRDefault="00404028" w:rsidP="00404028">
                      <w:pPr>
                        <w:pStyle w:val="Bijschrift"/>
                        <w:rPr>
                          <w:noProof/>
                          <w:sz w:val="30"/>
                          <w:szCs w:val="30"/>
                        </w:rPr>
                      </w:pPr>
                      <w:r>
                        <w:t xml:space="preserve">Bron afbeelding </w:t>
                      </w:r>
                      <w:r>
                        <w:fldChar w:fldCharType="begin"/>
                      </w:r>
                      <w:r>
                        <w:instrText xml:space="preserve"> SEQ Bron_afbeelding \* ARABIC </w:instrText>
                      </w:r>
                      <w:r>
                        <w:fldChar w:fldCharType="separate"/>
                      </w:r>
                      <w:r w:rsidR="00874118">
                        <w:rPr>
                          <w:noProof/>
                        </w:rPr>
                        <w:t>1</w:t>
                      </w:r>
                      <w:r>
                        <w:fldChar w:fldCharType="end"/>
                      </w:r>
                      <w:r>
                        <w:t xml:space="preserve"> www.bouwcirculair.nl</w:t>
                      </w:r>
                    </w:p>
                  </w:txbxContent>
                </v:textbox>
              </v:shape>
            </w:pict>
          </mc:Fallback>
        </mc:AlternateContent>
      </w:r>
    </w:p>
    <w:p w14:paraId="05BF75C7" w14:textId="77777777" w:rsidR="003D0C03" w:rsidRPr="004F5BD4" w:rsidRDefault="003D0C03" w:rsidP="00DA53B4">
      <w:pPr>
        <w:sectPr w:rsidR="003D0C03" w:rsidRPr="004F5BD4" w:rsidSect="00CF00FE">
          <w:headerReference w:type="even" r:id="rId9"/>
          <w:headerReference w:type="default" r:id="rId10"/>
          <w:footerReference w:type="even" r:id="rId11"/>
          <w:footerReference w:type="default" r:id="rId12"/>
          <w:headerReference w:type="first" r:id="rId13"/>
          <w:footerReference w:type="first" r:id="rId14"/>
          <w:pgSz w:w="11906" w:h="16838" w:code="9"/>
          <w:pgMar w:top="2353" w:right="1021" w:bottom="794" w:left="1588" w:header="709" w:footer="471" w:gutter="0"/>
          <w:cols w:space="708"/>
          <w:titlePg/>
          <w:docGrid w:linePitch="360"/>
        </w:sectPr>
      </w:pPr>
    </w:p>
    <w:p w14:paraId="56D6AAF4" w14:textId="09DB073A" w:rsidR="00920917" w:rsidRDefault="00920917" w:rsidP="00DB747A"/>
    <w:tbl>
      <w:tblPr>
        <w:tblStyle w:val="Tabelraster"/>
        <w:tblW w:w="9351" w:type="dxa"/>
        <w:tblLook w:val="04A0" w:firstRow="1" w:lastRow="0" w:firstColumn="1" w:lastColumn="0" w:noHBand="0" w:noVBand="1"/>
      </w:tblPr>
      <w:tblGrid>
        <w:gridCol w:w="2972"/>
        <w:gridCol w:w="6379"/>
      </w:tblGrid>
      <w:tr w:rsidR="00480790" w14:paraId="56CA5F15" w14:textId="77777777" w:rsidTr="00480790">
        <w:tc>
          <w:tcPr>
            <w:tcW w:w="2972" w:type="dxa"/>
          </w:tcPr>
          <w:p w14:paraId="6EFB6FA4" w14:textId="72911231" w:rsidR="00480790" w:rsidRDefault="00480790" w:rsidP="00920917">
            <w:r>
              <w:t>Ondernemer / bedrijf</w:t>
            </w:r>
          </w:p>
        </w:tc>
        <w:tc>
          <w:tcPr>
            <w:tcW w:w="6379" w:type="dxa"/>
          </w:tcPr>
          <w:p w14:paraId="3EF6DC4A" w14:textId="77777777" w:rsidR="00480790" w:rsidRDefault="00480790" w:rsidP="00DB747A"/>
        </w:tc>
      </w:tr>
      <w:tr w:rsidR="00480790" w14:paraId="2C673F10" w14:textId="77777777" w:rsidTr="00480790">
        <w:tc>
          <w:tcPr>
            <w:tcW w:w="2972" w:type="dxa"/>
          </w:tcPr>
          <w:p w14:paraId="2CAE8B03" w14:textId="43CF171F" w:rsidR="00480790" w:rsidRDefault="00480790" w:rsidP="00DB747A">
            <w:r>
              <w:t>Contactpersoon</w:t>
            </w:r>
          </w:p>
        </w:tc>
        <w:tc>
          <w:tcPr>
            <w:tcW w:w="6379" w:type="dxa"/>
          </w:tcPr>
          <w:p w14:paraId="3F17B886" w14:textId="77777777" w:rsidR="00480790" w:rsidRDefault="00480790" w:rsidP="00DB747A"/>
        </w:tc>
      </w:tr>
      <w:tr w:rsidR="00480790" w14:paraId="3F7EEA7C" w14:textId="77777777" w:rsidTr="00480790">
        <w:tc>
          <w:tcPr>
            <w:tcW w:w="2972" w:type="dxa"/>
          </w:tcPr>
          <w:p w14:paraId="0FEB02BC" w14:textId="77777777" w:rsidR="00480790" w:rsidRDefault="00480790" w:rsidP="00DB747A"/>
        </w:tc>
        <w:tc>
          <w:tcPr>
            <w:tcW w:w="6379" w:type="dxa"/>
          </w:tcPr>
          <w:p w14:paraId="45D4A96F" w14:textId="77777777" w:rsidR="00480790" w:rsidRDefault="00480790" w:rsidP="00DB747A"/>
        </w:tc>
      </w:tr>
      <w:tr w:rsidR="00480790" w14:paraId="6255E3DD" w14:textId="77777777" w:rsidTr="00480790">
        <w:tc>
          <w:tcPr>
            <w:tcW w:w="2972" w:type="dxa"/>
          </w:tcPr>
          <w:p w14:paraId="02F666D9" w14:textId="77777777" w:rsidR="00480790" w:rsidRDefault="00480790" w:rsidP="00DB747A"/>
        </w:tc>
        <w:tc>
          <w:tcPr>
            <w:tcW w:w="6379" w:type="dxa"/>
          </w:tcPr>
          <w:p w14:paraId="41D45777" w14:textId="77777777" w:rsidR="00480790" w:rsidRDefault="00480790" w:rsidP="00DB747A"/>
        </w:tc>
      </w:tr>
    </w:tbl>
    <w:p w14:paraId="70D0EF98" w14:textId="5DD1DB4B" w:rsidR="004506F1" w:rsidRDefault="004506F1" w:rsidP="00DB747A"/>
    <w:p w14:paraId="2FD3C7BD" w14:textId="6D6756EC" w:rsidR="00632D7A" w:rsidRDefault="00E53BCC" w:rsidP="00632D7A">
      <w:bookmarkStart w:id="0" w:name="_Toc59038186"/>
      <w:r>
        <w:t>De hoeveelheid tekst die u wilt gebruiken is vrij</w:t>
      </w:r>
      <w:r w:rsidR="00480790">
        <w:t>.</w:t>
      </w:r>
      <w:r w:rsidR="00274DD1">
        <w:t xml:space="preserve"> Wij danken u bij voorbaat voor </w:t>
      </w:r>
    </w:p>
    <w:p w14:paraId="576452DA" w14:textId="77777777" w:rsidR="003F6C31" w:rsidRDefault="003F6C31" w:rsidP="00632D7A"/>
    <w:p w14:paraId="09165C4C" w14:textId="4807473D" w:rsidR="008B40C7" w:rsidRDefault="008B40C7" w:rsidP="008B40C7">
      <w:pPr>
        <w:pStyle w:val="Kop2"/>
        <w:numPr>
          <w:ilvl w:val="0"/>
          <w:numId w:val="0"/>
        </w:numPr>
        <w:ind w:left="709" w:hanging="709"/>
      </w:pPr>
      <w:bookmarkStart w:id="1" w:name="_Toc170307367"/>
      <w:r>
        <w:t>Vragen voor de marktconsultatie</w:t>
      </w:r>
      <w:bookmarkEnd w:id="1"/>
    </w:p>
    <w:p w14:paraId="3BDD0687" w14:textId="77777777" w:rsidR="00965DAF" w:rsidRDefault="00965DAF" w:rsidP="008B40C7"/>
    <w:bookmarkEnd w:id="0"/>
    <w:p w14:paraId="6D4E8BF5" w14:textId="77777777" w:rsidR="00FC271F" w:rsidRDefault="00FC271F" w:rsidP="00FC271F">
      <w:pPr>
        <w:pStyle w:val="Lijstalinea"/>
        <w:numPr>
          <w:ilvl w:val="0"/>
          <w:numId w:val="43"/>
        </w:numPr>
      </w:pPr>
      <w:r>
        <w:t>Per 1 januari 2025 wordt de CROW richtlijn WMA v1.0 gehanteerd. Daarnaast worden de productbladen van Bouwcirculair als minimale ondergrens gehanteerd. Blijft er voor marktpartijen op het gebied van duurzaamheid voldoende onderscheidend vermogen over of is een uitvraag op basis van laagste prijs te rechtvaardigen? Zo ja, licht toe op welke duurzaamheidsthema's uw organisatie zich kan onderscheiden.</w:t>
      </w:r>
    </w:p>
    <w:p w14:paraId="420A8408" w14:textId="77777777" w:rsidR="00A05208" w:rsidRDefault="00A05208" w:rsidP="00A05208"/>
    <w:p w14:paraId="68FF7F02" w14:textId="56837BD2" w:rsidR="00A05208" w:rsidRDefault="00A05208" w:rsidP="00A05208">
      <w:r>
        <w:t>Antwoord:</w:t>
      </w:r>
      <w:r w:rsidR="00DE3DCE">
        <w:br/>
      </w:r>
    </w:p>
    <w:p w14:paraId="65AF9F28" w14:textId="77777777" w:rsidR="00DE3DCE" w:rsidRDefault="00DE3DCE" w:rsidP="00A05208"/>
    <w:p w14:paraId="06E02A37" w14:textId="77777777" w:rsidR="00DE3DCE" w:rsidRDefault="00DE3DCE" w:rsidP="00A05208"/>
    <w:p w14:paraId="3EDB78EE" w14:textId="77777777" w:rsidR="00DE3DCE" w:rsidRDefault="00DE3DCE" w:rsidP="00A05208"/>
    <w:p w14:paraId="41966913" w14:textId="77777777" w:rsidR="00DE3DCE" w:rsidRDefault="00DE3DCE" w:rsidP="00A05208"/>
    <w:p w14:paraId="795C183B" w14:textId="77777777" w:rsidR="00FC271F" w:rsidRDefault="00FC271F" w:rsidP="00FC271F"/>
    <w:p w14:paraId="5D1A94BB" w14:textId="77777777" w:rsidR="00FC271F" w:rsidRDefault="00FC271F" w:rsidP="00FC271F">
      <w:pPr>
        <w:pStyle w:val="Lijstalinea"/>
        <w:numPr>
          <w:ilvl w:val="0"/>
          <w:numId w:val="43"/>
        </w:numPr>
      </w:pPr>
      <w:r>
        <w:t xml:space="preserve">Is het mogelijk voor inschrijvers om binnen deze RAW Raamovereenkomst </w:t>
      </w:r>
      <w:r w:rsidRPr="00007DBA">
        <w:rPr>
          <w:b/>
          <w:bCs/>
          <w:i/>
          <w:iCs/>
          <w:u w:val="single"/>
        </w:rPr>
        <w:t>gevalideerde</w:t>
      </w:r>
      <w:r>
        <w:t xml:space="preserve"> </w:t>
      </w:r>
      <w:r w:rsidRPr="00007DBA">
        <w:rPr>
          <w:b/>
          <w:bCs/>
          <w:i/>
          <w:iCs/>
          <w:u w:val="single"/>
        </w:rPr>
        <w:t xml:space="preserve"> WMA asfaltmengsels</w:t>
      </w:r>
      <w:r>
        <w:t xml:space="preserve"> aan te bieden die een </w:t>
      </w:r>
      <w:r w:rsidRPr="00007DBA">
        <w:rPr>
          <w:b/>
          <w:bCs/>
          <w:u w:val="single"/>
        </w:rPr>
        <w:t xml:space="preserve">lagere </w:t>
      </w:r>
      <w:r>
        <w:t xml:space="preserve">MKI hebben </w:t>
      </w:r>
      <w:r w:rsidRPr="00007DBA">
        <w:rPr>
          <w:b/>
          <w:bCs/>
          <w:i/>
          <w:iCs/>
          <w:u w:val="single"/>
        </w:rPr>
        <w:t>ten opzichte van</w:t>
      </w:r>
      <w:r>
        <w:t xml:space="preserve"> de WMA mengsels ingevoerd per 1 januari 2025 cf genoemde CROW richtlijn? Of is de markt nog niet zover? We zoeken als gemeente Hoorn naar onderscheidend vermogen tussen de aannemers en willen de markt bij deze aanbesteding indien mogelijk nog extra uitdagen. </w:t>
      </w:r>
    </w:p>
    <w:p w14:paraId="24029A05" w14:textId="77777777" w:rsidR="00DE3DCE" w:rsidRDefault="00DE3DCE" w:rsidP="00DE3DCE"/>
    <w:p w14:paraId="3D29ECC0" w14:textId="3579FD99" w:rsidR="00DE3DCE" w:rsidRDefault="00DE3DCE" w:rsidP="00DE3DCE">
      <w:r>
        <w:t>Antwoord:</w:t>
      </w:r>
    </w:p>
    <w:p w14:paraId="3A08185C" w14:textId="77777777" w:rsidR="00DE3DCE" w:rsidRDefault="00DE3DCE" w:rsidP="00DE3DCE"/>
    <w:p w14:paraId="761DCCEC" w14:textId="77777777" w:rsidR="00DE3DCE" w:rsidRDefault="00DE3DCE" w:rsidP="00DE3DCE"/>
    <w:p w14:paraId="3EE1E5E2" w14:textId="77777777" w:rsidR="00DE3DCE" w:rsidRDefault="00DE3DCE" w:rsidP="00DE3DCE"/>
    <w:p w14:paraId="426D5658" w14:textId="77777777" w:rsidR="00DE3DCE" w:rsidRDefault="00DE3DCE" w:rsidP="00DE3DCE"/>
    <w:p w14:paraId="781FC96D" w14:textId="77777777" w:rsidR="00DE3DCE" w:rsidRDefault="00DE3DCE" w:rsidP="00DE3DCE"/>
    <w:p w14:paraId="212E3E4B" w14:textId="77777777" w:rsidR="00BB2390" w:rsidRDefault="00BB2390" w:rsidP="00DE3DCE"/>
    <w:p w14:paraId="5536553B" w14:textId="77777777" w:rsidR="00BB2390" w:rsidRDefault="00BB2390" w:rsidP="00DE3DCE"/>
    <w:p w14:paraId="5FC8A92A" w14:textId="77777777" w:rsidR="00FC271F" w:rsidRDefault="00FC271F" w:rsidP="00FC271F"/>
    <w:p w14:paraId="300EAB4B" w14:textId="77777777" w:rsidR="00FC271F" w:rsidRDefault="00FC271F" w:rsidP="00FC271F">
      <w:pPr>
        <w:pStyle w:val="Lijstalinea"/>
        <w:numPr>
          <w:ilvl w:val="0"/>
          <w:numId w:val="43"/>
        </w:numPr>
      </w:pPr>
      <w:r>
        <w:t>Welke trends en ontwikkelingen maken een nog duurzamere productie, aanleg, vervanging en onderhoud mogelijk in de komende 2 tot 6 jaar?</w:t>
      </w:r>
    </w:p>
    <w:p w14:paraId="43C63C1F" w14:textId="77777777" w:rsidR="00DE3DCE" w:rsidRDefault="00DE3DCE" w:rsidP="00DE3DCE">
      <w:pPr>
        <w:pStyle w:val="Lijstalinea"/>
      </w:pPr>
    </w:p>
    <w:p w14:paraId="261A1092" w14:textId="7F107B2B" w:rsidR="00DE3DCE" w:rsidRDefault="00DE3DCE" w:rsidP="00DE3DCE">
      <w:r>
        <w:t>Antwoord:</w:t>
      </w:r>
    </w:p>
    <w:p w14:paraId="3146F5C0" w14:textId="77777777" w:rsidR="00DE3DCE" w:rsidRDefault="00DE3DCE" w:rsidP="00DE3DCE"/>
    <w:p w14:paraId="120172E7" w14:textId="77777777" w:rsidR="00DE3DCE" w:rsidRDefault="00DE3DCE" w:rsidP="00DE3DCE"/>
    <w:p w14:paraId="1A1CBD59" w14:textId="77777777" w:rsidR="00DE3DCE" w:rsidRDefault="00DE3DCE" w:rsidP="00DE3DCE"/>
    <w:p w14:paraId="3B2896FE" w14:textId="77777777" w:rsidR="00DE3DCE" w:rsidRDefault="00DE3DCE" w:rsidP="00DE3DCE"/>
    <w:p w14:paraId="693356B0" w14:textId="7C91E99E" w:rsidR="00AA1F15" w:rsidRDefault="00AA1F15">
      <w:pPr>
        <w:spacing w:after="200" w:line="276" w:lineRule="auto"/>
      </w:pPr>
      <w:r>
        <w:br w:type="page"/>
      </w:r>
    </w:p>
    <w:p w14:paraId="04BC421F" w14:textId="77777777" w:rsidR="00DE3DCE" w:rsidRDefault="00DE3DCE" w:rsidP="00DE3DCE"/>
    <w:p w14:paraId="3DCE1977" w14:textId="77777777" w:rsidR="00FC271F" w:rsidRDefault="00FC271F" w:rsidP="00FC271F"/>
    <w:p w14:paraId="26B3AD12" w14:textId="77777777" w:rsidR="00FC271F" w:rsidRDefault="00FC271F" w:rsidP="00FC271F">
      <w:pPr>
        <w:pStyle w:val="Lijstalinea"/>
        <w:numPr>
          <w:ilvl w:val="0"/>
          <w:numId w:val="43"/>
        </w:numPr>
      </w:pPr>
      <w:r>
        <w:t>In welke mate is de toepassing van MKI berekeningen voor asfaltmengsels, gecombineerd met de inzet van het materieel bij aanbestedingen van toegevoegde waarde voor uw organisatie? Zijn er voor uw organisatie nog voldoende kansen/mogelijkheden om u op dit gebied te onderscheiden in de markt? En zo ja, welke?</w:t>
      </w:r>
    </w:p>
    <w:p w14:paraId="20EB1519" w14:textId="77777777" w:rsidR="00DE3DCE" w:rsidRDefault="00DE3DCE" w:rsidP="00DE3DCE"/>
    <w:p w14:paraId="531C01AA" w14:textId="732760D7" w:rsidR="00BB2390" w:rsidRDefault="00DE3DCE" w:rsidP="00DE3DCE">
      <w:r>
        <w:t>Antwoord:</w:t>
      </w:r>
    </w:p>
    <w:p w14:paraId="18EC86A2" w14:textId="77777777" w:rsidR="00BB2390" w:rsidRDefault="00BB2390" w:rsidP="00DE3DCE"/>
    <w:p w14:paraId="55AE9F07" w14:textId="77777777" w:rsidR="00BB2390" w:rsidRDefault="00BB2390" w:rsidP="00DE3DCE"/>
    <w:p w14:paraId="7966E9D8" w14:textId="77777777" w:rsidR="00BB2390" w:rsidRDefault="00BB2390" w:rsidP="00DE3DCE"/>
    <w:p w14:paraId="570BD9F0" w14:textId="77777777" w:rsidR="00BB2390" w:rsidRDefault="00BB2390" w:rsidP="00DE3DCE"/>
    <w:p w14:paraId="0C672F48" w14:textId="77777777" w:rsidR="00BB2390" w:rsidRDefault="00BB2390" w:rsidP="00DE3DCE"/>
    <w:p w14:paraId="56033FEA" w14:textId="77777777" w:rsidR="00FC271F" w:rsidRDefault="00FC271F" w:rsidP="00FC271F">
      <w:pPr>
        <w:pStyle w:val="Lijstalinea"/>
      </w:pPr>
    </w:p>
    <w:p w14:paraId="55B7CC92" w14:textId="77777777" w:rsidR="00FC271F" w:rsidRDefault="00FC271F" w:rsidP="00FC271F">
      <w:pPr>
        <w:pStyle w:val="Lijstalinea"/>
        <w:numPr>
          <w:ilvl w:val="0"/>
          <w:numId w:val="43"/>
        </w:numPr>
      </w:pPr>
      <w:r>
        <w:t xml:space="preserve">In hoever is uw investeringsbereidheid in meer duurzame bedrijfsvoering en circulaire innovaties afhankelijk van het uitvragen door overheden op Beste Prijs Kwaliteit in plaats van laagste prijs. In welke mat ziet u het gunnen op beste prijs kwaliteit (BPKV) als belangrijke prikkel om te investeren in duurzame bedrijfsvoering, en waarom? </w:t>
      </w:r>
      <w:r>
        <w:br/>
        <w:t>Of is dit volgens u meer afhankelijk van duidelijk overheidsbeleid en regelgeving op dit gebied, en waarom?</w:t>
      </w:r>
    </w:p>
    <w:p w14:paraId="67648699" w14:textId="77777777" w:rsidR="00BB2390" w:rsidRDefault="00BB2390" w:rsidP="00BB2390"/>
    <w:p w14:paraId="6678852F" w14:textId="5609BCA6" w:rsidR="00BB2390" w:rsidRDefault="00BB2390" w:rsidP="00BB2390">
      <w:r>
        <w:t>Antwoord:</w:t>
      </w:r>
    </w:p>
    <w:p w14:paraId="68C384D4" w14:textId="77777777" w:rsidR="00AA1F15" w:rsidRDefault="00AA1F15" w:rsidP="00BB2390"/>
    <w:p w14:paraId="2C75E974" w14:textId="77777777" w:rsidR="00AA1F15" w:rsidRDefault="00AA1F15" w:rsidP="00BB2390"/>
    <w:p w14:paraId="0BF0178F" w14:textId="77777777" w:rsidR="00AA1F15" w:rsidRDefault="00AA1F15" w:rsidP="00BB2390"/>
    <w:p w14:paraId="2D4EDE9B" w14:textId="77777777" w:rsidR="00AA1F15" w:rsidRDefault="00AA1F15" w:rsidP="00BB2390"/>
    <w:p w14:paraId="0118F25D" w14:textId="77777777" w:rsidR="00AA1F15" w:rsidRDefault="00AA1F15" w:rsidP="00BB2390"/>
    <w:p w14:paraId="2AF7668F" w14:textId="77777777" w:rsidR="00AA1F15" w:rsidRDefault="00AA1F15" w:rsidP="00BB2390"/>
    <w:p w14:paraId="57F5CED8" w14:textId="77777777" w:rsidR="00AA1F15" w:rsidRDefault="00AA1F15" w:rsidP="00BB2390"/>
    <w:p w14:paraId="072FF1B5" w14:textId="77777777" w:rsidR="00FC271F" w:rsidRDefault="00FC271F" w:rsidP="00FC271F">
      <w:pPr>
        <w:pStyle w:val="Lijstalinea"/>
      </w:pPr>
    </w:p>
    <w:p w14:paraId="5558591C" w14:textId="77777777" w:rsidR="00FC271F" w:rsidRDefault="00FC271F" w:rsidP="00FC271F">
      <w:pPr>
        <w:pStyle w:val="Lijstalinea"/>
        <w:numPr>
          <w:ilvl w:val="0"/>
          <w:numId w:val="43"/>
        </w:numPr>
      </w:pPr>
      <w:r>
        <w:t>Ziet u nog onbenutte kansen in de markt waarmee uw bedrijf zich kan onderscheiden op het gebied van duurzaamheid?</w:t>
      </w:r>
    </w:p>
    <w:p w14:paraId="7EA1E0B2" w14:textId="77777777" w:rsidR="00E24DB4" w:rsidRDefault="00E24DB4" w:rsidP="008B40C7"/>
    <w:p w14:paraId="55FE69AD" w14:textId="77777777" w:rsidR="00AA1F15" w:rsidRDefault="00AA1F15" w:rsidP="008B40C7"/>
    <w:p w14:paraId="041B5041" w14:textId="658FEE78" w:rsidR="00AA1F15" w:rsidRDefault="00AA1F15" w:rsidP="008B40C7">
      <w:r>
        <w:t>Antwoord:</w:t>
      </w:r>
    </w:p>
    <w:p w14:paraId="722B4CDE" w14:textId="77777777" w:rsidR="00982A2B" w:rsidRDefault="00982A2B" w:rsidP="008B40C7"/>
    <w:sectPr w:rsidR="00982A2B" w:rsidSect="002E3F87">
      <w:headerReference w:type="even" r:id="rId15"/>
      <w:headerReference w:type="default" r:id="rId16"/>
      <w:footerReference w:type="even" r:id="rId17"/>
      <w:footerReference w:type="default" r:id="rId18"/>
      <w:headerReference w:type="first" r:id="rId19"/>
      <w:footerReference w:type="first" r:id="rId20"/>
      <w:type w:val="evenPage"/>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153F4" w14:textId="77777777" w:rsidR="002901DC" w:rsidRDefault="002901DC" w:rsidP="00C13F97">
      <w:pPr>
        <w:spacing w:line="240" w:lineRule="auto"/>
      </w:pPr>
      <w:r>
        <w:separator/>
      </w:r>
    </w:p>
  </w:endnote>
  <w:endnote w:type="continuationSeparator" w:id="0">
    <w:p w14:paraId="2EAC403D" w14:textId="77777777" w:rsidR="002901DC" w:rsidRDefault="002901DC" w:rsidP="00C13F97">
      <w:pPr>
        <w:spacing w:line="240" w:lineRule="auto"/>
      </w:pPr>
      <w:r>
        <w:continuationSeparator/>
      </w:r>
    </w:p>
  </w:endnote>
  <w:endnote w:type="continuationNotice" w:id="1">
    <w:p w14:paraId="44596D66" w14:textId="77777777" w:rsidR="002901DC" w:rsidRDefault="002901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93D94" w14:textId="77777777" w:rsidR="006F395B" w:rsidRPr="0086078F" w:rsidRDefault="006F395B" w:rsidP="00953D92">
    <w:pPr>
      <w:pStyle w:val="Afzendernaam"/>
    </w:pPr>
    <w:r w:rsidRPr="00953D92">
      <w:t>Gemeente</w:t>
    </w:r>
    <w:r w:rsidRPr="0086078F">
      <w:t xml:space="preserve"> Hoorn</w:t>
    </w:r>
  </w:p>
  <w:p w14:paraId="1C2C51BA" w14:textId="77777777" w:rsidR="006F395B" w:rsidRPr="0086078F" w:rsidRDefault="006F395B" w:rsidP="00953D92">
    <w:pPr>
      <w:pStyle w:val="Afzendergegevens"/>
    </w:pPr>
    <w:r w:rsidRPr="0086078F">
      <w:t>Nieuwe Steen 1</w:t>
    </w:r>
  </w:p>
  <w:p w14:paraId="6B4802E4" w14:textId="77777777" w:rsidR="006F395B" w:rsidRPr="0086078F" w:rsidRDefault="006F395B" w:rsidP="00953D92">
    <w:pPr>
      <w:pStyle w:val="Afzendergegevens"/>
    </w:pPr>
    <w:r w:rsidRPr="0086078F">
      <w:t>Postbus 603</w:t>
    </w:r>
  </w:p>
  <w:p w14:paraId="44A3D91E" w14:textId="77777777" w:rsidR="006F395B" w:rsidRPr="0086078F" w:rsidRDefault="006F395B" w:rsidP="00953D92">
    <w:pPr>
      <w:pStyle w:val="Afzendergegevens"/>
    </w:pPr>
    <w:r w:rsidRPr="0086078F">
      <w:t>1620 AR Hoorn</w:t>
    </w:r>
  </w:p>
  <w:p w14:paraId="5CCD2A24" w14:textId="77777777" w:rsidR="006F395B" w:rsidRPr="0086078F" w:rsidRDefault="006F395B" w:rsidP="00953D92">
    <w:pPr>
      <w:pStyle w:val="Afzendergegevens"/>
    </w:pPr>
    <w:r w:rsidRPr="0086078F">
      <w:t>T 0229 25 22 00</w:t>
    </w:r>
  </w:p>
  <w:p w14:paraId="45D6838A" w14:textId="77777777" w:rsidR="006F395B" w:rsidRDefault="006F395B" w:rsidP="00953D92">
    <w:pPr>
      <w:pStyle w:val="Afzendergegevens"/>
    </w:pPr>
    <w:r w:rsidRPr="0086078F">
      <w:t>www.hoorn.nl</w:t>
    </w:r>
  </w:p>
  <w:p w14:paraId="51812484" w14:textId="77777777" w:rsidR="006F395B" w:rsidRDefault="006F395B" w:rsidP="00953D92">
    <w:pPr>
      <w:pStyle w:val="Afzendergegevens"/>
    </w:pPr>
  </w:p>
  <w:p w14:paraId="6262BE8F" w14:textId="77777777" w:rsidR="006F395B" w:rsidRDefault="006F395B" w:rsidP="00953D92">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F8D77" w14:textId="77777777" w:rsidR="006F395B" w:rsidRPr="00BC1350" w:rsidRDefault="006F395B" w:rsidP="00BC1350">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F84B5" w14:textId="71B6C647" w:rsidR="006F395B" w:rsidRPr="00C41C29" w:rsidRDefault="006F395B" w:rsidP="00CF00FE">
    <w:pPr>
      <w:pStyle w:val="Voettekst"/>
      <w:jc w:val="right"/>
      <w:rPr>
        <w:vanish/>
        <w:vertAlign w:val="superscri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CE9E8" w14:textId="77777777" w:rsidR="006F395B" w:rsidRPr="00D17014" w:rsidRDefault="006F395B" w:rsidP="00D17014">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6F395B" w:rsidRPr="00BC115D" w14:paraId="524AF961" w14:textId="77777777" w:rsidTr="00986BDB">
      <w:tc>
        <w:tcPr>
          <w:tcW w:w="8647" w:type="dxa"/>
        </w:tcPr>
        <w:p w14:paraId="23E0673A" w14:textId="68DF476B" w:rsidR="006F395B" w:rsidRPr="00BC115D" w:rsidRDefault="00000000" w:rsidP="000832B7">
          <w:pPr>
            <w:pStyle w:val="Voettekst"/>
            <w:tabs>
              <w:tab w:val="clear" w:pos="4536"/>
              <w:tab w:val="clear" w:pos="9299"/>
            </w:tabs>
            <w:rPr>
              <w:noProof/>
            </w:rPr>
          </w:pPr>
          <w:fldSimple w:instr="STYLEREF  RapportTitel  \* MERGEFORMAT">
            <w:r w:rsidR="00AA1F15" w:rsidRPr="00AA1F15">
              <w:rPr>
                <w:b/>
                <w:bCs/>
                <w:noProof/>
              </w:rPr>
              <w:t>Antwoordformulier</w:t>
            </w:r>
            <w:r w:rsidR="00AA1F15">
              <w:rPr>
                <w:noProof/>
              </w:rPr>
              <w:t xml:space="preserve"> marktconsultatie</w:t>
            </w:r>
          </w:fldSimple>
          <w:r w:rsidR="009567A2" w:rsidRPr="00BC115D">
            <w:t xml:space="preserve"> | </w:t>
          </w:r>
          <w:fldSimple w:instr="STYLEREF  RapportSubtitel  \* MERGEFORMAT">
            <w:r w:rsidR="00AA1F15" w:rsidRPr="00AA1F15">
              <w:rPr>
                <w:b/>
                <w:bCs/>
                <w:noProof/>
              </w:rPr>
              <w:t>Duurzaamheid in een RAW-overeenkomst voor asfalt- en betonverhardingen</w:t>
            </w:r>
          </w:fldSimple>
        </w:p>
      </w:tc>
      <w:tc>
        <w:tcPr>
          <w:tcW w:w="652" w:type="dxa"/>
        </w:tcPr>
        <w:p w14:paraId="72E4E5A6" w14:textId="4B8C2AE0" w:rsidR="006F395B" w:rsidRDefault="00575A24" w:rsidP="000832B7">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t>2</w:t>
          </w:r>
          <w:r w:rsidRPr="00BC115D">
            <w:fldChar w:fldCharType="end"/>
          </w:r>
          <w:r w:rsidRPr="00BC115D">
            <w:t>/</w:t>
          </w:r>
          <w:fldSimple w:instr="NUMPAGES   \* MERGEFORMAT">
            <w:r>
              <w:t>18</w:t>
            </w:r>
          </w:fldSimple>
        </w:p>
      </w:tc>
    </w:tr>
  </w:tbl>
  <w:p w14:paraId="214DE39E" w14:textId="77777777" w:rsidR="006F395B" w:rsidRPr="00D50DDC" w:rsidRDefault="006F395B" w:rsidP="00986B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7EF1C" w14:textId="4D1CD391" w:rsidR="006F395B" w:rsidRPr="0086078F" w:rsidRDefault="006F395B" w:rsidP="0089540E">
    <w:pPr>
      <w:pStyle w:val="Afzendernaa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8842B" w14:textId="77777777" w:rsidR="002901DC" w:rsidRDefault="002901DC" w:rsidP="00C13F97">
      <w:pPr>
        <w:spacing w:line="240" w:lineRule="auto"/>
      </w:pPr>
      <w:r>
        <w:separator/>
      </w:r>
    </w:p>
  </w:footnote>
  <w:footnote w:type="continuationSeparator" w:id="0">
    <w:p w14:paraId="014EC777" w14:textId="77777777" w:rsidR="002901DC" w:rsidRDefault="002901DC" w:rsidP="00C13F97">
      <w:pPr>
        <w:spacing w:line="240" w:lineRule="auto"/>
      </w:pPr>
      <w:r>
        <w:continuationSeparator/>
      </w:r>
    </w:p>
  </w:footnote>
  <w:footnote w:type="continuationNotice" w:id="1">
    <w:p w14:paraId="2568819C" w14:textId="77777777" w:rsidR="002901DC" w:rsidRDefault="002901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0F8F4122" w14:paraId="3D448354" w14:textId="77777777" w:rsidTr="00D25558">
      <w:tc>
        <w:tcPr>
          <w:tcW w:w="3095" w:type="dxa"/>
        </w:tcPr>
        <w:p w14:paraId="1F482AF3" w14:textId="213C9C07" w:rsidR="0F8F4122" w:rsidRDefault="0F8F4122" w:rsidP="00262BB5">
          <w:pPr>
            <w:pStyle w:val="Koptekst"/>
            <w:ind w:left="-115"/>
            <w:rPr>
              <w:rFonts w:eastAsia="Calibri" w:cs="Arial"/>
              <w:szCs w:val="20"/>
            </w:rPr>
          </w:pPr>
        </w:p>
      </w:tc>
      <w:tc>
        <w:tcPr>
          <w:tcW w:w="3095" w:type="dxa"/>
        </w:tcPr>
        <w:p w14:paraId="1EFF33D2" w14:textId="2D8676C8" w:rsidR="0F8F4122" w:rsidRDefault="0F8F4122" w:rsidP="00D25558">
          <w:pPr>
            <w:pStyle w:val="Koptekst"/>
            <w:jc w:val="center"/>
            <w:rPr>
              <w:rFonts w:eastAsia="Calibri" w:cs="Arial"/>
              <w:szCs w:val="20"/>
            </w:rPr>
          </w:pPr>
        </w:p>
      </w:tc>
      <w:tc>
        <w:tcPr>
          <w:tcW w:w="3095" w:type="dxa"/>
        </w:tcPr>
        <w:p w14:paraId="5226357D" w14:textId="35F3BD4E" w:rsidR="0F8F4122" w:rsidRDefault="0F8F4122" w:rsidP="00D25558">
          <w:pPr>
            <w:pStyle w:val="Koptekst"/>
            <w:ind w:right="-115"/>
            <w:jc w:val="right"/>
            <w:rPr>
              <w:rFonts w:eastAsia="Calibri" w:cs="Arial"/>
              <w:szCs w:val="20"/>
            </w:rPr>
          </w:pPr>
        </w:p>
      </w:tc>
    </w:tr>
  </w:tbl>
  <w:p w14:paraId="08C9C549" w14:textId="0BDE7335" w:rsidR="0F8F4122" w:rsidRDefault="0F8F4122" w:rsidP="00D25558">
    <w:pPr>
      <w:pStyle w:val="Koptekst"/>
      <w:rPr>
        <w:rFonts w:eastAsia="Calibri" w:cs="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59CF" w14:textId="77777777" w:rsidR="006F395B" w:rsidRDefault="006F395B" w:rsidP="00C13F97">
    <w:r>
      <w:rPr>
        <w:noProof/>
        <w:lang w:eastAsia="nl-NL"/>
      </w:rPr>
      <w:drawing>
        <wp:anchor distT="0" distB="0" distL="114300" distR="114300" simplePos="0" relativeHeight="251658240" behindDoc="1" locked="0" layoutInCell="1" allowOverlap="1" wp14:anchorId="454E9DE9" wp14:editId="740CCB3C">
          <wp:simplePos x="0" y="0"/>
          <wp:positionH relativeFrom="page">
            <wp:posOffset>784860</wp:posOffset>
          </wp:positionH>
          <wp:positionV relativeFrom="page">
            <wp:posOffset>97155</wp:posOffset>
          </wp:positionV>
          <wp:extent cx="1817280" cy="12816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0F8F4122" w14:paraId="1A4B5B76" w14:textId="77777777" w:rsidTr="00D25558">
      <w:tc>
        <w:tcPr>
          <w:tcW w:w="3095" w:type="dxa"/>
        </w:tcPr>
        <w:p w14:paraId="44467846" w14:textId="75D99E57" w:rsidR="0F8F4122" w:rsidRDefault="0F8F4122" w:rsidP="00D25558">
          <w:pPr>
            <w:pStyle w:val="Koptekst"/>
            <w:ind w:left="-115"/>
            <w:rPr>
              <w:rFonts w:eastAsia="Calibri" w:cs="Arial"/>
              <w:szCs w:val="20"/>
            </w:rPr>
          </w:pPr>
        </w:p>
      </w:tc>
      <w:tc>
        <w:tcPr>
          <w:tcW w:w="3095" w:type="dxa"/>
        </w:tcPr>
        <w:p w14:paraId="09CD5147" w14:textId="685C3A0F" w:rsidR="0F8F4122" w:rsidRDefault="0F8F4122" w:rsidP="00D25558">
          <w:pPr>
            <w:pStyle w:val="Koptekst"/>
            <w:jc w:val="center"/>
            <w:rPr>
              <w:rFonts w:eastAsia="Calibri" w:cs="Arial"/>
              <w:szCs w:val="20"/>
            </w:rPr>
          </w:pPr>
        </w:p>
      </w:tc>
      <w:tc>
        <w:tcPr>
          <w:tcW w:w="3095" w:type="dxa"/>
        </w:tcPr>
        <w:p w14:paraId="64CD54CB" w14:textId="441E5294" w:rsidR="0F8F4122" w:rsidRDefault="0F8F4122" w:rsidP="00D25558">
          <w:pPr>
            <w:pStyle w:val="Koptekst"/>
            <w:ind w:right="-115"/>
            <w:jc w:val="right"/>
            <w:rPr>
              <w:rFonts w:eastAsia="Calibri" w:cs="Arial"/>
              <w:szCs w:val="20"/>
            </w:rPr>
          </w:pPr>
        </w:p>
      </w:tc>
    </w:tr>
  </w:tbl>
  <w:p w14:paraId="07AC6462" w14:textId="4FF71A76" w:rsidR="0F8F4122" w:rsidRDefault="0F8F4122" w:rsidP="00D25558">
    <w:pPr>
      <w:pStyle w:val="Koptekst"/>
      <w:rPr>
        <w:rFonts w:eastAsia="Calibri" w:cs="Arial"/>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3DD4C" w14:textId="77777777" w:rsidR="006F395B" w:rsidRDefault="006F395B" w:rsidP="00A369D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833C4" w14:textId="77777777" w:rsidR="006F395B" w:rsidRPr="00D17014" w:rsidRDefault="006F395B" w:rsidP="00D17014">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1ABBD" w14:textId="67C74565" w:rsidR="006F395B" w:rsidRDefault="006F395B" w:rsidP="0089540E">
    <w:pPr>
      <w:pStyle w:val="Koptekst"/>
    </w:pPr>
  </w:p>
  <w:p w14:paraId="51E65337" w14:textId="77777777" w:rsidR="006F395B" w:rsidRDefault="006F395B" w:rsidP="00C13F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61D1"/>
    <w:multiLevelType w:val="hybridMultilevel"/>
    <w:tmpl w:val="F0882400"/>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09C006A"/>
    <w:multiLevelType w:val="hybridMultilevel"/>
    <w:tmpl w:val="4244BE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6675AD9"/>
    <w:multiLevelType w:val="hybridMultilevel"/>
    <w:tmpl w:val="E206C508"/>
    <w:lvl w:ilvl="0" w:tplc="A66027B8">
      <w:start w:val="1"/>
      <w:numFmt w:val="bullet"/>
      <w:pStyle w:val="Opsomteken1"/>
      <w:lvlText w:val=""/>
      <w:lvlJc w:val="left"/>
      <w:pPr>
        <w:ind w:left="720" w:hanging="360"/>
      </w:pPr>
      <w:rPr>
        <w:rFonts w:ascii="Symbol" w:hAnsi="Symbol" w:hint="default"/>
      </w:rPr>
    </w:lvl>
    <w:lvl w:ilvl="1" w:tplc="4C0A9558">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51765"/>
    <w:multiLevelType w:val="hybridMultilevel"/>
    <w:tmpl w:val="47FE3C9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B8A57A8"/>
    <w:multiLevelType w:val="hybridMultilevel"/>
    <w:tmpl w:val="FE7EB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10DE9"/>
    <w:multiLevelType w:val="hybridMultilevel"/>
    <w:tmpl w:val="21DAF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19294D"/>
    <w:multiLevelType w:val="hybridMultilevel"/>
    <w:tmpl w:val="6406C01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0F94472C"/>
    <w:multiLevelType w:val="hybridMultilevel"/>
    <w:tmpl w:val="8C2E3582"/>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3876BC"/>
    <w:multiLevelType w:val="hybridMultilevel"/>
    <w:tmpl w:val="ABBCC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6C1CF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D266E6"/>
    <w:multiLevelType w:val="hybridMultilevel"/>
    <w:tmpl w:val="12D03A0C"/>
    <w:lvl w:ilvl="0" w:tplc="2F38C77A">
      <w:start w:val="1"/>
      <w:numFmt w:val="decimal"/>
      <w:pStyle w:val="Opsomnummer1"/>
      <w:lvlText w:val="%1"/>
      <w:lvlJc w:val="left"/>
      <w:pPr>
        <w:ind w:left="360" w:hanging="360"/>
      </w:pPr>
      <w:rPr>
        <w:rFonts w:ascii="Arial" w:hAnsi="Arial" w:hint="default"/>
        <w:b w:val="0"/>
        <w:i w:val="0"/>
        <w:sz w:val="20"/>
      </w:rPr>
    </w:lvl>
    <w:lvl w:ilvl="1" w:tplc="04130001">
      <w:start w:val="1"/>
      <w:numFmt w:val="bullet"/>
      <w:lvlText w:val=""/>
      <w:lvlJc w:val="left"/>
      <w:pPr>
        <w:ind w:left="72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B3AC3"/>
    <w:multiLevelType w:val="hybridMultilevel"/>
    <w:tmpl w:val="2C76FA1C"/>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12" w15:restartNumberingAfterBreak="0">
    <w:nsid w:val="29850D8C"/>
    <w:multiLevelType w:val="hybridMultilevel"/>
    <w:tmpl w:val="C172AED8"/>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F35E05"/>
    <w:multiLevelType w:val="hybridMultilevel"/>
    <w:tmpl w:val="7FE02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7776C3"/>
    <w:multiLevelType w:val="hybridMultilevel"/>
    <w:tmpl w:val="61961BB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04130001">
      <w:start w:val="1"/>
      <w:numFmt w:val="bullet"/>
      <w:lvlText w:val=""/>
      <w:lvlJc w:val="left"/>
      <w:pPr>
        <w:ind w:left="360" w:hanging="360"/>
      </w:pPr>
      <w:rPr>
        <w:rFonts w:ascii="Symbol" w:hAnsi="Symbo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E61DFF"/>
    <w:multiLevelType w:val="hybridMultilevel"/>
    <w:tmpl w:val="EE6E8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C55FD2"/>
    <w:multiLevelType w:val="hybridMultilevel"/>
    <w:tmpl w:val="815053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C74C9E"/>
    <w:multiLevelType w:val="hybridMultilevel"/>
    <w:tmpl w:val="21DAF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2B3FE4"/>
    <w:multiLevelType w:val="hybridMultilevel"/>
    <w:tmpl w:val="C0A8672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FC1E14"/>
    <w:multiLevelType w:val="hybridMultilevel"/>
    <w:tmpl w:val="2BA83CC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61451D"/>
    <w:multiLevelType w:val="hybridMultilevel"/>
    <w:tmpl w:val="11D8EF5A"/>
    <w:lvl w:ilvl="0" w:tplc="F692FFF6">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BB1220"/>
    <w:multiLevelType w:val="hybridMultilevel"/>
    <w:tmpl w:val="28C0B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F45614"/>
    <w:multiLevelType w:val="hybridMultilevel"/>
    <w:tmpl w:val="FEBC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2A3265C"/>
    <w:multiLevelType w:val="hybridMultilevel"/>
    <w:tmpl w:val="7EBA38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5F52EE"/>
    <w:multiLevelType w:val="hybridMultilevel"/>
    <w:tmpl w:val="85A2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D46FAB"/>
    <w:multiLevelType w:val="hybridMultilevel"/>
    <w:tmpl w:val="9BCA4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F80EC2"/>
    <w:multiLevelType w:val="hybridMultilevel"/>
    <w:tmpl w:val="D64490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8C46AD"/>
    <w:multiLevelType w:val="hybridMultilevel"/>
    <w:tmpl w:val="DDAA4B7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A1A6717"/>
    <w:multiLevelType w:val="hybridMultilevel"/>
    <w:tmpl w:val="3384C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98331B"/>
    <w:multiLevelType w:val="multilevel"/>
    <w:tmpl w:val="2236E976"/>
    <w:lvl w:ilvl="0">
      <w:start w:val="1"/>
      <w:numFmt w:val="decimal"/>
      <w:pStyle w:val="Kop1"/>
      <w:lvlText w:val="%1"/>
      <w:lvlJc w:val="left"/>
      <w:pPr>
        <w:ind w:left="794" w:hanging="794"/>
      </w:pPr>
      <w:rPr>
        <w:rFonts w:hint="default"/>
      </w:rPr>
    </w:lvl>
    <w:lvl w:ilvl="1">
      <w:start w:val="1"/>
      <w:numFmt w:val="decimal"/>
      <w:pStyle w:val="Kop2"/>
      <w:lvlText w:val="%1.%2"/>
      <w:lvlJc w:val="left"/>
      <w:pPr>
        <w:ind w:left="4480"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1" w15:restartNumberingAfterBreak="0">
    <w:nsid w:val="65437F33"/>
    <w:multiLevelType w:val="hybridMultilevel"/>
    <w:tmpl w:val="A34418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D1D4241"/>
    <w:multiLevelType w:val="hybridMultilevel"/>
    <w:tmpl w:val="D2C8E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8F18D6"/>
    <w:multiLevelType w:val="hybridMultilevel"/>
    <w:tmpl w:val="0CA0C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6754AC"/>
    <w:multiLevelType w:val="hybridMultilevel"/>
    <w:tmpl w:val="450097E6"/>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8AA6B8C"/>
    <w:multiLevelType w:val="hybridMultilevel"/>
    <w:tmpl w:val="E6B8B344"/>
    <w:lvl w:ilvl="0" w:tplc="04130001">
      <w:start w:val="1"/>
      <w:numFmt w:val="bullet"/>
      <w:lvlText w:val=""/>
      <w:lvlJc w:val="left"/>
      <w:pPr>
        <w:ind w:left="720" w:hanging="360"/>
      </w:pPr>
      <w:rPr>
        <w:rFonts w:ascii="Symbol" w:hAnsi="Symbol" w:hint="default"/>
      </w:rPr>
    </w:lvl>
    <w:lvl w:ilvl="1" w:tplc="DE447F9C">
      <w:numFmt w:val="bullet"/>
      <w:lvlText w:val="•"/>
      <w:lvlJc w:val="left"/>
      <w:pPr>
        <w:ind w:left="1788" w:hanging="708"/>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9738A2"/>
    <w:multiLevelType w:val="hybridMultilevel"/>
    <w:tmpl w:val="A0823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8" w15:restartNumberingAfterBreak="0">
    <w:nsid w:val="7DF0270F"/>
    <w:multiLevelType w:val="hybridMultilevel"/>
    <w:tmpl w:val="46B4CCCA"/>
    <w:lvl w:ilvl="0" w:tplc="632AC3DC">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AD11F6"/>
    <w:multiLevelType w:val="hybridMultilevel"/>
    <w:tmpl w:val="DD1867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4C648C"/>
    <w:multiLevelType w:val="hybridMultilevel"/>
    <w:tmpl w:val="438E3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7806951">
    <w:abstractNumId w:val="2"/>
  </w:num>
  <w:num w:numId="2" w16cid:durableId="1633095100">
    <w:abstractNumId w:val="37"/>
  </w:num>
  <w:num w:numId="3" w16cid:durableId="587736119">
    <w:abstractNumId w:val="30"/>
  </w:num>
  <w:num w:numId="4" w16cid:durableId="1274675403">
    <w:abstractNumId w:val="10"/>
  </w:num>
  <w:num w:numId="5" w16cid:durableId="14888359">
    <w:abstractNumId w:val="17"/>
  </w:num>
  <w:num w:numId="6" w16cid:durableId="951277752">
    <w:abstractNumId w:val="5"/>
  </w:num>
  <w:num w:numId="7" w16cid:durableId="342319112">
    <w:abstractNumId w:val="25"/>
  </w:num>
  <w:num w:numId="8" w16cid:durableId="1694768589">
    <w:abstractNumId w:val="1"/>
  </w:num>
  <w:num w:numId="9" w16cid:durableId="1142700469">
    <w:abstractNumId w:val="31"/>
  </w:num>
  <w:num w:numId="10" w16cid:durableId="245966371">
    <w:abstractNumId w:val="23"/>
  </w:num>
  <w:num w:numId="11" w16cid:durableId="1550341266">
    <w:abstractNumId w:val="3"/>
  </w:num>
  <w:num w:numId="12" w16cid:durableId="409229063">
    <w:abstractNumId w:val="11"/>
  </w:num>
  <w:num w:numId="13" w16cid:durableId="1197349095">
    <w:abstractNumId w:val="35"/>
  </w:num>
  <w:num w:numId="14" w16cid:durableId="644819863">
    <w:abstractNumId w:val="15"/>
  </w:num>
  <w:num w:numId="15" w16cid:durableId="1426271382">
    <w:abstractNumId w:val="12"/>
  </w:num>
  <w:num w:numId="16" w16cid:durableId="1881017755">
    <w:abstractNumId w:val="39"/>
  </w:num>
  <w:num w:numId="17" w16cid:durableId="2048407723">
    <w:abstractNumId w:val="19"/>
  </w:num>
  <w:num w:numId="18" w16cid:durableId="487946284">
    <w:abstractNumId w:val="24"/>
  </w:num>
  <w:num w:numId="19" w16cid:durableId="969821035">
    <w:abstractNumId w:val="18"/>
  </w:num>
  <w:num w:numId="20" w16cid:durableId="740254983">
    <w:abstractNumId w:val="8"/>
  </w:num>
  <w:num w:numId="21" w16cid:durableId="1901478398">
    <w:abstractNumId w:val="36"/>
  </w:num>
  <w:num w:numId="22" w16cid:durableId="1301692384">
    <w:abstractNumId w:val="16"/>
  </w:num>
  <w:num w:numId="23" w16cid:durableId="1532566595">
    <w:abstractNumId w:val="40"/>
  </w:num>
  <w:num w:numId="24" w16cid:durableId="390806786">
    <w:abstractNumId w:val="9"/>
  </w:num>
  <w:num w:numId="25" w16cid:durableId="600531152">
    <w:abstractNumId w:val="32"/>
  </w:num>
  <w:num w:numId="26" w16cid:durableId="1865291751">
    <w:abstractNumId w:val="21"/>
  </w:num>
  <w:num w:numId="27" w16cid:durableId="1468552952">
    <w:abstractNumId w:val="14"/>
  </w:num>
  <w:num w:numId="28" w16cid:durableId="2099133359">
    <w:abstractNumId w:val="29"/>
  </w:num>
  <w:num w:numId="29" w16cid:durableId="1146506672">
    <w:abstractNumId w:val="6"/>
  </w:num>
  <w:num w:numId="30" w16cid:durableId="1704743851">
    <w:abstractNumId w:val="20"/>
  </w:num>
  <w:num w:numId="31" w16cid:durableId="819350107">
    <w:abstractNumId w:val="27"/>
  </w:num>
  <w:num w:numId="32" w16cid:durableId="1002970001">
    <w:abstractNumId w:val="22"/>
  </w:num>
  <w:num w:numId="33" w16cid:durableId="1998070347">
    <w:abstractNumId w:val="10"/>
    <w:lvlOverride w:ilvl="0">
      <w:startOverride w:val="1"/>
    </w:lvlOverride>
  </w:num>
  <w:num w:numId="34" w16cid:durableId="350188926">
    <w:abstractNumId w:val="13"/>
  </w:num>
  <w:num w:numId="35" w16cid:durableId="1818447890">
    <w:abstractNumId w:val="0"/>
  </w:num>
  <w:num w:numId="36" w16cid:durableId="1579634999">
    <w:abstractNumId w:val="10"/>
  </w:num>
  <w:num w:numId="37" w16cid:durableId="338192841">
    <w:abstractNumId w:val="7"/>
  </w:num>
  <w:num w:numId="38" w16cid:durableId="388575977">
    <w:abstractNumId w:val="26"/>
  </w:num>
  <w:num w:numId="39" w16cid:durableId="1298295525">
    <w:abstractNumId w:val="38"/>
  </w:num>
  <w:num w:numId="40" w16cid:durableId="714433571">
    <w:abstractNumId w:val="28"/>
  </w:num>
  <w:num w:numId="41" w16cid:durableId="113252123">
    <w:abstractNumId w:val="34"/>
  </w:num>
  <w:num w:numId="42" w16cid:durableId="1831678638">
    <w:abstractNumId w:val="33"/>
  </w:num>
  <w:num w:numId="43" w16cid:durableId="11451284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2B7"/>
    <w:rsid w:val="000017D6"/>
    <w:rsid w:val="000019CF"/>
    <w:rsid w:val="000027CA"/>
    <w:rsid w:val="0000288B"/>
    <w:rsid w:val="00003548"/>
    <w:rsid w:val="000037AE"/>
    <w:rsid w:val="00004EC4"/>
    <w:rsid w:val="000057A2"/>
    <w:rsid w:val="00007632"/>
    <w:rsid w:val="000133B9"/>
    <w:rsid w:val="000136EF"/>
    <w:rsid w:val="00014651"/>
    <w:rsid w:val="00014ED4"/>
    <w:rsid w:val="00014FCA"/>
    <w:rsid w:val="00020A9D"/>
    <w:rsid w:val="00021B5A"/>
    <w:rsid w:val="000235A8"/>
    <w:rsid w:val="0002380E"/>
    <w:rsid w:val="00023822"/>
    <w:rsid w:val="00023F23"/>
    <w:rsid w:val="00024AEA"/>
    <w:rsid w:val="00024B64"/>
    <w:rsid w:val="000258FD"/>
    <w:rsid w:val="0002594E"/>
    <w:rsid w:val="0002656D"/>
    <w:rsid w:val="00026D90"/>
    <w:rsid w:val="00027E73"/>
    <w:rsid w:val="0003151F"/>
    <w:rsid w:val="00032352"/>
    <w:rsid w:val="000326F4"/>
    <w:rsid w:val="00032A4D"/>
    <w:rsid w:val="00032FCF"/>
    <w:rsid w:val="0003379D"/>
    <w:rsid w:val="00034C85"/>
    <w:rsid w:val="00034FA7"/>
    <w:rsid w:val="0003529E"/>
    <w:rsid w:val="00037C83"/>
    <w:rsid w:val="0004253F"/>
    <w:rsid w:val="000426FF"/>
    <w:rsid w:val="00044F08"/>
    <w:rsid w:val="00046F39"/>
    <w:rsid w:val="0004709B"/>
    <w:rsid w:val="0005022C"/>
    <w:rsid w:val="00050B6A"/>
    <w:rsid w:val="000531D4"/>
    <w:rsid w:val="00053B69"/>
    <w:rsid w:val="00055A01"/>
    <w:rsid w:val="0005642A"/>
    <w:rsid w:val="00056DF4"/>
    <w:rsid w:val="00057974"/>
    <w:rsid w:val="00062652"/>
    <w:rsid w:val="0006331D"/>
    <w:rsid w:val="000659E9"/>
    <w:rsid w:val="000660BF"/>
    <w:rsid w:val="000664D0"/>
    <w:rsid w:val="00066DD6"/>
    <w:rsid w:val="0006700D"/>
    <w:rsid w:val="000704C0"/>
    <w:rsid w:val="00070871"/>
    <w:rsid w:val="00070F6C"/>
    <w:rsid w:val="00071A8B"/>
    <w:rsid w:val="000724A6"/>
    <w:rsid w:val="0007336A"/>
    <w:rsid w:val="000742B1"/>
    <w:rsid w:val="00074E0F"/>
    <w:rsid w:val="00076CD5"/>
    <w:rsid w:val="000777EB"/>
    <w:rsid w:val="000801F7"/>
    <w:rsid w:val="000812B4"/>
    <w:rsid w:val="00081A54"/>
    <w:rsid w:val="0008236F"/>
    <w:rsid w:val="0008284F"/>
    <w:rsid w:val="000832B7"/>
    <w:rsid w:val="00083401"/>
    <w:rsid w:val="000839E0"/>
    <w:rsid w:val="00083BEF"/>
    <w:rsid w:val="00083D30"/>
    <w:rsid w:val="00084006"/>
    <w:rsid w:val="00085D90"/>
    <w:rsid w:val="00086E9E"/>
    <w:rsid w:val="000873E2"/>
    <w:rsid w:val="000878D9"/>
    <w:rsid w:val="00087DE1"/>
    <w:rsid w:val="00090608"/>
    <w:rsid w:val="0009194D"/>
    <w:rsid w:val="00092EAD"/>
    <w:rsid w:val="00093732"/>
    <w:rsid w:val="000949E8"/>
    <w:rsid w:val="00094F77"/>
    <w:rsid w:val="0009662B"/>
    <w:rsid w:val="00097389"/>
    <w:rsid w:val="00097839"/>
    <w:rsid w:val="000A0FB4"/>
    <w:rsid w:val="000A3CFE"/>
    <w:rsid w:val="000A52D4"/>
    <w:rsid w:val="000A621E"/>
    <w:rsid w:val="000A78CE"/>
    <w:rsid w:val="000B0456"/>
    <w:rsid w:val="000B08DB"/>
    <w:rsid w:val="000B223F"/>
    <w:rsid w:val="000B26E8"/>
    <w:rsid w:val="000B309E"/>
    <w:rsid w:val="000B3994"/>
    <w:rsid w:val="000B3CB3"/>
    <w:rsid w:val="000B597A"/>
    <w:rsid w:val="000B6E1B"/>
    <w:rsid w:val="000B6ECA"/>
    <w:rsid w:val="000C068B"/>
    <w:rsid w:val="000C2096"/>
    <w:rsid w:val="000C3FD4"/>
    <w:rsid w:val="000C5C2C"/>
    <w:rsid w:val="000C5D3A"/>
    <w:rsid w:val="000C69D9"/>
    <w:rsid w:val="000C78AF"/>
    <w:rsid w:val="000C797D"/>
    <w:rsid w:val="000C7BC1"/>
    <w:rsid w:val="000C7C90"/>
    <w:rsid w:val="000D1370"/>
    <w:rsid w:val="000D1676"/>
    <w:rsid w:val="000D1820"/>
    <w:rsid w:val="000D2059"/>
    <w:rsid w:val="000D2BEE"/>
    <w:rsid w:val="000D389B"/>
    <w:rsid w:val="000D38DD"/>
    <w:rsid w:val="000D40B7"/>
    <w:rsid w:val="000D51ED"/>
    <w:rsid w:val="000D7895"/>
    <w:rsid w:val="000E015C"/>
    <w:rsid w:val="000E0F0E"/>
    <w:rsid w:val="000E20FF"/>
    <w:rsid w:val="000E21BC"/>
    <w:rsid w:val="000E2762"/>
    <w:rsid w:val="000E2C60"/>
    <w:rsid w:val="000E508E"/>
    <w:rsid w:val="000E5A60"/>
    <w:rsid w:val="000E66EE"/>
    <w:rsid w:val="000E6832"/>
    <w:rsid w:val="000E6D4D"/>
    <w:rsid w:val="000E750E"/>
    <w:rsid w:val="000E7EC6"/>
    <w:rsid w:val="000F4351"/>
    <w:rsid w:val="000F4401"/>
    <w:rsid w:val="000F4A15"/>
    <w:rsid w:val="000F601A"/>
    <w:rsid w:val="000F72FF"/>
    <w:rsid w:val="00100E31"/>
    <w:rsid w:val="00101CBE"/>
    <w:rsid w:val="00102F72"/>
    <w:rsid w:val="00105322"/>
    <w:rsid w:val="001057EF"/>
    <w:rsid w:val="0010586E"/>
    <w:rsid w:val="00107074"/>
    <w:rsid w:val="00107762"/>
    <w:rsid w:val="00107F65"/>
    <w:rsid w:val="001101C2"/>
    <w:rsid w:val="00112514"/>
    <w:rsid w:val="0011491B"/>
    <w:rsid w:val="00115CAB"/>
    <w:rsid w:val="001203E0"/>
    <w:rsid w:val="001233E7"/>
    <w:rsid w:val="001237D7"/>
    <w:rsid w:val="001239E0"/>
    <w:rsid w:val="00125342"/>
    <w:rsid w:val="00125540"/>
    <w:rsid w:val="00125F7D"/>
    <w:rsid w:val="001265B0"/>
    <w:rsid w:val="00126B3B"/>
    <w:rsid w:val="0013042D"/>
    <w:rsid w:val="0013075A"/>
    <w:rsid w:val="00130D34"/>
    <w:rsid w:val="00130EAC"/>
    <w:rsid w:val="00132840"/>
    <w:rsid w:val="0013332D"/>
    <w:rsid w:val="00133A9D"/>
    <w:rsid w:val="00134A7C"/>
    <w:rsid w:val="00134E38"/>
    <w:rsid w:val="001354DA"/>
    <w:rsid w:val="001368EC"/>
    <w:rsid w:val="00137014"/>
    <w:rsid w:val="0014040B"/>
    <w:rsid w:val="00141939"/>
    <w:rsid w:val="00141CC3"/>
    <w:rsid w:val="00142742"/>
    <w:rsid w:val="00143293"/>
    <w:rsid w:val="00144098"/>
    <w:rsid w:val="00144AD0"/>
    <w:rsid w:val="00145E16"/>
    <w:rsid w:val="00147636"/>
    <w:rsid w:val="00150442"/>
    <w:rsid w:val="00150567"/>
    <w:rsid w:val="0015087C"/>
    <w:rsid w:val="001512CB"/>
    <w:rsid w:val="00156AE4"/>
    <w:rsid w:val="001610E4"/>
    <w:rsid w:val="00161AA6"/>
    <w:rsid w:val="001626E3"/>
    <w:rsid w:val="001640D2"/>
    <w:rsid w:val="001642CE"/>
    <w:rsid w:val="001662E3"/>
    <w:rsid w:val="0016666A"/>
    <w:rsid w:val="00166DEB"/>
    <w:rsid w:val="00167CA6"/>
    <w:rsid w:val="00167E33"/>
    <w:rsid w:val="00167E40"/>
    <w:rsid w:val="00170235"/>
    <w:rsid w:val="0017048A"/>
    <w:rsid w:val="00170D28"/>
    <w:rsid w:val="00171142"/>
    <w:rsid w:val="00171C7A"/>
    <w:rsid w:val="00173438"/>
    <w:rsid w:val="00173AB1"/>
    <w:rsid w:val="00174946"/>
    <w:rsid w:val="00176053"/>
    <w:rsid w:val="001761AA"/>
    <w:rsid w:val="0017711D"/>
    <w:rsid w:val="001772CB"/>
    <w:rsid w:val="00177AE1"/>
    <w:rsid w:val="00181DFF"/>
    <w:rsid w:val="00186386"/>
    <w:rsid w:val="001906AA"/>
    <w:rsid w:val="00193422"/>
    <w:rsid w:val="0019548A"/>
    <w:rsid w:val="00196E48"/>
    <w:rsid w:val="001A04B4"/>
    <w:rsid w:val="001A0C23"/>
    <w:rsid w:val="001A137A"/>
    <w:rsid w:val="001A392D"/>
    <w:rsid w:val="001A3FE3"/>
    <w:rsid w:val="001A45ED"/>
    <w:rsid w:val="001A72BB"/>
    <w:rsid w:val="001A7329"/>
    <w:rsid w:val="001B15C0"/>
    <w:rsid w:val="001B1CE5"/>
    <w:rsid w:val="001B1F0C"/>
    <w:rsid w:val="001B20C8"/>
    <w:rsid w:val="001B3A10"/>
    <w:rsid w:val="001B411A"/>
    <w:rsid w:val="001B7E0E"/>
    <w:rsid w:val="001C1ECF"/>
    <w:rsid w:val="001C2980"/>
    <w:rsid w:val="001C29A8"/>
    <w:rsid w:val="001C2A9C"/>
    <w:rsid w:val="001C32B3"/>
    <w:rsid w:val="001C3F43"/>
    <w:rsid w:val="001D117A"/>
    <w:rsid w:val="001D1469"/>
    <w:rsid w:val="001D2A21"/>
    <w:rsid w:val="001D2F5D"/>
    <w:rsid w:val="001D437B"/>
    <w:rsid w:val="001D438D"/>
    <w:rsid w:val="001D473A"/>
    <w:rsid w:val="001D5F66"/>
    <w:rsid w:val="001D5FE7"/>
    <w:rsid w:val="001D687E"/>
    <w:rsid w:val="001E1FD8"/>
    <w:rsid w:val="001E2BE1"/>
    <w:rsid w:val="001E3C7A"/>
    <w:rsid w:val="001E5882"/>
    <w:rsid w:val="001E5CD5"/>
    <w:rsid w:val="001E601D"/>
    <w:rsid w:val="001E6246"/>
    <w:rsid w:val="001E7CDC"/>
    <w:rsid w:val="001F00DF"/>
    <w:rsid w:val="001F0563"/>
    <w:rsid w:val="001F137B"/>
    <w:rsid w:val="001F2FF8"/>
    <w:rsid w:val="001F3275"/>
    <w:rsid w:val="001F3DC8"/>
    <w:rsid w:val="001F5FEB"/>
    <w:rsid w:val="0020186C"/>
    <w:rsid w:val="002018EB"/>
    <w:rsid w:val="00201E55"/>
    <w:rsid w:val="00202497"/>
    <w:rsid w:val="00203729"/>
    <w:rsid w:val="002043E5"/>
    <w:rsid w:val="00204B24"/>
    <w:rsid w:val="00205B3E"/>
    <w:rsid w:val="00205D6A"/>
    <w:rsid w:val="00211D50"/>
    <w:rsid w:val="00212DE7"/>
    <w:rsid w:val="0021357C"/>
    <w:rsid w:val="00214770"/>
    <w:rsid w:val="00214DC8"/>
    <w:rsid w:val="00214FC7"/>
    <w:rsid w:val="00215377"/>
    <w:rsid w:val="0021540A"/>
    <w:rsid w:val="0021645C"/>
    <w:rsid w:val="002167F6"/>
    <w:rsid w:val="0021684C"/>
    <w:rsid w:val="0021727E"/>
    <w:rsid w:val="002172D9"/>
    <w:rsid w:val="00217828"/>
    <w:rsid w:val="0022006F"/>
    <w:rsid w:val="002201FA"/>
    <w:rsid w:val="00220963"/>
    <w:rsid w:val="002210B4"/>
    <w:rsid w:val="00221A68"/>
    <w:rsid w:val="002228AB"/>
    <w:rsid w:val="00222B39"/>
    <w:rsid w:val="002255CD"/>
    <w:rsid w:val="00225773"/>
    <w:rsid w:val="00226422"/>
    <w:rsid w:val="00226744"/>
    <w:rsid w:val="00227CD3"/>
    <w:rsid w:val="0023048A"/>
    <w:rsid w:val="00230E39"/>
    <w:rsid w:val="00231B64"/>
    <w:rsid w:val="0023465D"/>
    <w:rsid w:val="0023468F"/>
    <w:rsid w:val="002346E2"/>
    <w:rsid w:val="00237230"/>
    <w:rsid w:val="0023736F"/>
    <w:rsid w:val="002379A7"/>
    <w:rsid w:val="002403B9"/>
    <w:rsid w:val="00240C65"/>
    <w:rsid w:val="0024228E"/>
    <w:rsid w:val="0024249D"/>
    <w:rsid w:val="00242557"/>
    <w:rsid w:val="00242C96"/>
    <w:rsid w:val="00242F37"/>
    <w:rsid w:val="00243C25"/>
    <w:rsid w:val="00244386"/>
    <w:rsid w:val="00244A20"/>
    <w:rsid w:val="002453FC"/>
    <w:rsid w:val="00245425"/>
    <w:rsid w:val="00246CE9"/>
    <w:rsid w:val="00250022"/>
    <w:rsid w:val="00250BD8"/>
    <w:rsid w:val="00250D4C"/>
    <w:rsid w:val="0025113C"/>
    <w:rsid w:val="002514A9"/>
    <w:rsid w:val="0025250A"/>
    <w:rsid w:val="002529A6"/>
    <w:rsid w:val="00255EF0"/>
    <w:rsid w:val="00257771"/>
    <w:rsid w:val="00262BB5"/>
    <w:rsid w:val="002630F2"/>
    <w:rsid w:val="00263662"/>
    <w:rsid w:val="00263860"/>
    <w:rsid w:val="00265A4A"/>
    <w:rsid w:val="00266BD4"/>
    <w:rsid w:val="0027029C"/>
    <w:rsid w:val="002703B5"/>
    <w:rsid w:val="00274DD1"/>
    <w:rsid w:val="00276ADA"/>
    <w:rsid w:val="0028067F"/>
    <w:rsid w:val="00280EA3"/>
    <w:rsid w:val="00282C2E"/>
    <w:rsid w:val="0028369F"/>
    <w:rsid w:val="00283951"/>
    <w:rsid w:val="00284847"/>
    <w:rsid w:val="00286F1A"/>
    <w:rsid w:val="00286F20"/>
    <w:rsid w:val="002901DC"/>
    <w:rsid w:val="00290914"/>
    <w:rsid w:val="0029142B"/>
    <w:rsid w:val="00293112"/>
    <w:rsid w:val="002938E5"/>
    <w:rsid w:val="0029480F"/>
    <w:rsid w:val="00294D2E"/>
    <w:rsid w:val="00294F52"/>
    <w:rsid w:val="00296024"/>
    <w:rsid w:val="0029643E"/>
    <w:rsid w:val="00296700"/>
    <w:rsid w:val="00296A47"/>
    <w:rsid w:val="0029733B"/>
    <w:rsid w:val="002974AE"/>
    <w:rsid w:val="00297DF0"/>
    <w:rsid w:val="002A05FE"/>
    <w:rsid w:val="002A26B2"/>
    <w:rsid w:val="002A28B7"/>
    <w:rsid w:val="002A438D"/>
    <w:rsid w:val="002A5C41"/>
    <w:rsid w:val="002A5DC2"/>
    <w:rsid w:val="002A6A94"/>
    <w:rsid w:val="002B2111"/>
    <w:rsid w:val="002B24F2"/>
    <w:rsid w:val="002B344C"/>
    <w:rsid w:val="002B37A8"/>
    <w:rsid w:val="002B3B0D"/>
    <w:rsid w:val="002B49A6"/>
    <w:rsid w:val="002B7C31"/>
    <w:rsid w:val="002C1096"/>
    <w:rsid w:val="002C137C"/>
    <w:rsid w:val="002C34D2"/>
    <w:rsid w:val="002C4C50"/>
    <w:rsid w:val="002C4E8E"/>
    <w:rsid w:val="002C5979"/>
    <w:rsid w:val="002D1492"/>
    <w:rsid w:val="002D1B99"/>
    <w:rsid w:val="002D1C0C"/>
    <w:rsid w:val="002D30B0"/>
    <w:rsid w:val="002D74C2"/>
    <w:rsid w:val="002D7A5F"/>
    <w:rsid w:val="002E0786"/>
    <w:rsid w:val="002E0A25"/>
    <w:rsid w:val="002E3F87"/>
    <w:rsid w:val="002E4B93"/>
    <w:rsid w:val="002E5125"/>
    <w:rsid w:val="002E5A5D"/>
    <w:rsid w:val="002E6452"/>
    <w:rsid w:val="002E76F2"/>
    <w:rsid w:val="002F0E13"/>
    <w:rsid w:val="002F1396"/>
    <w:rsid w:val="002F3D53"/>
    <w:rsid w:val="002F4C37"/>
    <w:rsid w:val="002F56D6"/>
    <w:rsid w:val="002F7F49"/>
    <w:rsid w:val="00301B8B"/>
    <w:rsid w:val="003030E4"/>
    <w:rsid w:val="00303159"/>
    <w:rsid w:val="00305664"/>
    <w:rsid w:val="0030609B"/>
    <w:rsid w:val="00306430"/>
    <w:rsid w:val="00306A5F"/>
    <w:rsid w:val="00306D1B"/>
    <w:rsid w:val="003073EA"/>
    <w:rsid w:val="00307595"/>
    <w:rsid w:val="00307FCB"/>
    <w:rsid w:val="00310121"/>
    <w:rsid w:val="003105C9"/>
    <w:rsid w:val="00310897"/>
    <w:rsid w:val="00310E1D"/>
    <w:rsid w:val="00311E50"/>
    <w:rsid w:val="00312306"/>
    <w:rsid w:val="0031495A"/>
    <w:rsid w:val="003149FE"/>
    <w:rsid w:val="00316A5D"/>
    <w:rsid w:val="00317D10"/>
    <w:rsid w:val="00320198"/>
    <w:rsid w:val="00321E6E"/>
    <w:rsid w:val="003224ED"/>
    <w:rsid w:val="00323A4D"/>
    <w:rsid w:val="00324803"/>
    <w:rsid w:val="00325E98"/>
    <w:rsid w:val="00327204"/>
    <w:rsid w:val="0033182A"/>
    <w:rsid w:val="00332394"/>
    <w:rsid w:val="0033262C"/>
    <w:rsid w:val="00334D9E"/>
    <w:rsid w:val="003358B2"/>
    <w:rsid w:val="00335D81"/>
    <w:rsid w:val="0033642F"/>
    <w:rsid w:val="00336BD0"/>
    <w:rsid w:val="00341AC7"/>
    <w:rsid w:val="00341D5A"/>
    <w:rsid w:val="00342CC8"/>
    <w:rsid w:val="0034382B"/>
    <w:rsid w:val="00343FFF"/>
    <w:rsid w:val="00346137"/>
    <w:rsid w:val="00350FCB"/>
    <w:rsid w:val="00351C9D"/>
    <w:rsid w:val="00353D56"/>
    <w:rsid w:val="0035422A"/>
    <w:rsid w:val="00355958"/>
    <w:rsid w:val="00356D2B"/>
    <w:rsid w:val="00360A62"/>
    <w:rsid w:val="00361F05"/>
    <w:rsid w:val="00363BF7"/>
    <w:rsid w:val="00364643"/>
    <w:rsid w:val="00366789"/>
    <w:rsid w:val="003718AD"/>
    <w:rsid w:val="00371D36"/>
    <w:rsid w:val="00373444"/>
    <w:rsid w:val="00373934"/>
    <w:rsid w:val="00373BD3"/>
    <w:rsid w:val="003769C5"/>
    <w:rsid w:val="00376D4A"/>
    <w:rsid w:val="00380E38"/>
    <w:rsid w:val="00384109"/>
    <w:rsid w:val="003851B7"/>
    <w:rsid w:val="003854D5"/>
    <w:rsid w:val="00386E4D"/>
    <w:rsid w:val="0038771A"/>
    <w:rsid w:val="003895CD"/>
    <w:rsid w:val="00392FEA"/>
    <w:rsid w:val="0039416A"/>
    <w:rsid w:val="00395DFB"/>
    <w:rsid w:val="0039711F"/>
    <w:rsid w:val="003A2C18"/>
    <w:rsid w:val="003A52AA"/>
    <w:rsid w:val="003B2031"/>
    <w:rsid w:val="003B4DC7"/>
    <w:rsid w:val="003B5A3D"/>
    <w:rsid w:val="003B5F33"/>
    <w:rsid w:val="003C08A6"/>
    <w:rsid w:val="003C08F7"/>
    <w:rsid w:val="003C0EA8"/>
    <w:rsid w:val="003C38E4"/>
    <w:rsid w:val="003C3947"/>
    <w:rsid w:val="003C39B9"/>
    <w:rsid w:val="003C4175"/>
    <w:rsid w:val="003C5042"/>
    <w:rsid w:val="003C67C3"/>
    <w:rsid w:val="003C687F"/>
    <w:rsid w:val="003C719E"/>
    <w:rsid w:val="003C734C"/>
    <w:rsid w:val="003C7BF9"/>
    <w:rsid w:val="003D0C03"/>
    <w:rsid w:val="003D10FE"/>
    <w:rsid w:val="003D1E8D"/>
    <w:rsid w:val="003D31B8"/>
    <w:rsid w:val="003D34E1"/>
    <w:rsid w:val="003D3852"/>
    <w:rsid w:val="003D4C22"/>
    <w:rsid w:val="003D6699"/>
    <w:rsid w:val="003D6B60"/>
    <w:rsid w:val="003D6C0F"/>
    <w:rsid w:val="003D71E4"/>
    <w:rsid w:val="003D74B7"/>
    <w:rsid w:val="003D7ADB"/>
    <w:rsid w:val="003E5A6C"/>
    <w:rsid w:val="003F1EE7"/>
    <w:rsid w:val="003F3597"/>
    <w:rsid w:val="003F3F4A"/>
    <w:rsid w:val="003F3FE9"/>
    <w:rsid w:val="003F4F95"/>
    <w:rsid w:val="003F51C2"/>
    <w:rsid w:val="003F58F1"/>
    <w:rsid w:val="003F6013"/>
    <w:rsid w:val="003F6C31"/>
    <w:rsid w:val="003F6DCF"/>
    <w:rsid w:val="0040122D"/>
    <w:rsid w:val="004016EB"/>
    <w:rsid w:val="00401A45"/>
    <w:rsid w:val="00401FE7"/>
    <w:rsid w:val="004025BB"/>
    <w:rsid w:val="0040371A"/>
    <w:rsid w:val="00403980"/>
    <w:rsid w:val="00403A5C"/>
    <w:rsid w:val="00404028"/>
    <w:rsid w:val="004050F7"/>
    <w:rsid w:val="004078DD"/>
    <w:rsid w:val="00407E61"/>
    <w:rsid w:val="00410180"/>
    <w:rsid w:val="00411968"/>
    <w:rsid w:val="00412BDC"/>
    <w:rsid w:val="0041483C"/>
    <w:rsid w:val="00417471"/>
    <w:rsid w:val="00417D4E"/>
    <w:rsid w:val="00422228"/>
    <w:rsid w:val="00424088"/>
    <w:rsid w:val="004249D7"/>
    <w:rsid w:val="00424C06"/>
    <w:rsid w:val="00425620"/>
    <w:rsid w:val="00430AF3"/>
    <w:rsid w:val="004320B3"/>
    <w:rsid w:val="00432BC8"/>
    <w:rsid w:val="00433DE3"/>
    <w:rsid w:val="00435F2B"/>
    <w:rsid w:val="004366AB"/>
    <w:rsid w:val="00436D93"/>
    <w:rsid w:val="004375B8"/>
    <w:rsid w:val="00437675"/>
    <w:rsid w:val="00440FB2"/>
    <w:rsid w:val="00441784"/>
    <w:rsid w:val="004435C9"/>
    <w:rsid w:val="00443660"/>
    <w:rsid w:val="004442A4"/>
    <w:rsid w:val="00444A75"/>
    <w:rsid w:val="00444FE7"/>
    <w:rsid w:val="00447C23"/>
    <w:rsid w:val="00447D85"/>
    <w:rsid w:val="004506F1"/>
    <w:rsid w:val="00451601"/>
    <w:rsid w:val="0045281E"/>
    <w:rsid w:val="00452E83"/>
    <w:rsid w:val="00456133"/>
    <w:rsid w:val="004568EE"/>
    <w:rsid w:val="00457231"/>
    <w:rsid w:val="004604BB"/>
    <w:rsid w:val="00461DEE"/>
    <w:rsid w:val="00464C99"/>
    <w:rsid w:val="0046643E"/>
    <w:rsid w:val="00467328"/>
    <w:rsid w:val="00467633"/>
    <w:rsid w:val="00467CB3"/>
    <w:rsid w:val="0047089F"/>
    <w:rsid w:val="00470AD2"/>
    <w:rsid w:val="004712E5"/>
    <w:rsid w:val="004721A5"/>
    <w:rsid w:val="00472B9B"/>
    <w:rsid w:val="004734BC"/>
    <w:rsid w:val="00475B6D"/>
    <w:rsid w:val="00476520"/>
    <w:rsid w:val="0047733F"/>
    <w:rsid w:val="00477C11"/>
    <w:rsid w:val="004801FF"/>
    <w:rsid w:val="00480790"/>
    <w:rsid w:val="004825C3"/>
    <w:rsid w:val="00482924"/>
    <w:rsid w:val="00483CFA"/>
    <w:rsid w:val="00484F17"/>
    <w:rsid w:val="0048661A"/>
    <w:rsid w:val="00487EFE"/>
    <w:rsid w:val="004903EF"/>
    <w:rsid w:val="00491DCF"/>
    <w:rsid w:val="00493EF1"/>
    <w:rsid w:val="004948DD"/>
    <w:rsid w:val="00494C9A"/>
    <w:rsid w:val="004953F9"/>
    <w:rsid w:val="00495451"/>
    <w:rsid w:val="0049734A"/>
    <w:rsid w:val="004976A6"/>
    <w:rsid w:val="00497A65"/>
    <w:rsid w:val="004A0DFE"/>
    <w:rsid w:val="004A139F"/>
    <w:rsid w:val="004A1716"/>
    <w:rsid w:val="004A29AC"/>
    <w:rsid w:val="004A3903"/>
    <w:rsid w:val="004A55EA"/>
    <w:rsid w:val="004B1D7C"/>
    <w:rsid w:val="004B1D85"/>
    <w:rsid w:val="004B623A"/>
    <w:rsid w:val="004B6D0B"/>
    <w:rsid w:val="004B72D5"/>
    <w:rsid w:val="004B764B"/>
    <w:rsid w:val="004C1679"/>
    <w:rsid w:val="004C3430"/>
    <w:rsid w:val="004C4F25"/>
    <w:rsid w:val="004C5109"/>
    <w:rsid w:val="004C5BBA"/>
    <w:rsid w:val="004C6021"/>
    <w:rsid w:val="004C7ABF"/>
    <w:rsid w:val="004D2A8F"/>
    <w:rsid w:val="004D46B9"/>
    <w:rsid w:val="004D47AE"/>
    <w:rsid w:val="004D4B73"/>
    <w:rsid w:val="004D544E"/>
    <w:rsid w:val="004D557C"/>
    <w:rsid w:val="004D557E"/>
    <w:rsid w:val="004D6416"/>
    <w:rsid w:val="004D7E12"/>
    <w:rsid w:val="004E0003"/>
    <w:rsid w:val="004E2D28"/>
    <w:rsid w:val="004E2D86"/>
    <w:rsid w:val="004E344E"/>
    <w:rsid w:val="004E3E13"/>
    <w:rsid w:val="004E713E"/>
    <w:rsid w:val="004F0B04"/>
    <w:rsid w:val="004F0C85"/>
    <w:rsid w:val="004F1597"/>
    <w:rsid w:val="004F1D68"/>
    <w:rsid w:val="004F323F"/>
    <w:rsid w:val="004F444F"/>
    <w:rsid w:val="004F5BD4"/>
    <w:rsid w:val="00501A11"/>
    <w:rsid w:val="00505681"/>
    <w:rsid w:val="00506716"/>
    <w:rsid w:val="00507938"/>
    <w:rsid w:val="005079F3"/>
    <w:rsid w:val="00507BAA"/>
    <w:rsid w:val="0051088E"/>
    <w:rsid w:val="0051105F"/>
    <w:rsid w:val="005113EB"/>
    <w:rsid w:val="00511CFE"/>
    <w:rsid w:val="005125AA"/>
    <w:rsid w:val="0051317B"/>
    <w:rsid w:val="005138A3"/>
    <w:rsid w:val="00513BE0"/>
    <w:rsid w:val="00514A5F"/>
    <w:rsid w:val="00515749"/>
    <w:rsid w:val="005159EE"/>
    <w:rsid w:val="00515A91"/>
    <w:rsid w:val="00515E04"/>
    <w:rsid w:val="00516156"/>
    <w:rsid w:val="00521EFB"/>
    <w:rsid w:val="005227D3"/>
    <w:rsid w:val="0052383B"/>
    <w:rsid w:val="00523A28"/>
    <w:rsid w:val="005249B8"/>
    <w:rsid w:val="005269EB"/>
    <w:rsid w:val="005270C2"/>
    <w:rsid w:val="00532F51"/>
    <w:rsid w:val="00532FC8"/>
    <w:rsid w:val="005337E9"/>
    <w:rsid w:val="00534B2C"/>
    <w:rsid w:val="00534E07"/>
    <w:rsid w:val="00535B8D"/>
    <w:rsid w:val="0053606B"/>
    <w:rsid w:val="005363CD"/>
    <w:rsid w:val="005366D2"/>
    <w:rsid w:val="00536D45"/>
    <w:rsid w:val="00536E09"/>
    <w:rsid w:val="0053715A"/>
    <w:rsid w:val="0053718E"/>
    <w:rsid w:val="005408BF"/>
    <w:rsid w:val="00540CAE"/>
    <w:rsid w:val="00541236"/>
    <w:rsid w:val="00541A6F"/>
    <w:rsid w:val="00542C3C"/>
    <w:rsid w:val="00542FF4"/>
    <w:rsid w:val="005446D8"/>
    <w:rsid w:val="005451C0"/>
    <w:rsid w:val="00545ACA"/>
    <w:rsid w:val="0054636C"/>
    <w:rsid w:val="0054637C"/>
    <w:rsid w:val="0054675E"/>
    <w:rsid w:val="00546DFE"/>
    <w:rsid w:val="00547B22"/>
    <w:rsid w:val="00553D15"/>
    <w:rsid w:val="00554BF8"/>
    <w:rsid w:val="00556E45"/>
    <w:rsid w:val="0055797A"/>
    <w:rsid w:val="00560582"/>
    <w:rsid w:val="0056082E"/>
    <w:rsid w:val="00560B2F"/>
    <w:rsid w:val="00560DAB"/>
    <w:rsid w:val="00561914"/>
    <w:rsid w:val="00564F14"/>
    <w:rsid w:val="005665A2"/>
    <w:rsid w:val="00570751"/>
    <w:rsid w:val="00570A58"/>
    <w:rsid w:val="005718C0"/>
    <w:rsid w:val="00571F9C"/>
    <w:rsid w:val="005721D6"/>
    <w:rsid w:val="00572481"/>
    <w:rsid w:val="00575A24"/>
    <w:rsid w:val="00576D28"/>
    <w:rsid w:val="00577D05"/>
    <w:rsid w:val="00577FF9"/>
    <w:rsid w:val="00583FCE"/>
    <w:rsid w:val="00585DD8"/>
    <w:rsid w:val="005863EF"/>
    <w:rsid w:val="00586731"/>
    <w:rsid w:val="00587228"/>
    <w:rsid w:val="00587346"/>
    <w:rsid w:val="00587651"/>
    <w:rsid w:val="00587A8C"/>
    <w:rsid w:val="00587EFC"/>
    <w:rsid w:val="00591512"/>
    <w:rsid w:val="00592771"/>
    <w:rsid w:val="00593AF5"/>
    <w:rsid w:val="00593D5D"/>
    <w:rsid w:val="00593FA4"/>
    <w:rsid w:val="0059672A"/>
    <w:rsid w:val="00597C44"/>
    <w:rsid w:val="005A052B"/>
    <w:rsid w:val="005A062A"/>
    <w:rsid w:val="005A155D"/>
    <w:rsid w:val="005A1C92"/>
    <w:rsid w:val="005A2031"/>
    <w:rsid w:val="005A56D7"/>
    <w:rsid w:val="005A72A5"/>
    <w:rsid w:val="005B198F"/>
    <w:rsid w:val="005B3AE0"/>
    <w:rsid w:val="005B4807"/>
    <w:rsid w:val="005B6ACD"/>
    <w:rsid w:val="005C1133"/>
    <w:rsid w:val="005C2A23"/>
    <w:rsid w:val="005C45E8"/>
    <w:rsid w:val="005C464B"/>
    <w:rsid w:val="005C4B22"/>
    <w:rsid w:val="005C6A1B"/>
    <w:rsid w:val="005C6BD0"/>
    <w:rsid w:val="005C775A"/>
    <w:rsid w:val="005C794E"/>
    <w:rsid w:val="005C7C8C"/>
    <w:rsid w:val="005D1C3D"/>
    <w:rsid w:val="005D1E4A"/>
    <w:rsid w:val="005D2FC9"/>
    <w:rsid w:val="005D4EDF"/>
    <w:rsid w:val="005D513D"/>
    <w:rsid w:val="005D799D"/>
    <w:rsid w:val="005E098A"/>
    <w:rsid w:val="005E09B4"/>
    <w:rsid w:val="005E0EF0"/>
    <w:rsid w:val="005E1887"/>
    <w:rsid w:val="005E198C"/>
    <w:rsid w:val="005E1AAA"/>
    <w:rsid w:val="005E216B"/>
    <w:rsid w:val="005E2C5E"/>
    <w:rsid w:val="005E5285"/>
    <w:rsid w:val="005E6623"/>
    <w:rsid w:val="005F00BC"/>
    <w:rsid w:val="005F01EA"/>
    <w:rsid w:val="005F0F19"/>
    <w:rsid w:val="005F36C3"/>
    <w:rsid w:val="005F3732"/>
    <w:rsid w:val="005F49C4"/>
    <w:rsid w:val="005F66BE"/>
    <w:rsid w:val="005F74F6"/>
    <w:rsid w:val="006012B2"/>
    <w:rsid w:val="00602D6A"/>
    <w:rsid w:val="0060353A"/>
    <w:rsid w:val="006038CD"/>
    <w:rsid w:val="00604905"/>
    <w:rsid w:val="00604EA8"/>
    <w:rsid w:val="006053D0"/>
    <w:rsid w:val="006058A2"/>
    <w:rsid w:val="00605ED0"/>
    <w:rsid w:val="00606231"/>
    <w:rsid w:val="00606D6E"/>
    <w:rsid w:val="00607AB0"/>
    <w:rsid w:val="006115B4"/>
    <w:rsid w:val="00611E6F"/>
    <w:rsid w:val="00613507"/>
    <w:rsid w:val="00613774"/>
    <w:rsid w:val="00613EA6"/>
    <w:rsid w:val="00615815"/>
    <w:rsid w:val="00615D1A"/>
    <w:rsid w:val="0061625A"/>
    <w:rsid w:val="00617972"/>
    <w:rsid w:val="006179C1"/>
    <w:rsid w:val="00617E1D"/>
    <w:rsid w:val="00621D74"/>
    <w:rsid w:val="006264EA"/>
    <w:rsid w:val="006267B7"/>
    <w:rsid w:val="00626D28"/>
    <w:rsid w:val="00626FA8"/>
    <w:rsid w:val="0062755E"/>
    <w:rsid w:val="00627709"/>
    <w:rsid w:val="00630214"/>
    <w:rsid w:val="00630658"/>
    <w:rsid w:val="00630E52"/>
    <w:rsid w:val="006318E2"/>
    <w:rsid w:val="0063281E"/>
    <w:rsid w:val="00632D7A"/>
    <w:rsid w:val="00633344"/>
    <w:rsid w:val="00634662"/>
    <w:rsid w:val="0063569D"/>
    <w:rsid w:val="00635F01"/>
    <w:rsid w:val="00636AB1"/>
    <w:rsid w:val="006374B6"/>
    <w:rsid w:val="00640075"/>
    <w:rsid w:val="00641494"/>
    <w:rsid w:val="00641E2D"/>
    <w:rsid w:val="00642085"/>
    <w:rsid w:val="00642D9F"/>
    <w:rsid w:val="006439D9"/>
    <w:rsid w:val="00643CC2"/>
    <w:rsid w:val="00644739"/>
    <w:rsid w:val="00644FFA"/>
    <w:rsid w:val="0064571E"/>
    <w:rsid w:val="006465F6"/>
    <w:rsid w:val="00646DB9"/>
    <w:rsid w:val="0065177E"/>
    <w:rsid w:val="006531EE"/>
    <w:rsid w:val="006558F1"/>
    <w:rsid w:val="00655FA9"/>
    <w:rsid w:val="00656283"/>
    <w:rsid w:val="00657DCD"/>
    <w:rsid w:val="00662FC3"/>
    <w:rsid w:val="0066346A"/>
    <w:rsid w:val="006647B3"/>
    <w:rsid w:val="00666F89"/>
    <w:rsid w:val="0067101D"/>
    <w:rsid w:val="00671044"/>
    <w:rsid w:val="00672024"/>
    <w:rsid w:val="00672C7A"/>
    <w:rsid w:val="00672ECA"/>
    <w:rsid w:val="00673D88"/>
    <w:rsid w:val="0067449B"/>
    <w:rsid w:val="00674708"/>
    <w:rsid w:val="006752BC"/>
    <w:rsid w:val="00677748"/>
    <w:rsid w:val="00681222"/>
    <w:rsid w:val="006812FB"/>
    <w:rsid w:val="00682A47"/>
    <w:rsid w:val="00683913"/>
    <w:rsid w:val="00684C5E"/>
    <w:rsid w:val="0068537D"/>
    <w:rsid w:val="0068588F"/>
    <w:rsid w:val="00685ECB"/>
    <w:rsid w:val="0068609F"/>
    <w:rsid w:val="00686CDD"/>
    <w:rsid w:val="00686EE9"/>
    <w:rsid w:val="00687131"/>
    <w:rsid w:val="00687DCE"/>
    <w:rsid w:val="00690221"/>
    <w:rsid w:val="00690B5C"/>
    <w:rsid w:val="006920ED"/>
    <w:rsid w:val="006931DF"/>
    <w:rsid w:val="00694847"/>
    <w:rsid w:val="00694C02"/>
    <w:rsid w:val="00695B42"/>
    <w:rsid w:val="00695FD9"/>
    <w:rsid w:val="00696ADB"/>
    <w:rsid w:val="006977DF"/>
    <w:rsid w:val="006A0163"/>
    <w:rsid w:val="006A0DE5"/>
    <w:rsid w:val="006A3569"/>
    <w:rsid w:val="006A3937"/>
    <w:rsid w:val="006A4215"/>
    <w:rsid w:val="006A504B"/>
    <w:rsid w:val="006A6164"/>
    <w:rsid w:val="006A7698"/>
    <w:rsid w:val="006A797C"/>
    <w:rsid w:val="006B078E"/>
    <w:rsid w:val="006B206A"/>
    <w:rsid w:val="006B2FA4"/>
    <w:rsid w:val="006B51F6"/>
    <w:rsid w:val="006B5373"/>
    <w:rsid w:val="006C03CF"/>
    <w:rsid w:val="006C1CEA"/>
    <w:rsid w:val="006C244D"/>
    <w:rsid w:val="006C24C7"/>
    <w:rsid w:val="006C2E23"/>
    <w:rsid w:val="006C34AE"/>
    <w:rsid w:val="006C4B2E"/>
    <w:rsid w:val="006C5071"/>
    <w:rsid w:val="006C72AB"/>
    <w:rsid w:val="006D03C3"/>
    <w:rsid w:val="006D23FC"/>
    <w:rsid w:val="006D2688"/>
    <w:rsid w:val="006D2E4F"/>
    <w:rsid w:val="006D39FA"/>
    <w:rsid w:val="006D4D4A"/>
    <w:rsid w:val="006D4D66"/>
    <w:rsid w:val="006D651A"/>
    <w:rsid w:val="006D75A7"/>
    <w:rsid w:val="006E15B6"/>
    <w:rsid w:val="006E370B"/>
    <w:rsid w:val="006E431C"/>
    <w:rsid w:val="006E7DD7"/>
    <w:rsid w:val="006F14FF"/>
    <w:rsid w:val="006F17DD"/>
    <w:rsid w:val="006F1B1E"/>
    <w:rsid w:val="006F1B50"/>
    <w:rsid w:val="006F287B"/>
    <w:rsid w:val="006F2CC2"/>
    <w:rsid w:val="006F395B"/>
    <w:rsid w:val="006F3D61"/>
    <w:rsid w:val="006F423F"/>
    <w:rsid w:val="006F5DE9"/>
    <w:rsid w:val="006F7428"/>
    <w:rsid w:val="006F77E3"/>
    <w:rsid w:val="00700919"/>
    <w:rsid w:val="007047A4"/>
    <w:rsid w:val="00707FF6"/>
    <w:rsid w:val="00710CC8"/>
    <w:rsid w:val="00711B2C"/>
    <w:rsid w:val="00712067"/>
    <w:rsid w:val="00713202"/>
    <w:rsid w:val="0071356A"/>
    <w:rsid w:val="007142AE"/>
    <w:rsid w:val="007153CC"/>
    <w:rsid w:val="0071654E"/>
    <w:rsid w:val="007169DF"/>
    <w:rsid w:val="007177A2"/>
    <w:rsid w:val="007215CB"/>
    <w:rsid w:val="00722FF4"/>
    <w:rsid w:val="007268A5"/>
    <w:rsid w:val="007278F1"/>
    <w:rsid w:val="007301C7"/>
    <w:rsid w:val="00730B06"/>
    <w:rsid w:val="00730C90"/>
    <w:rsid w:val="0073299E"/>
    <w:rsid w:val="00732CE4"/>
    <w:rsid w:val="00732EF8"/>
    <w:rsid w:val="00733FE9"/>
    <w:rsid w:val="007341C6"/>
    <w:rsid w:val="00734529"/>
    <w:rsid w:val="00736078"/>
    <w:rsid w:val="007360B6"/>
    <w:rsid w:val="00736ADD"/>
    <w:rsid w:val="00737BC1"/>
    <w:rsid w:val="00737CB0"/>
    <w:rsid w:val="007431BD"/>
    <w:rsid w:val="00746481"/>
    <w:rsid w:val="00746F42"/>
    <w:rsid w:val="00747B54"/>
    <w:rsid w:val="00750D0F"/>
    <w:rsid w:val="00751749"/>
    <w:rsid w:val="00752297"/>
    <w:rsid w:val="00752580"/>
    <w:rsid w:val="00753ED7"/>
    <w:rsid w:val="007543D7"/>
    <w:rsid w:val="00754427"/>
    <w:rsid w:val="00754605"/>
    <w:rsid w:val="00754F36"/>
    <w:rsid w:val="00755D14"/>
    <w:rsid w:val="007565C1"/>
    <w:rsid w:val="00757130"/>
    <w:rsid w:val="007606C4"/>
    <w:rsid w:val="007614EC"/>
    <w:rsid w:val="007615BC"/>
    <w:rsid w:val="00761644"/>
    <w:rsid w:val="00761D01"/>
    <w:rsid w:val="007624A6"/>
    <w:rsid w:val="007625FF"/>
    <w:rsid w:val="00763268"/>
    <w:rsid w:val="00763666"/>
    <w:rsid w:val="0076413F"/>
    <w:rsid w:val="007702A5"/>
    <w:rsid w:val="00770CF9"/>
    <w:rsid w:val="007717E8"/>
    <w:rsid w:val="00774518"/>
    <w:rsid w:val="007768B7"/>
    <w:rsid w:val="0078118F"/>
    <w:rsid w:val="00782732"/>
    <w:rsid w:val="00782825"/>
    <w:rsid w:val="00783FA5"/>
    <w:rsid w:val="00785A04"/>
    <w:rsid w:val="00785AB7"/>
    <w:rsid w:val="007904B5"/>
    <w:rsid w:val="007911CA"/>
    <w:rsid w:val="00792E84"/>
    <w:rsid w:val="00792ECF"/>
    <w:rsid w:val="007943D5"/>
    <w:rsid w:val="00794631"/>
    <w:rsid w:val="00794EAD"/>
    <w:rsid w:val="00795A2D"/>
    <w:rsid w:val="00795FE5"/>
    <w:rsid w:val="00797C3C"/>
    <w:rsid w:val="007A034E"/>
    <w:rsid w:val="007A0C2F"/>
    <w:rsid w:val="007A19A4"/>
    <w:rsid w:val="007A3928"/>
    <w:rsid w:val="007A3CA0"/>
    <w:rsid w:val="007A425C"/>
    <w:rsid w:val="007A44C1"/>
    <w:rsid w:val="007A4C35"/>
    <w:rsid w:val="007A5AD7"/>
    <w:rsid w:val="007B0EC8"/>
    <w:rsid w:val="007B11EA"/>
    <w:rsid w:val="007B1ED0"/>
    <w:rsid w:val="007B3DF6"/>
    <w:rsid w:val="007B41F7"/>
    <w:rsid w:val="007B46E8"/>
    <w:rsid w:val="007B791C"/>
    <w:rsid w:val="007C0520"/>
    <w:rsid w:val="007C29A5"/>
    <w:rsid w:val="007C2E9C"/>
    <w:rsid w:val="007C45DF"/>
    <w:rsid w:val="007C46E1"/>
    <w:rsid w:val="007C5328"/>
    <w:rsid w:val="007C62C4"/>
    <w:rsid w:val="007C6999"/>
    <w:rsid w:val="007C6AB8"/>
    <w:rsid w:val="007D01D3"/>
    <w:rsid w:val="007D01E8"/>
    <w:rsid w:val="007D1911"/>
    <w:rsid w:val="007D2450"/>
    <w:rsid w:val="007D2C93"/>
    <w:rsid w:val="007D4594"/>
    <w:rsid w:val="007D4ABB"/>
    <w:rsid w:val="007D67D7"/>
    <w:rsid w:val="007D7E88"/>
    <w:rsid w:val="007E09D8"/>
    <w:rsid w:val="007E45E7"/>
    <w:rsid w:val="007E4EA1"/>
    <w:rsid w:val="007E4EE9"/>
    <w:rsid w:val="007E71B5"/>
    <w:rsid w:val="007E7E5A"/>
    <w:rsid w:val="007F1033"/>
    <w:rsid w:val="007F3E5B"/>
    <w:rsid w:val="007F3EC9"/>
    <w:rsid w:val="007F406C"/>
    <w:rsid w:val="007F513C"/>
    <w:rsid w:val="007F54D6"/>
    <w:rsid w:val="007F64EA"/>
    <w:rsid w:val="007F7B1B"/>
    <w:rsid w:val="0080032D"/>
    <w:rsid w:val="008029C1"/>
    <w:rsid w:val="00803ADD"/>
    <w:rsid w:val="00805081"/>
    <w:rsid w:val="00805DFA"/>
    <w:rsid w:val="00806FFE"/>
    <w:rsid w:val="00810AA6"/>
    <w:rsid w:val="00813189"/>
    <w:rsid w:val="008136B9"/>
    <w:rsid w:val="008152E5"/>
    <w:rsid w:val="00815D0D"/>
    <w:rsid w:val="008163A4"/>
    <w:rsid w:val="00816EED"/>
    <w:rsid w:val="0082401C"/>
    <w:rsid w:val="0082550C"/>
    <w:rsid w:val="00826AF5"/>
    <w:rsid w:val="00830D86"/>
    <w:rsid w:val="00831DF2"/>
    <w:rsid w:val="00832669"/>
    <w:rsid w:val="00832A5E"/>
    <w:rsid w:val="00834857"/>
    <w:rsid w:val="0083579B"/>
    <w:rsid w:val="0083695E"/>
    <w:rsid w:val="008404B7"/>
    <w:rsid w:val="00841AAE"/>
    <w:rsid w:val="0084342E"/>
    <w:rsid w:val="00843AD3"/>
    <w:rsid w:val="00844555"/>
    <w:rsid w:val="008454DB"/>
    <w:rsid w:val="00847320"/>
    <w:rsid w:val="0084749C"/>
    <w:rsid w:val="00854068"/>
    <w:rsid w:val="008550C1"/>
    <w:rsid w:val="00855806"/>
    <w:rsid w:val="008560C7"/>
    <w:rsid w:val="00856EA4"/>
    <w:rsid w:val="008572A7"/>
    <w:rsid w:val="00857504"/>
    <w:rsid w:val="0086078F"/>
    <w:rsid w:val="00861193"/>
    <w:rsid w:val="00861D2C"/>
    <w:rsid w:val="0086209C"/>
    <w:rsid w:val="008621F0"/>
    <w:rsid w:val="008626BD"/>
    <w:rsid w:val="008649F0"/>
    <w:rsid w:val="00867AAA"/>
    <w:rsid w:val="00870C2B"/>
    <w:rsid w:val="0087166B"/>
    <w:rsid w:val="00871A43"/>
    <w:rsid w:val="00874118"/>
    <w:rsid w:val="00874590"/>
    <w:rsid w:val="00875310"/>
    <w:rsid w:val="00876731"/>
    <w:rsid w:val="008778E8"/>
    <w:rsid w:val="00877DFB"/>
    <w:rsid w:val="008816EE"/>
    <w:rsid w:val="00881BB9"/>
    <w:rsid w:val="00883E83"/>
    <w:rsid w:val="00884679"/>
    <w:rsid w:val="00885A4B"/>
    <w:rsid w:val="00886DC1"/>
    <w:rsid w:val="008877B1"/>
    <w:rsid w:val="008906AD"/>
    <w:rsid w:val="008915FA"/>
    <w:rsid w:val="00892E9F"/>
    <w:rsid w:val="00895146"/>
    <w:rsid w:val="0089540E"/>
    <w:rsid w:val="008A033C"/>
    <w:rsid w:val="008A2D6D"/>
    <w:rsid w:val="008A2E43"/>
    <w:rsid w:val="008A2FE1"/>
    <w:rsid w:val="008A30A3"/>
    <w:rsid w:val="008A345A"/>
    <w:rsid w:val="008A3E6C"/>
    <w:rsid w:val="008A53C7"/>
    <w:rsid w:val="008A71F9"/>
    <w:rsid w:val="008B05BE"/>
    <w:rsid w:val="008B15FA"/>
    <w:rsid w:val="008B379F"/>
    <w:rsid w:val="008B40C7"/>
    <w:rsid w:val="008B4CA3"/>
    <w:rsid w:val="008B54C3"/>
    <w:rsid w:val="008B59D7"/>
    <w:rsid w:val="008B71E1"/>
    <w:rsid w:val="008C0BB9"/>
    <w:rsid w:val="008C130A"/>
    <w:rsid w:val="008C19EA"/>
    <w:rsid w:val="008C1C95"/>
    <w:rsid w:val="008C25FD"/>
    <w:rsid w:val="008C26A1"/>
    <w:rsid w:val="008C2B0D"/>
    <w:rsid w:val="008C4D25"/>
    <w:rsid w:val="008C648D"/>
    <w:rsid w:val="008D061E"/>
    <w:rsid w:val="008D0A39"/>
    <w:rsid w:val="008D1D18"/>
    <w:rsid w:val="008D1DA0"/>
    <w:rsid w:val="008D3B24"/>
    <w:rsid w:val="008D44C2"/>
    <w:rsid w:val="008D5FE7"/>
    <w:rsid w:val="008D708A"/>
    <w:rsid w:val="008D7D28"/>
    <w:rsid w:val="008E195A"/>
    <w:rsid w:val="008E1AA4"/>
    <w:rsid w:val="008E2DBA"/>
    <w:rsid w:val="008E49AC"/>
    <w:rsid w:val="008E5F6A"/>
    <w:rsid w:val="008E79FF"/>
    <w:rsid w:val="008F1929"/>
    <w:rsid w:val="008F1B7E"/>
    <w:rsid w:val="008F4769"/>
    <w:rsid w:val="008F5B07"/>
    <w:rsid w:val="008F5FCB"/>
    <w:rsid w:val="008F705E"/>
    <w:rsid w:val="0090076B"/>
    <w:rsid w:val="00902202"/>
    <w:rsid w:val="00903019"/>
    <w:rsid w:val="00904678"/>
    <w:rsid w:val="0090526C"/>
    <w:rsid w:val="00905F14"/>
    <w:rsid w:val="00906B46"/>
    <w:rsid w:val="009072C9"/>
    <w:rsid w:val="00911592"/>
    <w:rsid w:val="00912DD8"/>
    <w:rsid w:val="00912F07"/>
    <w:rsid w:val="0091378F"/>
    <w:rsid w:val="0091514C"/>
    <w:rsid w:val="00915B22"/>
    <w:rsid w:val="00916EFC"/>
    <w:rsid w:val="00916FA6"/>
    <w:rsid w:val="00917949"/>
    <w:rsid w:val="00920917"/>
    <w:rsid w:val="00921671"/>
    <w:rsid w:val="00923C23"/>
    <w:rsid w:val="00925892"/>
    <w:rsid w:val="009267FE"/>
    <w:rsid w:val="00927868"/>
    <w:rsid w:val="00927A8E"/>
    <w:rsid w:val="00927CFD"/>
    <w:rsid w:val="00930E1F"/>
    <w:rsid w:val="00931223"/>
    <w:rsid w:val="00931773"/>
    <w:rsid w:val="00931EAD"/>
    <w:rsid w:val="0093342D"/>
    <w:rsid w:val="0093384D"/>
    <w:rsid w:val="009339CD"/>
    <w:rsid w:val="009362FB"/>
    <w:rsid w:val="0093722B"/>
    <w:rsid w:val="00937450"/>
    <w:rsid w:val="00940883"/>
    <w:rsid w:val="00941123"/>
    <w:rsid w:val="0094148F"/>
    <w:rsid w:val="009418C2"/>
    <w:rsid w:val="00941A7F"/>
    <w:rsid w:val="00941E7A"/>
    <w:rsid w:val="00942EE2"/>
    <w:rsid w:val="00946684"/>
    <w:rsid w:val="00946E63"/>
    <w:rsid w:val="00947252"/>
    <w:rsid w:val="00947CDF"/>
    <w:rsid w:val="00950D5E"/>
    <w:rsid w:val="00950F62"/>
    <w:rsid w:val="009511AA"/>
    <w:rsid w:val="00951961"/>
    <w:rsid w:val="00951E52"/>
    <w:rsid w:val="009522D5"/>
    <w:rsid w:val="00953D72"/>
    <w:rsid w:val="00953D92"/>
    <w:rsid w:val="00955228"/>
    <w:rsid w:val="0095523A"/>
    <w:rsid w:val="009567A2"/>
    <w:rsid w:val="009567E3"/>
    <w:rsid w:val="009576ED"/>
    <w:rsid w:val="009623A3"/>
    <w:rsid w:val="00963271"/>
    <w:rsid w:val="009632C7"/>
    <w:rsid w:val="0096399B"/>
    <w:rsid w:val="00963C2D"/>
    <w:rsid w:val="00964451"/>
    <w:rsid w:val="00964F4D"/>
    <w:rsid w:val="00965637"/>
    <w:rsid w:val="00965DAF"/>
    <w:rsid w:val="00966A43"/>
    <w:rsid w:val="00966C93"/>
    <w:rsid w:val="00970B6B"/>
    <w:rsid w:val="00971AC7"/>
    <w:rsid w:val="00972F69"/>
    <w:rsid w:val="00973719"/>
    <w:rsid w:val="00974861"/>
    <w:rsid w:val="00974E98"/>
    <w:rsid w:val="00974FC6"/>
    <w:rsid w:val="009763D7"/>
    <w:rsid w:val="00976EC1"/>
    <w:rsid w:val="009774E1"/>
    <w:rsid w:val="00977B91"/>
    <w:rsid w:val="00977E42"/>
    <w:rsid w:val="00977F97"/>
    <w:rsid w:val="009801AB"/>
    <w:rsid w:val="009802A1"/>
    <w:rsid w:val="00980AA2"/>
    <w:rsid w:val="00980D06"/>
    <w:rsid w:val="00980D4F"/>
    <w:rsid w:val="00982A2B"/>
    <w:rsid w:val="00983308"/>
    <w:rsid w:val="00985710"/>
    <w:rsid w:val="00985C20"/>
    <w:rsid w:val="00986290"/>
    <w:rsid w:val="00986747"/>
    <w:rsid w:val="00986BDB"/>
    <w:rsid w:val="00986DFF"/>
    <w:rsid w:val="00987C89"/>
    <w:rsid w:val="00990414"/>
    <w:rsid w:val="0099097C"/>
    <w:rsid w:val="00990D57"/>
    <w:rsid w:val="0099103A"/>
    <w:rsid w:val="009955E6"/>
    <w:rsid w:val="00995D6D"/>
    <w:rsid w:val="00995D95"/>
    <w:rsid w:val="009960ED"/>
    <w:rsid w:val="009963BC"/>
    <w:rsid w:val="009966BE"/>
    <w:rsid w:val="00996FB3"/>
    <w:rsid w:val="00996FD7"/>
    <w:rsid w:val="00997B90"/>
    <w:rsid w:val="009A118C"/>
    <w:rsid w:val="009A1433"/>
    <w:rsid w:val="009A192C"/>
    <w:rsid w:val="009A1B7B"/>
    <w:rsid w:val="009A1F21"/>
    <w:rsid w:val="009A338C"/>
    <w:rsid w:val="009A3B57"/>
    <w:rsid w:val="009A54B7"/>
    <w:rsid w:val="009A630E"/>
    <w:rsid w:val="009A675B"/>
    <w:rsid w:val="009A6761"/>
    <w:rsid w:val="009A69FB"/>
    <w:rsid w:val="009B188A"/>
    <w:rsid w:val="009B1992"/>
    <w:rsid w:val="009B1AA1"/>
    <w:rsid w:val="009B1D95"/>
    <w:rsid w:val="009B1DC4"/>
    <w:rsid w:val="009B2212"/>
    <w:rsid w:val="009B33B0"/>
    <w:rsid w:val="009B4211"/>
    <w:rsid w:val="009B445B"/>
    <w:rsid w:val="009B5F84"/>
    <w:rsid w:val="009B6376"/>
    <w:rsid w:val="009C0095"/>
    <w:rsid w:val="009C28D6"/>
    <w:rsid w:val="009C45C5"/>
    <w:rsid w:val="009C7A07"/>
    <w:rsid w:val="009C7CA5"/>
    <w:rsid w:val="009D079B"/>
    <w:rsid w:val="009D13C5"/>
    <w:rsid w:val="009D2D7F"/>
    <w:rsid w:val="009D59E8"/>
    <w:rsid w:val="009D6FB2"/>
    <w:rsid w:val="009D76DD"/>
    <w:rsid w:val="009D7D89"/>
    <w:rsid w:val="009E00EC"/>
    <w:rsid w:val="009E0EE5"/>
    <w:rsid w:val="009E17F3"/>
    <w:rsid w:val="009E2A56"/>
    <w:rsid w:val="009E5BAE"/>
    <w:rsid w:val="009F103D"/>
    <w:rsid w:val="009F2B85"/>
    <w:rsid w:val="009F53CA"/>
    <w:rsid w:val="009F5972"/>
    <w:rsid w:val="009F5B2A"/>
    <w:rsid w:val="009F63EC"/>
    <w:rsid w:val="009F7D64"/>
    <w:rsid w:val="009F7D81"/>
    <w:rsid w:val="009F7E3E"/>
    <w:rsid w:val="00A007A6"/>
    <w:rsid w:val="00A00E54"/>
    <w:rsid w:val="00A01835"/>
    <w:rsid w:val="00A019CC"/>
    <w:rsid w:val="00A01B04"/>
    <w:rsid w:val="00A025D3"/>
    <w:rsid w:val="00A029C6"/>
    <w:rsid w:val="00A04319"/>
    <w:rsid w:val="00A05208"/>
    <w:rsid w:val="00A112F9"/>
    <w:rsid w:val="00A11A65"/>
    <w:rsid w:val="00A123A9"/>
    <w:rsid w:val="00A12888"/>
    <w:rsid w:val="00A12FD9"/>
    <w:rsid w:val="00A13110"/>
    <w:rsid w:val="00A1438E"/>
    <w:rsid w:val="00A14A0B"/>
    <w:rsid w:val="00A15A78"/>
    <w:rsid w:val="00A15DAF"/>
    <w:rsid w:val="00A161EF"/>
    <w:rsid w:val="00A2053C"/>
    <w:rsid w:val="00A2183E"/>
    <w:rsid w:val="00A21883"/>
    <w:rsid w:val="00A223B3"/>
    <w:rsid w:val="00A22AC5"/>
    <w:rsid w:val="00A23B56"/>
    <w:rsid w:val="00A23CDB"/>
    <w:rsid w:val="00A23F23"/>
    <w:rsid w:val="00A24207"/>
    <w:rsid w:val="00A256D2"/>
    <w:rsid w:val="00A30928"/>
    <w:rsid w:val="00A33316"/>
    <w:rsid w:val="00A33ED7"/>
    <w:rsid w:val="00A33FB7"/>
    <w:rsid w:val="00A369DF"/>
    <w:rsid w:val="00A4052E"/>
    <w:rsid w:val="00A40884"/>
    <w:rsid w:val="00A40A95"/>
    <w:rsid w:val="00A41E61"/>
    <w:rsid w:val="00A41E6E"/>
    <w:rsid w:val="00A42640"/>
    <w:rsid w:val="00A43E5B"/>
    <w:rsid w:val="00A44612"/>
    <w:rsid w:val="00A44815"/>
    <w:rsid w:val="00A44AEC"/>
    <w:rsid w:val="00A45263"/>
    <w:rsid w:val="00A45CCC"/>
    <w:rsid w:val="00A46446"/>
    <w:rsid w:val="00A4711A"/>
    <w:rsid w:val="00A4742D"/>
    <w:rsid w:val="00A524F9"/>
    <w:rsid w:val="00A527DD"/>
    <w:rsid w:val="00A52C9A"/>
    <w:rsid w:val="00A52FE2"/>
    <w:rsid w:val="00A534F7"/>
    <w:rsid w:val="00A53517"/>
    <w:rsid w:val="00A54F28"/>
    <w:rsid w:val="00A5593C"/>
    <w:rsid w:val="00A55FC2"/>
    <w:rsid w:val="00A5654B"/>
    <w:rsid w:val="00A56D7A"/>
    <w:rsid w:val="00A570A2"/>
    <w:rsid w:val="00A61C7C"/>
    <w:rsid w:val="00A62DBC"/>
    <w:rsid w:val="00A6436E"/>
    <w:rsid w:val="00A64FC5"/>
    <w:rsid w:val="00A65D9C"/>
    <w:rsid w:val="00A6635D"/>
    <w:rsid w:val="00A6665B"/>
    <w:rsid w:val="00A67A07"/>
    <w:rsid w:val="00A70714"/>
    <w:rsid w:val="00A73B2A"/>
    <w:rsid w:val="00A742E1"/>
    <w:rsid w:val="00A75668"/>
    <w:rsid w:val="00A76A35"/>
    <w:rsid w:val="00A76F38"/>
    <w:rsid w:val="00A772F4"/>
    <w:rsid w:val="00A77BF4"/>
    <w:rsid w:val="00A814B1"/>
    <w:rsid w:val="00A81C90"/>
    <w:rsid w:val="00A84C5C"/>
    <w:rsid w:val="00A85249"/>
    <w:rsid w:val="00A85CDD"/>
    <w:rsid w:val="00A86208"/>
    <w:rsid w:val="00A9233E"/>
    <w:rsid w:val="00A92AEE"/>
    <w:rsid w:val="00A93AD3"/>
    <w:rsid w:val="00A955CC"/>
    <w:rsid w:val="00A96E2D"/>
    <w:rsid w:val="00A97CB6"/>
    <w:rsid w:val="00A97E61"/>
    <w:rsid w:val="00A97FD7"/>
    <w:rsid w:val="00AA0A25"/>
    <w:rsid w:val="00AA14C3"/>
    <w:rsid w:val="00AA1F15"/>
    <w:rsid w:val="00AA29B3"/>
    <w:rsid w:val="00AA45D6"/>
    <w:rsid w:val="00AA4B6F"/>
    <w:rsid w:val="00AA5DB7"/>
    <w:rsid w:val="00AA5EFB"/>
    <w:rsid w:val="00AA6994"/>
    <w:rsid w:val="00AA71CD"/>
    <w:rsid w:val="00AA7526"/>
    <w:rsid w:val="00AA7587"/>
    <w:rsid w:val="00AB00C4"/>
    <w:rsid w:val="00AB13E5"/>
    <w:rsid w:val="00AB1D15"/>
    <w:rsid w:val="00AB6534"/>
    <w:rsid w:val="00AC02F1"/>
    <w:rsid w:val="00AC0BDE"/>
    <w:rsid w:val="00AC2DBB"/>
    <w:rsid w:val="00AC39DF"/>
    <w:rsid w:val="00AC3ABD"/>
    <w:rsid w:val="00AC4530"/>
    <w:rsid w:val="00AC4BD1"/>
    <w:rsid w:val="00AC55F7"/>
    <w:rsid w:val="00AC6BA0"/>
    <w:rsid w:val="00AC705E"/>
    <w:rsid w:val="00AC750D"/>
    <w:rsid w:val="00AD0790"/>
    <w:rsid w:val="00AD1376"/>
    <w:rsid w:val="00AD3282"/>
    <w:rsid w:val="00AD3607"/>
    <w:rsid w:val="00AD3C97"/>
    <w:rsid w:val="00AD47EB"/>
    <w:rsid w:val="00AD78A0"/>
    <w:rsid w:val="00AE008E"/>
    <w:rsid w:val="00AE057D"/>
    <w:rsid w:val="00AE0B33"/>
    <w:rsid w:val="00AE102E"/>
    <w:rsid w:val="00AE1557"/>
    <w:rsid w:val="00AE1AAC"/>
    <w:rsid w:val="00AE1C12"/>
    <w:rsid w:val="00AE2A77"/>
    <w:rsid w:val="00AE2C87"/>
    <w:rsid w:val="00AE3158"/>
    <w:rsid w:val="00AE4418"/>
    <w:rsid w:val="00AE5213"/>
    <w:rsid w:val="00AE5AB3"/>
    <w:rsid w:val="00AE75A3"/>
    <w:rsid w:val="00AE7A10"/>
    <w:rsid w:val="00AE7FC7"/>
    <w:rsid w:val="00AF00DD"/>
    <w:rsid w:val="00AF1719"/>
    <w:rsid w:val="00AF1DC2"/>
    <w:rsid w:val="00AF34C8"/>
    <w:rsid w:val="00AF73BB"/>
    <w:rsid w:val="00AF7A7A"/>
    <w:rsid w:val="00B00B47"/>
    <w:rsid w:val="00B00E43"/>
    <w:rsid w:val="00B01E26"/>
    <w:rsid w:val="00B03123"/>
    <w:rsid w:val="00B0323D"/>
    <w:rsid w:val="00B03941"/>
    <w:rsid w:val="00B039A0"/>
    <w:rsid w:val="00B04D07"/>
    <w:rsid w:val="00B06B44"/>
    <w:rsid w:val="00B0770F"/>
    <w:rsid w:val="00B07C3E"/>
    <w:rsid w:val="00B10F86"/>
    <w:rsid w:val="00B11AAC"/>
    <w:rsid w:val="00B11E99"/>
    <w:rsid w:val="00B12A96"/>
    <w:rsid w:val="00B1356C"/>
    <w:rsid w:val="00B1364F"/>
    <w:rsid w:val="00B14BAA"/>
    <w:rsid w:val="00B16040"/>
    <w:rsid w:val="00B17002"/>
    <w:rsid w:val="00B1778E"/>
    <w:rsid w:val="00B25B88"/>
    <w:rsid w:val="00B26EB2"/>
    <w:rsid w:val="00B2766F"/>
    <w:rsid w:val="00B31DE4"/>
    <w:rsid w:val="00B348F3"/>
    <w:rsid w:val="00B35E6C"/>
    <w:rsid w:val="00B367AC"/>
    <w:rsid w:val="00B36BF9"/>
    <w:rsid w:val="00B36C4A"/>
    <w:rsid w:val="00B36E2E"/>
    <w:rsid w:val="00B372D1"/>
    <w:rsid w:val="00B3734D"/>
    <w:rsid w:val="00B37F3F"/>
    <w:rsid w:val="00B43441"/>
    <w:rsid w:val="00B43C3B"/>
    <w:rsid w:val="00B44DB4"/>
    <w:rsid w:val="00B44EA2"/>
    <w:rsid w:val="00B4583A"/>
    <w:rsid w:val="00B50A9E"/>
    <w:rsid w:val="00B50DFD"/>
    <w:rsid w:val="00B51E8B"/>
    <w:rsid w:val="00B52BC4"/>
    <w:rsid w:val="00B540CA"/>
    <w:rsid w:val="00B54294"/>
    <w:rsid w:val="00B54B2D"/>
    <w:rsid w:val="00B55036"/>
    <w:rsid w:val="00B55BCE"/>
    <w:rsid w:val="00B55C75"/>
    <w:rsid w:val="00B55DF7"/>
    <w:rsid w:val="00B562B5"/>
    <w:rsid w:val="00B56FC7"/>
    <w:rsid w:val="00B57F20"/>
    <w:rsid w:val="00B60765"/>
    <w:rsid w:val="00B60C61"/>
    <w:rsid w:val="00B61F7D"/>
    <w:rsid w:val="00B64F89"/>
    <w:rsid w:val="00B65145"/>
    <w:rsid w:val="00B6517E"/>
    <w:rsid w:val="00B65277"/>
    <w:rsid w:val="00B6656D"/>
    <w:rsid w:val="00B70766"/>
    <w:rsid w:val="00B7321E"/>
    <w:rsid w:val="00B73AC8"/>
    <w:rsid w:val="00B777F8"/>
    <w:rsid w:val="00B80B07"/>
    <w:rsid w:val="00B81E52"/>
    <w:rsid w:val="00B829DD"/>
    <w:rsid w:val="00B8501C"/>
    <w:rsid w:val="00B85522"/>
    <w:rsid w:val="00B86342"/>
    <w:rsid w:val="00B867B7"/>
    <w:rsid w:val="00B87F6F"/>
    <w:rsid w:val="00B918F6"/>
    <w:rsid w:val="00B97573"/>
    <w:rsid w:val="00B97C5D"/>
    <w:rsid w:val="00BA04EC"/>
    <w:rsid w:val="00BA3C32"/>
    <w:rsid w:val="00BA76F3"/>
    <w:rsid w:val="00BA78AA"/>
    <w:rsid w:val="00BB1D8A"/>
    <w:rsid w:val="00BB1EA0"/>
    <w:rsid w:val="00BB200F"/>
    <w:rsid w:val="00BB2390"/>
    <w:rsid w:val="00BB5D00"/>
    <w:rsid w:val="00BB6F05"/>
    <w:rsid w:val="00BB7046"/>
    <w:rsid w:val="00BB7404"/>
    <w:rsid w:val="00BB7D7F"/>
    <w:rsid w:val="00BC115D"/>
    <w:rsid w:val="00BC1350"/>
    <w:rsid w:val="00BC37F7"/>
    <w:rsid w:val="00BC3A6C"/>
    <w:rsid w:val="00BC3A85"/>
    <w:rsid w:val="00BC418E"/>
    <w:rsid w:val="00BC49D9"/>
    <w:rsid w:val="00BC56A2"/>
    <w:rsid w:val="00BC5E0E"/>
    <w:rsid w:val="00BC7E2F"/>
    <w:rsid w:val="00BC7E64"/>
    <w:rsid w:val="00BD04D8"/>
    <w:rsid w:val="00BD150C"/>
    <w:rsid w:val="00BD2CC4"/>
    <w:rsid w:val="00BD39CE"/>
    <w:rsid w:val="00BD3C06"/>
    <w:rsid w:val="00BD5788"/>
    <w:rsid w:val="00BD5CC4"/>
    <w:rsid w:val="00BD680A"/>
    <w:rsid w:val="00BE05CA"/>
    <w:rsid w:val="00BE0D1F"/>
    <w:rsid w:val="00BE352B"/>
    <w:rsid w:val="00BE54AE"/>
    <w:rsid w:val="00BE69B2"/>
    <w:rsid w:val="00BE70C2"/>
    <w:rsid w:val="00BE72F5"/>
    <w:rsid w:val="00BE7872"/>
    <w:rsid w:val="00BE7A4B"/>
    <w:rsid w:val="00BF087C"/>
    <w:rsid w:val="00BF0A47"/>
    <w:rsid w:val="00BF310F"/>
    <w:rsid w:val="00BF35F2"/>
    <w:rsid w:val="00BF3CC6"/>
    <w:rsid w:val="00BF4DFE"/>
    <w:rsid w:val="00BF61E9"/>
    <w:rsid w:val="00C01FA0"/>
    <w:rsid w:val="00C042F2"/>
    <w:rsid w:val="00C0594F"/>
    <w:rsid w:val="00C107E9"/>
    <w:rsid w:val="00C12028"/>
    <w:rsid w:val="00C122AA"/>
    <w:rsid w:val="00C12D9C"/>
    <w:rsid w:val="00C13814"/>
    <w:rsid w:val="00C13F97"/>
    <w:rsid w:val="00C15F01"/>
    <w:rsid w:val="00C16A65"/>
    <w:rsid w:val="00C20D64"/>
    <w:rsid w:val="00C20DE2"/>
    <w:rsid w:val="00C21217"/>
    <w:rsid w:val="00C21424"/>
    <w:rsid w:val="00C2249D"/>
    <w:rsid w:val="00C23357"/>
    <w:rsid w:val="00C24740"/>
    <w:rsid w:val="00C27B16"/>
    <w:rsid w:val="00C27E5A"/>
    <w:rsid w:val="00C312FC"/>
    <w:rsid w:val="00C32FDC"/>
    <w:rsid w:val="00C3546D"/>
    <w:rsid w:val="00C356E8"/>
    <w:rsid w:val="00C35FD8"/>
    <w:rsid w:val="00C36299"/>
    <w:rsid w:val="00C36DE2"/>
    <w:rsid w:val="00C409B8"/>
    <w:rsid w:val="00C40A1E"/>
    <w:rsid w:val="00C41C29"/>
    <w:rsid w:val="00C43E48"/>
    <w:rsid w:val="00C44B1C"/>
    <w:rsid w:val="00C44DEB"/>
    <w:rsid w:val="00C457CD"/>
    <w:rsid w:val="00C46235"/>
    <w:rsid w:val="00C46A3A"/>
    <w:rsid w:val="00C5177B"/>
    <w:rsid w:val="00C51FD6"/>
    <w:rsid w:val="00C52340"/>
    <w:rsid w:val="00C526AA"/>
    <w:rsid w:val="00C53BB7"/>
    <w:rsid w:val="00C563C2"/>
    <w:rsid w:val="00C56C58"/>
    <w:rsid w:val="00C57496"/>
    <w:rsid w:val="00C57CA2"/>
    <w:rsid w:val="00C57E43"/>
    <w:rsid w:val="00C60A0E"/>
    <w:rsid w:val="00C60A52"/>
    <w:rsid w:val="00C6148D"/>
    <w:rsid w:val="00C6258F"/>
    <w:rsid w:val="00C65017"/>
    <w:rsid w:val="00C65330"/>
    <w:rsid w:val="00C6742C"/>
    <w:rsid w:val="00C719B5"/>
    <w:rsid w:val="00C7244C"/>
    <w:rsid w:val="00C72C39"/>
    <w:rsid w:val="00C73725"/>
    <w:rsid w:val="00C73BE2"/>
    <w:rsid w:val="00C75516"/>
    <w:rsid w:val="00C75855"/>
    <w:rsid w:val="00C76FE4"/>
    <w:rsid w:val="00C81950"/>
    <w:rsid w:val="00C819F7"/>
    <w:rsid w:val="00C82162"/>
    <w:rsid w:val="00C82CC1"/>
    <w:rsid w:val="00C834D8"/>
    <w:rsid w:val="00C8535D"/>
    <w:rsid w:val="00C85A69"/>
    <w:rsid w:val="00C87D97"/>
    <w:rsid w:val="00C90F93"/>
    <w:rsid w:val="00C912A4"/>
    <w:rsid w:val="00C9381B"/>
    <w:rsid w:val="00C93838"/>
    <w:rsid w:val="00C949BB"/>
    <w:rsid w:val="00C96F0E"/>
    <w:rsid w:val="00CA121F"/>
    <w:rsid w:val="00CA21F1"/>
    <w:rsid w:val="00CA389E"/>
    <w:rsid w:val="00CA38A7"/>
    <w:rsid w:val="00CA49C2"/>
    <w:rsid w:val="00CA4A37"/>
    <w:rsid w:val="00CA5DB4"/>
    <w:rsid w:val="00CA6142"/>
    <w:rsid w:val="00CA641B"/>
    <w:rsid w:val="00CA6CDA"/>
    <w:rsid w:val="00CB3FE4"/>
    <w:rsid w:val="00CB4937"/>
    <w:rsid w:val="00CB4976"/>
    <w:rsid w:val="00CB594A"/>
    <w:rsid w:val="00CB615F"/>
    <w:rsid w:val="00CB6C72"/>
    <w:rsid w:val="00CB7205"/>
    <w:rsid w:val="00CB767E"/>
    <w:rsid w:val="00CC3484"/>
    <w:rsid w:val="00CC3485"/>
    <w:rsid w:val="00CC3878"/>
    <w:rsid w:val="00CC409D"/>
    <w:rsid w:val="00CC4AB7"/>
    <w:rsid w:val="00CC6B8B"/>
    <w:rsid w:val="00CD046A"/>
    <w:rsid w:val="00CD163E"/>
    <w:rsid w:val="00CD47EF"/>
    <w:rsid w:val="00CD54E6"/>
    <w:rsid w:val="00CD5A66"/>
    <w:rsid w:val="00CD5ADA"/>
    <w:rsid w:val="00CD6078"/>
    <w:rsid w:val="00CD66F1"/>
    <w:rsid w:val="00CD69CB"/>
    <w:rsid w:val="00CD7C98"/>
    <w:rsid w:val="00CD7F8F"/>
    <w:rsid w:val="00CE0A03"/>
    <w:rsid w:val="00CE3FBF"/>
    <w:rsid w:val="00CE47FA"/>
    <w:rsid w:val="00CE4BF5"/>
    <w:rsid w:val="00CE64F4"/>
    <w:rsid w:val="00CE7024"/>
    <w:rsid w:val="00CE729B"/>
    <w:rsid w:val="00CF00FE"/>
    <w:rsid w:val="00CF0F1E"/>
    <w:rsid w:val="00CF73C6"/>
    <w:rsid w:val="00CF76E3"/>
    <w:rsid w:val="00D01379"/>
    <w:rsid w:val="00D01D7A"/>
    <w:rsid w:val="00D025ED"/>
    <w:rsid w:val="00D02CD2"/>
    <w:rsid w:val="00D030F4"/>
    <w:rsid w:val="00D0333F"/>
    <w:rsid w:val="00D03870"/>
    <w:rsid w:val="00D0406E"/>
    <w:rsid w:val="00D049E7"/>
    <w:rsid w:val="00D05459"/>
    <w:rsid w:val="00D06287"/>
    <w:rsid w:val="00D119D2"/>
    <w:rsid w:val="00D11F10"/>
    <w:rsid w:val="00D139BE"/>
    <w:rsid w:val="00D14DB4"/>
    <w:rsid w:val="00D151E8"/>
    <w:rsid w:val="00D166DF"/>
    <w:rsid w:val="00D17014"/>
    <w:rsid w:val="00D206E0"/>
    <w:rsid w:val="00D217B1"/>
    <w:rsid w:val="00D22770"/>
    <w:rsid w:val="00D236C7"/>
    <w:rsid w:val="00D25558"/>
    <w:rsid w:val="00D26F81"/>
    <w:rsid w:val="00D305AE"/>
    <w:rsid w:val="00D30639"/>
    <w:rsid w:val="00D307F3"/>
    <w:rsid w:val="00D3175D"/>
    <w:rsid w:val="00D3256F"/>
    <w:rsid w:val="00D35578"/>
    <w:rsid w:val="00D355E7"/>
    <w:rsid w:val="00D36B8B"/>
    <w:rsid w:val="00D3775D"/>
    <w:rsid w:val="00D3E6C8"/>
    <w:rsid w:val="00D4039F"/>
    <w:rsid w:val="00D4090F"/>
    <w:rsid w:val="00D4232E"/>
    <w:rsid w:val="00D42434"/>
    <w:rsid w:val="00D45947"/>
    <w:rsid w:val="00D46E07"/>
    <w:rsid w:val="00D47871"/>
    <w:rsid w:val="00D502CB"/>
    <w:rsid w:val="00D50609"/>
    <w:rsid w:val="00D5099F"/>
    <w:rsid w:val="00D50DDC"/>
    <w:rsid w:val="00D525C4"/>
    <w:rsid w:val="00D52BA7"/>
    <w:rsid w:val="00D53766"/>
    <w:rsid w:val="00D55894"/>
    <w:rsid w:val="00D56160"/>
    <w:rsid w:val="00D6105F"/>
    <w:rsid w:val="00D61DEA"/>
    <w:rsid w:val="00D621FD"/>
    <w:rsid w:val="00D6236F"/>
    <w:rsid w:val="00D63C01"/>
    <w:rsid w:val="00D64350"/>
    <w:rsid w:val="00D64EB0"/>
    <w:rsid w:val="00D659B7"/>
    <w:rsid w:val="00D6720C"/>
    <w:rsid w:val="00D67EEE"/>
    <w:rsid w:val="00D70265"/>
    <w:rsid w:val="00D70E3B"/>
    <w:rsid w:val="00D72C2D"/>
    <w:rsid w:val="00D73ECF"/>
    <w:rsid w:val="00D74360"/>
    <w:rsid w:val="00D755C9"/>
    <w:rsid w:val="00D80D24"/>
    <w:rsid w:val="00D80F44"/>
    <w:rsid w:val="00D8256D"/>
    <w:rsid w:val="00D82C7E"/>
    <w:rsid w:val="00D836AD"/>
    <w:rsid w:val="00D84AB8"/>
    <w:rsid w:val="00D8554D"/>
    <w:rsid w:val="00D85A61"/>
    <w:rsid w:val="00D868DB"/>
    <w:rsid w:val="00D905AE"/>
    <w:rsid w:val="00D930AB"/>
    <w:rsid w:val="00D93775"/>
    <w:rsid w:val="00D93E19"/>
    <w:rsid w:val="00D950DF"/>
    <w:rsid w:val="00D95781"/>
    <w:rsid w:val="00D95928"/>
    <w:rsid w:val="00D9649C"/>
    <w:rsid w:val="00DA01CD"/>
    <w:rsid w:val="00DA12A8"/>
    <w:rsid w:val="00DA189B"/>
    <w:rsid w:val="00DA3F70"/>
    <w:rsid w:val="00DA4691"/>
    <w:rsid w:val="00DA53B4"/>
    <w:rsid w:val="00DA5906"/>
    <w:rsid w:val="00DA609B"/>
    <w:rsid w:val="00DA66A6"/>
    <w:rsid w:val="00DA6B31"/>
    <w:rsid w:val="00DA70E8"/>
    <w:rsid w:val="00DB10E0"/>
    <w:rsid w:val="00DB286E"/>
    <w:rsid w:val="00DB38DA"/>
    <w:rsid w:val="00DB5F52"/>
    <w:rsid w:val="00DB60CE"/>
    <w:rsid w:val="00DB747A"/>
    <w:rsid w:val="00DC057C"/>
    <w:rsid w:val="00DC0847"/>
    <w:rsid w:val="00DC0941"/>
    <w:rsid w:val="00DC0DF5"/>
    <w:rsid w:val="00DC3A57"/>
    <w:rsid w:val="00DC41B9"/>
    <w:rsid w:val="00DC4BAE"/>
    <w:rsid w:val="00DC4C5C"/>
    <w:rsid w:val="00DC5C9D"/>
    <w:rsid w:val="00DD2C34"/>
    <w:rsid w:val="00DD319B"/>
    <w:rsid w:val="00DD3E26"/>
    <w:rsid w:val="00DD4080"/>
    <w:rsid w:val="00DD4B63"/>
    <w:rsid w:val="00DD7F4C"/>
    <w:rsid w:val="00DE1B07"/>
    <w:rsid w:val="00DE2132"/>
    <w:rsid w:val="00DE3A50"/>
    <w:rsid w:val="00DE3DCE"/>
    <w:rsid w:val="00DE605E"/>
    <w:rsid w:val="00DE67B4"/>
    <w:rsid w:val="00DE6CA9"/>
    <w:rsid w:val="00DE780E"/>
    <w:rsid w:val="00DF0E47"/>
    <w:rsid w:val="00DF22C2"/>
    <w:rsid w:val="00DF29A3"/>
    <w:rsid w:val="00DF2CD4"/>
    <w:rsid w:val="00DF5D42"/>
    <w:rsid w:val="00E00303"/>
    <w:rsid w:val="00E00A37"/>
    <w:rsid w:val="00E00CAA"/>
    <w:rsid w:val="00E00D5D"/>
    <w:rsid w:val="00E01E4B"/>
    <w:rsid w:val="00E01F2C"/>
    <w:rsid w:val="00E02F24"/>
    <w:rsid w:val="00E05BA8"/>
    <w:rsid w:val="00E06893"/>
    <w:rsid w:val="00E06E7F"/>
    <w:rsid w:val="00E12781"/>
    <w:rsid w:val="00E139EB"/>
    <w:rsid w:val="00E1499D"/>
    <w:rsid w:val="00E1686E"/>
    <w:rsid w:val="00E168B0"/>
    <w:rsid w:val="00E20BAD"/>
    <w:rsid w:val="00E210CE"/>
    <w:rsid w:val="00E22282"/>
    <w:rsid w:val="00E231DA"/>
    <w:rsid w:val="00E24DB4"/>
    <w:rsid w:val="00E259C6"/>
    <w:rsid w:val="00E264B3"/>
    <w:rsid w:val="00E27497"/>
    <w:rsid w:val="00E27ECB"/>
    <w:rsid w:val="00E312CD"/>
    <w:rsid w:val="00E31701"/>
    <w:rsid w:val="00E32097"/>
    <w:rsid w:val="00E32775"/>
    <w:rsid w:val="00E333B0"/>
    <w:rsid w:val="00E33E20"/>
    <w:rsid w:val="00E34A24"/>
    <w:rsid w:val="00E360E4"/>
    <w:rsid w:val="00E37179"/>
    <w:rsid w:val="00E372CA"/>
    <w:rsid w:val="00E375E2"/>
    <w:rsid w:val="00E37B5F"/>
    <w:rsid w:val="00E400FD"/>
    <w:rsid w:val="00E41168"/>
    <w:rsid w:val="00E4134B"/>
    <w:rsid w:val="00E44397"/>
    <w:rsid w:val="00E44946"/>
    <w:rsid w:val="00E46FDC"/>
    <w:rsid w:val="00E47BA4"/>
    <w:rsid w:val="00E47E8D"/>
    <w:rsid w:val="00E50F46"/>
    <w:rsid w:val="00E51D3D"/>
    <w:rsid w:val="00E51FFF"/>
    <w:rsid w:val="00E526DA"/>
    <w:rsid w:val="00E52718"/>
    <w:rsid w:val="00E53BCC"/>
    <w:rsid w:val="00E5407A"/>
    <w:rsid w:val="00E54E42"/>
    <w:rsid w:val="00E55C69"/>
    <w:rsid w:val="00E56E15"/>
    <w:rsid w:val="00E57EDF"/>
    <w:rsid w:val="00E60638"/>
    <w:rsid w:val="00E60DCD"/>
    <w:rsid w:val="00E61634"/>
    <w:rsid w:val="00E62ABC"/>
    <w:rsid w:val="00E63C02"/>
    <w:rsid w:val="00E64635"/>
    <w:rsid w:val="00E650A9"/>
    <w:rsid w:val="00E65558"/>
    <w:rsid w:val="00E657FB"/>
    <w:rsid w:val="00E667F9"/>
    <w:rsid w:val="00E670FB"/>
    <w:rsid w:val="00E67688"/>
    <w:rsid w:val="00E708CB"/>
    <w:rsid w:val="00E724A0"/>
    <w:rsid w:val="00E72FC9"/>
    <w:rsid w:val="00E7643A"/>
    <w:rsid w:val="00E770B1"/>
    <w:rsid w:val="00E77711"/>
    <w:rsid w:val="00E80289"/>
    <w:rsid w:val="00E80652"/>
    <w:rsid w:val="00E839DE"/>
    <w:rsid w:val="00E84D6E"/>
    <w:rsid w:val="00E8537F"/>
    <w:rsid w:val="00E861A8"/>
    <w:rsid w:val="00E90C76"/>
    <w:rsid w:val="00E91771"/>
    <w:rsid w:val="00E92109"/>
    <w:rsid w:val="00E92B8A"/>
    <w:rsid w:val="00E92E01"/>
    <w:rsid w:val="00E936C5"/>
    <w:rsid w:val="00E9472F"/>
    <w:rsid w:val="00E94992"/>
    <w:rsid w:val="00E9794B"/>
    <w:rsid w:val="00E979D4"/>
    <w:rsid w:val="00E97EB6"/>
    <w:rsid w:val="00EA0A35"/>
    <w:rsid w:val="00EA0E74"/>
    <w:rsid w:val="00EA121C"/>
    <w:rsid w:val="00EA1FB7"/>
    <w:rsid w:val="00EA26DA"/>
    <w:rsid w:val="00EA2898"/>
    <w:rsid w:val="00EA4437"/>
    <w:rsid w:val="00EA4DC4"/>
    <w:rsid w:val="00EA72BA"/>
    <w:rsid w:val="00EA7DD0"/>
    <w:rsid w:val="00EA7F93"/>
    <w:rsid w:val="00EB20B6"/>
    <w:rsid w:val="00EB2A00"/>
    <w:rsid w:val="00EB2A7E"/>
    <w:rsid w:val="00EB614C"/>
    <w:rsid w:val="00EB6A58"/>
    <w:rsid w:val="00EB6CC6"/>
    <w:rsid w:val="00EC3152"/>
    <w:rsid w:val="00EC31CB"/>
    <w:rsid w:val="00EC3AF0"/>
    <w:rsid w:val="00EC3D1D"/>
    <w:rsid w:val="00EC5082"/>
    <w:rsid w:val="00EC5315"/>
    <w:rsid w:val="00EC6122"/>
    <w:rsid w:val="00EC6170"/>
    <w:rsid w:val="00ED00E8"/>
    <w:rsid w:val="00ED0C7B"/>
    <w:rsid w:val="00ED0DFB"/>
    <w:rsid w:val="00ED1456"/>
    <w:rsid w:val="00ED1EA5"/>
    <w:rsid w:val="00ED1FF9"/>
    <w:rsid w:val="00ED2F8A"/>
    <w:rsid w:val="00ED31C7"/>
    <w:rsid w:val="00ED320A"/>
    <w:rsid w:val="00ED4425"/>
    <w:rsid w:val="00ED6253"/>
    <w:rsid w:val="00EE0ADB"/>
    <w:rsid w:val="00EE163D"/>
    <w:rsid w:val="00EE1CC8"/>
    <w:rsid w:val="00EE1F36"/>
    <w:rsid w:val="00EE3BD5"/>
    <w:rsid w:val="00EE4908"/>
    <w:rsid w:val="00EE4A0D"/>
    <w:rsid w:val="00EE511E"/>
    <w:rsid w:val="00EE5904"/>
    <w:rsid w:val="00EE68C6"/>
    <w:rsid w:val="00EE6A3E"/>
    <w:rsid w:val="00EF1DF7"/>
    <w:rsid w:val="00EF4459"/>
    <w:rsid w:val="00EF49F9"/>
    <w:rsid w:val="00EF4A6D"/>
    <w:rsid w:val="00EF4CEA"/>
    <w:rsid w:val="00EF6C0B"/>
    <w:rsid w:val="00EF7722"/>
    <w:rsid w:val="00EF773E"/>
    <w:rsid w:val="00EF79E7"/>
    <w:rsid w:val="00EF7A78"/>
    <w:rsid w:val="00EF7FB5"/>
    <w:rsid w:val="00F0309D"/>
    <w:rsid w:val="00F03B17"/>
    <w:rsid w:val="00F04402"/>
    <w:rsid w:val="00F04887"/>
    <w:rsid w:val="00F067C4"/>
    <w:rsid w:val="00F071C2"/>
    <w:rsid w:val="00F072EF"/>
    <w:rsid w:val="00F11378"/>
    <w:rsid w:val="00F1276D"/>
    <w:rsid w:val="00F134D6"/>
    <w:rsid w:val="00F15120"/>
    <w:rsid w:val="00F15656"/>
    <w:rsid w:val="00F16D04"/>
    <w:rsid w:val="00F16EF6"/>
    <w:rsid w:val="00F17356"/>
    <w:rsid w:val="00F17719"/>
    <w:rsid w:val="00F20169"/>
    <w:rsid w:val="00F201E5"/>
    <w:rsid w:val="00F20304"/>
    <w:rsid w:val="00F204FD"/>
    <w:rsid w:val="00F20A59"/>
    <w:rsid w:val="00F21A8C"/>
    <w:rsid w:val="00F23DB0"/>
    <w:rsid w:val="00F26F6B"/>
    <w:rsid w:val="00F27CD6"/>
    <w:rsid w:val="00F31868"/>
    <w:rsid w:val="00F319BE"/>
    <w:rsid w:val="00F31D2E"/>
    <w:rsid w:val="00F33652"/>
    <w:rsid w:val="00F33DD8"/>
    <w:rsid w:val="00F34F62"/>
    <w:rsid w:val="00F34F96"/>
    <w:rsid w:val="00F3513E"/>
    <w:rsid w:val="00F36CC6"/>
    <w:rsid w:val="00F37C5A"/>
    <w:rsid w:val="00F40810"/>
    <w:rsid w:val="00F40ABB"/>
    <w:rsid w:val="00F40E2F"/>
    <w:rsid w:val="00F44028"/>
    <w:rsid w:val="00F44A57"/>
    <w:rsid w:val="00F453B5"/>
    <w:rsid w:val="00F47C65"/>
    <w:rsid w:val="00F50201"/>
    <w:rsid w:val="00F50AD7"/>
    <w:rsid w:val="00F52AC8"/>
    <w:rsid w:val="00F53045"/>
    <w:rsid w:val="00F5361E"/>
    <w:rsid w:val="00F53A3B"/>
    <w:rsid w:val="00F54652"/>
    <w:rsid w:val="00F56580"/>
    <w:rsid w:val="00F56CF1"/>
    <w:rsid w:val="00F60FAE"/>
    <w:rsid w:val="00F626BF"/>
    <w:rsid w:val="00F6460F"/>
    <w:rsid w:val="00F71D6C"/>
    <w:rsid w:val="00F73002"/>
    <w:rsid w:val="00F737F4"/>
    <w:rsid w:val="00F73A5F"/>
    <w:rsid w:val="00F73E85"/>
    <w:rsid w:val="00F7457C"/>
    <w:rsid w:val="00F747F7"/>
    <w:rsid w:val="00F74A65"/>
    <w:rsid w:val="00F755AA"/>
    <w:rsid w:val="00F76425"/>
    <w:rsid w:val="00F76AD7"/>
    <w:rsid w:val="00F77370"/>
    <w:rsid w:val="00F820D0"/>
    <w:rsid w:val="00F845BC"/>
    <w:rsid w:val="00F85675"/>
    <w:rsid w:val="00F8664C"/>
    <w:rsid w:val="00F86D48"/>
    <w:rsid w:val="00F86DBB"/>
    <w:rsid w:val="00F90EA5"/>
    <w:rsid w:val="00F931D6"/>
    <w:rsid w:val="00F93327"/>
    <w:rsid w:val="00F93E49"/>
    <w:rsid w:val="00F93E4F"/>
    <w:rsid w:val="00FA0037"/>
    <w:rsid w:val="00FA0264"/>
    <w:rsid w:val="00FA1756"/>
    <w:rsid w:val="00FA1D29"/>
    <w:rsid w:val="00FA47C1"/>
    <w:rsid w:val="00FA5C09"/>
    <w:rsid w:val="00FA5C50"/>
    <w:rsid w:val="00FA74A8"/>
    <w:rsid w:val="00FA7E57"/>
    <w:rsid w:val="00FB0191"/>
    <w:rsid w:val="00FB0ADD"/>
    <w:rsid w:val="00FB0C09"/>
    <w:rsid w:val="00FB1D70"/>
    <w:rsid w:val="00FB2413"/>
    <w:rsid w:val="00FB2A41"/>
    <w:rsid w:val="00FB2BFD"/>
    <w:rsid w:val="00FB2F6D"/>
    <w:rsid w:val="00FB3D8F"/>
    <w:rsid w:val="00FB4061"/>
    <w:rsid w:val="00FB4826"/>
    <w:rsid w:val="00FB525F"/>
    <w:rsid w:val="00FB55CC"/>
    <w:rsid w:val="00FB6BDB"/>
    <w:rsid w:val="00FB6EC9"/>
    <w:rsid w:val="00FC0519"/>
    <w:rsid w:val="00FC1DE0"/>
    <w:rsid w:val="00FC271F"/>
    <w:rsid w:val="00FC444F"/>
    <w:rsid w:val="00FC4B11"/>
    <w:rsid w:val="00FC4D89"/>
    <w:rsid w:val="00FC578A"/>
    <w:rsid w:val="00FC6708"/>
    <w:rsid w:val="00FC6C0D"/>
    <w:rsid w:val="00FC73D9"/>
    <w:rsid w:val="00FC7767"/>
    <w:rsid w:val="00FC78EC"/>
    <w:rsid w:val="00FD00CD"/>
    <w:rsid w:val="00FD0C19"/>
    <w:rsid w:val="00FD1A1D"/>
    <w:rsid w:val="00FD1B02"/>
    <w:rsid w:val="00FD3953"/>
    <w:rsid w:val="00FD40D0"/>
    <w:rsid w:val="00FD4E2C"/>
    <w:rsid w:val="00FD5460"/>
    <w:rsid w:val="00FD579C"/>
    <w:rsid w:val="00FD5CF9"/>
    <w:rsid w:val="00FD6279"/>
    <w:rsid w:val="00FD7E7E"/>
    <w:rsid w:val="00FE16EE"/>
    <w:rsid w:val="00FE171A"/>
    <w:rsid w:val="00FE17A1"/>
    <w:rsid w:val="00FE23F7"/>
    <w:rsid w:val="00FE36E9"/>
    <w:rsid w:val="00FE4812"/>
    <w:rsid w:val="00FE700A"/>
    <w:rsid w:val="00FE7F7D"/>
    <w:rsid w:val="00FF447D"/>
    <w:rsid w:val="010513F0"/>
    <w:rsid w:val="012FAF56"/>
    <w:rsid w:val="0143E633"/>
    <w:rsid w:val="01512B37"/>
    <w:rsid w:val="016785E0"/>
    <w:rsid w:val="018EE015"/>
    <w:rsid w:val="023FFB53"/>
    <w:rsid w:val="0241E465"/>
    <w:rsid w:val="026B297B"/>
    <w:rsid w:val="02F2C2CB"/>
    <w:rsid w:val="0320B74A"/>
    <w:rsid w:val="032DDE49"/>
    <w:rsid w:val="033C04CA"/>
    <w:rsid w:val="03946C37"/>
    <w:rsid w:val="0395AC28"/>
    <w:rsid w:val="03B25788"/>
    <w:rsid w:val="03F57708"/>
    <w:rsid w:val="044F637D"/>
    <w:rsid w:val="0472CE78"/>
    <w:rsid w:val="04B35A36"/>
    <w:rsid w:val="04C69920"/>
    <w:rsid w:val="04F0F874"/>
    <w:rsid w:val="04FD467C"/>
    <w:rsid w:val="05303C98"/>
    <w:rsid w:val="05C1564C"/>
    <w:rsid w:val="0622E6DC"/>
    <w:rsid w:val="06324CED"/>
    <w:rsid w:val="06444E15"/>
    <w:rsid w:val="065F21BB"/>
    <w:rsid w:val="068141FF"/>
    <w:rsid w:val="069DED5F"/>
    <w:rsid w:val="06B795C3"/>
    <w:rsid w:val="06C6235A"/>
    <w:rsid w:val="06DF9330"/>
    <w:rsid w:val="06FBDF2B"/>
    <w:rsid w:val="072739AA"/>
    <w:rsid w:val="074A6AA0"/>
    <w:rsid w:val="0797DB2C"/>
    <w:rsid w:val="079961C3"/>
    <w:rsid w:val="07EAAB4E"/>
    <w:rsid w:val="07FC9943"/>
    <w:rsid w:val="07FED28E"/>
    <w:rsid w:val="0821DB03"/>
    <w:rsid w:val="08D1BCA5"/>
    <w:rsid w:val="08E4C884"/>
    <w:rsid w:val="0965A5A5"/>
    <w:rsid w:val="0979403F"/>
    <w:rsid w:val="09D9FA3D"/>
    <w:rsid w:val="09EBCCD7"/>
    <w:rsid w:val="0ACBEB10"/>
    <w:rsid w:val="0B877515"/>
    <w:rsid w:val="0C1A861E"/>
    <w:rsid w:val="0C63E592"/>
    <w:rsid w:val="0C64B800"/>
    <w:rsid w:val="0CA4EE74"/>
    <w:rsid w:val="0CFB1DF6"/>
    <w:rsid w:val="0D36E10D"/>
    <w:rsid w:val="0D5BB095"/>
    <w:rsid w:val="0D6CEF83"/>
    <w:rsid w:val="0DD3688D"/>
    <w:rsid w:val="0DE69D85"/>
    <w:rsid w:val="0E2C854E"/>
    <w:rsid w:val="0E88D2F3"/>
    <w:rsid w:val="0ECC533C"/>
    <w:rsid w:val="0EE2B912"/>
    <w:rsid w:val="0EE92825"/>
    <w:rsid w:val="0EF21055"/>
    <w:rsid w:val="0F0305F9"/>
    <w:rsid w:val="0F11EC85"/>
    <w:rsid w:val="0F22A126"/>
    <w:rsid w:val="0F50F001"/>
    <w:rsid w:val="0F8F4122"/>
    <w:rsid w:val="0F9C0E4D"/>
    <w:rsid w:val="101176D8"/>
    <w:rsid w:val="10334661"/>
    <w:rsid w:val="1069ADDE"/>
    <w:rsid w:val="10759B6B"/>
    <w:rsid w:val="10E3407F"/>
    <w:rsid w:val="10EDE000"/>
    <w:rsid w:val="1127D5BC"/>
    <w:rsid w:val="1153AF44"/>
    <w:rsid w:val="116FA98A"/>
    <w:rsid w:val="11AF8F91"/>
    <w:rsid w:val="11C33687"/>
    <w:rsid w:val="11CB9468"/>
    <w:rsid w:val="11F5A032"/>
    <w:rsid w:val="120A5359"/>
    <w:rsid w:val="120BC1CA"/>
    <w:rsid w:val="12949949"/>
    <w:rsid w:val="12A59B26"/>
    <w:rsid w:val="12A806F2"/>
    <w:rsid w:val="12BD3511"/>
    <w:rsid w:val="12C7D1B0"/>
    <w:rsid w:val="12E7DCAB"/>
    <w:rsid w:val="12EBFF1E"/>
    <w:rsid w:val="132900D5"/>
    <w:rsid w:val="1361E923"/>
    <w:rsid w:val="138F67C8"/>
    <w:rsid w:val="13E809BA"/>
    <w:rsid w:val="1401BFBA"/>
    <w:rsid w:val="140AADE5"/>
    <w:rsid w:val="1416CD13"/>
    <w:rsid w:val="14416B87"/>
    <w:rsid w:val="146BCEBB"/>
    <w:rsid w:val="14B8F209"/>
    <w:rsid w:val="14F57DD6"/>
    <w:rsid w:val="150DF1BA"/>
    <w:rsid w:val="1517B44E"/>
    <w:rsid w:val="1527DB30"/>
    <w:rsid w:val="154DC7DF"/>
    <w:rsid w:val="156000ED"/>
    <w:rsid w:val="1612B2B0"/>
    <w:rsid w:val="16A522E6"/>
    <w:rsid w:val="16CE4944"/>
    <w:rsid w:val="16EA1854"/>
    <w:rsid w:val="176A160B"/>
    <w:rsid w:val="179DA10F"/>
    <w:rsid w:val="17A843E0"/>
    <w:rsid w:val="17B096A1"/>
    <w:rsid w:val="17FBDA81"/>
    <w:rsid w:val="17FF27FA"/>
    <w:rsid w:val="17FF7CC8"/>
    <w:rsid w:val="181877FF"/>
    <w:rsid w:val="18250C80"/>
    <w:rsid w:val="1860A9E9"/>
    <w:rsid w:val="188BE8D9"/>
    <w:rsid w:val="1892DE4B"/>
    <w:rsid w:val="1897A1AF"/>
    <w:rsid w:val="18E5864A"/>
    <w:rsid w:val="19130315"/>
    <w:rsid w:val="1962CA20"/>
    <w:rsid w:val="19CEBEA1"/>
    <w:rsid w:val="1A11ECEE"/>
    <w:rsid w:val="1A14BE9F"/>
    <w:rsid w:val="1A29E65B"/>
    <w:rsid w:val="1A6D6E8B"/>
    <w:rsid w:val="1A9B5D9C"/>
    <w:rsid w:val="1AD90DDF"/>
    <w:rsid w:val="1B3C327F"/>
    <w:rsid w:val="1BADBD4F"/>
    <w:rsid w:val="1BFFC4DB"/>
    <w:rsid w:val="1C03E721"/>
    <w:rsid w:val="1C3F707A"/>
    <w:rsid w:val="1C4C7D6C"/>
    <w:rsid w:val="1C5EFA7C"/>
    <w:rsid w:val="1C866DC4"/>
    <w:rsid w:val="1C9C7BD8"/>
    <w:rsid w:val="1D530DEB"/>
    <w:rsid w:val="1D5A00F8"/>
    <w:rsid w:val="1D87AC1D"/>
    <w:rsid w:val="1D9B1838"/>
    <w:rsid w:val="1DBB227C"/>
    <w:rsid w:val="1E1AE3E4"/>
    <w:rsid w:val="1E1C6A2C"/>
    <w:rsid w:val="1E7CCF2E"/>
    <w:rsid w:val="1EE42432"/>
    <w:rsid w:val="1F0B2F35"/>
    <w:rsid w:val="1F1CF87B"/>
    <w:rsid w:val="1F6D53C7"/>
    <w:rsid w:val="1FA2D3DD"/>
    <w:rsid w:val="1FD1A1B3"/>
    <w:rsid w:val="2018CCE5"/>
    <w:rsid w:val="20233D97"/>
    <w:rsid w:val="2085942A"/>
    <w:rsid w:val="20AC5D98"/>
    <w:rsid w:val="20C0D55E"/>
    <w:rsid w:val="20F013E4"/>
    <w:rsid w:val="20F14039"/>
    <w:rsid w:val="213F4BF6"/>
    <w:rsid w:val="2172CB65"/>
    <w:rsid w:val="22293FA0"/>
    <w:rsid w:val="222DE571"/>
    <w:rsid w:val="229C2970"/>
    <w:rsid w:val="22A56CA1"/>
    <w:rsid w:val="22CF6F91"/>
    <w:rsid w:val="22E1DD3D"/>
    <w:rsid w:val="2310C1C6"/>
    <w:rsid w:val="2367BD14"/>
    <w:rsid w:val="23691837"/>
    <w:rsid w:val="236EA127"/>
    <w:rsid w:val="23909C11"/>
    <w:rsid w:val="23B93D69"/>
    <w:rsid w:val="23F90BCB"/>
    <w:rsid w:val="240648AD"/>
    <w:rsid w:val="24507B75"/>
    <w:rsid w:val="24AC9227"/>
    <w:rsid w:val="24AE1500"/>
    <w:rsid w:val="24CE409F"/>
    <w:rsid w:val="2508365B"/>
    <w:rsid w:val="252BB86A"/>
    <w:rsid w:val="2560E79D"/>
    <w:rsid w:val="259985ED"/>
    <w:rsid w:val="25E0ECFC"/>
    <w:rsid w:val="25E4B491"/>
    <w:rsid w:val="26096A41"/>
    <w:rsid w:val="26682644"/>
    <w:rsid w:val="2669DC2C"/>
    <w:rsid w:val="26794D37"/>
    <w:rsid w:val="2694AF85"/>
    <w:rsid w:val="26B1CBF9"/>
    <w:rsid w:val="26E23528"/>
    <w:rsid w:val="26E7587F"/>
    <w:rsid w:val="2713477E"/>
    <w:rsid w:val="27675C95"/>
    <w:rsid w:val="27A12432"/>
    <w:rsid w:val="27CF48EE"/>
    <w:rsid w:val="27EAAE4B"/>
    <w:rsid w:val="280FBCAD"/>
    <w:rsid w:val="2835A48A"/>
    <w:rsid w:val="2844979E"/>
    <w:rsid w:val="2882F306"/>
    <w:rsid w:val="288A3E6B"/>
    <w:rsid w:val="29193DBF"/>
    <w:rsid w:val="29645889"/>
    <w:rsid w:val="2978EC88"/>
    <w:rsid w:val="29B92408"/>
    <w:rsid w:val="29CC5047"/>
    <w:rsid w:val="29DB700D"/>
    <w:rsid w:val="29E297D6"/>
    <w:rsid w:val="2A007F6A"/>
    <w:rsid w:val="2A1A6F61"/>
    <w:rsid w:val="2A7AC36F"/>
    <w:rsid w:val="2ABBF663"/>
    <w:rsid w:val="2ACD2ECB"/>
    <w:rsid w:val="2B49E5F3"/>
    <w:rsid w:val="2B6DBDC8"/>
    <w:rsid w:val="2B6ECCBF"/>
    <w:rsid w:val="2C624C8D"/>
    <w:rsid w:val="2C826378"/>
    <w:rsid w:val="2C911F40"/>
    <w:rsid w:val="2C94F678"/>
    <w:rsid w:val="2C99E034"/>
    <w:rsid w:val="2CAD2BD2"/>
    <w:rsid w:val="2CC8AFFB"/>
    <w:rsid w:val="2CCC487C"/>
    <w:rsid w:val="2D069059"/>
    <w:rsid w:val="2D11182D"/>
    <w:rsid w:val="2D1D54BD"/>
    <w:rsid w:val="2D4718A1"/>
    <w:rsid w:val="2D5937A8"/>
    <w:rsid w:val="2E13B6AF"/>
    <w:rsid w:val="2E37652F"/>
    <w:rsid w:val="2E88E6FE"/>
    <w:rsid w:val="2EBEE5F7"/>
    <w:rsid w:val="2EBF2BBA"/>
    <w:rsid w:val="2EBF6BA2"/>
    <w:rsid w:val="2EC7452E"/>
    <w:rsid w:val="2ED51109"/>
    <w:rsid w:val="2EDA2294"/>
    <w:rsid w:val="2F0540DC"/>
    <w:rsid w:val="2F8D8721"/>
    <w:rsid w:val="2FA4E965"/>
    <w:rsid w:val="2FE8BFF2"/>
    <w:rsid w:val="30034864"/>
    <w:rsid w:val="3026BC0F"/>
    <w:rsid w:val="30712F72"/>
    <w:rsid w:val="3083305A"/>
    <w:rsid w:val="30BD06EE"/>
    <w:rsid w:val="30E821B4"/>
    <w:rsid w:val="3120EBD3"/>
    <w:rsid w:val="3152EB6B"/>
    <w:rsid w:val="321804BF"/>
    <w:rsid w:val="321F6562"/>
    <w:rsid w:val="32834117"/>
    <w:rsid w:val="328B31BC"/>
    <w:rsid w:val="3295B0AA"/>
    <w:rsid w:val="32AA1C00"/>
    <w:rsid w:val="32B759AD"/>
    <w:rsid w:val="32C8E2F1"/>
    <w:rsid w:val="331032FD"/>
    <w:rsid w:val="33120C4E"/>
    <w:rsid w:val="332753C5"/>
    <w:rsid w:val="337B0637"/>
    <w:rsid w:val="33824B48"/>
    <w:rsid w:val="33B3A238"/>
    <w:rsid w:val="33B48547"/>
    <w:rsid w:val="33CEA5F0"/>
    <w:rsid w:val="33CFA922"/>
    <w:rsid w:val="33D5EA84"/>
    <w:rsid w:val="33DF1A6F"/>
    <w:rsid w:val="34586DD7"/>
    <w:rsid w:val="34807BBE"/>
    <w:rsid w:val="34C84C8F"/>
    <w:rsid w:val="34D9B866"/>
    <w:rsid w:val="34DAF004"/>
    <w:rsid w:val="34DC4BCB"/>
    <w:rsid w:val="34F65B37"/>
    <w:rsid w:val="351B2260"/>
    <w:rsid w:val="3559339D"/>
    <w:rsid w:val="356B48D0"/>
    <w:rsid w:val="3663BB67"/>
    <w:rsid w:val="36841FF6"/>
    <w:rsid w:val="36849EE0"/>
    <w:rsid w:val="375F3B21"/>
    <w:rsid w:val="37A6B1C5"/>
    <w:rsid w:val="37B00043"/>
    <w:rsid w:val="3823E4E5"/>
    <w:rsid w:val="38C9CD86"/>
    <w:rsid w:val="398D788B"/>
    <w:rsid w:val="3A741E69"/>
    <w:rsid w:val="3AB05764"/>
    <w:rsid w:val="3ABF043B"/>
    <w:rsid w:val="3B80C42F"/>
    <w:rsid w:val="3B924379"/>
    <w:rsid w:val="3B97D103"/>
    <w:rsid w:val="3B9E75BF"/>
    <w:rsid w:val="3BE0C379"/>
    <w:rsid w:val="3C07361A"/>
    <w:rsid w:val="3C32EE98"/>
    <w:rsid w:val="3C523ABA"/>
    <w:rsid w:val="3C78396F"/>
    <w:rsid w:val="3CA8B058"/>
    <w:rsid w:val="3CDEE850"/>
    <w:rsid w:val="3CF36517"/>
    <w:rsid w:val="3D01EF2B"/>
    <w:rsid w:val="3D25DDC8"/>
    <w:rsid w:val="3E07ED27"/>
    <w:rsid w:val="3E6FA006"/>
    <w:rsid w:val="3E9AD362"/>
    <w:rsid w:val="3EEC75D9"/>
    <w:rsid w:val="3EF98949"/>
    <w:rsid w:val="3EFCEC4B"/>
    <w:rsid w:val="3F065A14"/>
    <w:rsid w:val="3F283578"/>
    <w:rsid w:val="3F291248"/>
    <w:rsid w:val="3F3D8175"/>
    <w:rsid w:val="3F576CE4"/>
    <w:rsid w:val="3F7B407C"/>
    <w:rsid w:val="3FA952B4"/>
    <w:rsid w:val="3FB8928F"/>
    <w:rsid w:val="3FBACF1C"/>
    <w:rsid w:val="3FD5E5F8"/>
    <w:rsid w:val="4091045B"/>
    <w:rsid w:val="409FEFFF"/>
    <w:rsid w:val="41096654"/>
    <w:rsid w:val="41721CAB"/>
    <w:rsid w:val="418C75E3"/>
    <w:rsid w:val="4194FA74"/>
    <w:rsid w:val="41C09489"/>
    <w:rsid w:val="41D1CFBB"/>
    <w:rsid w:val="41FE6767"/>
    <w:rsid w:val="420D3E1E"/>
    <w:rsid w:val="4222E6E8"/>
    <w:rsid w:val="4233BEF8"/>
    <w:rsid w:val="4299062D"/>
    <w:rsid w:val="42A8EC54"/>
    <w:rsid w:val="42A99D19"/>
    <w:rsid w:val="42BC2539"/>
    <w:rsid w:val="42F30770"/>
    <w:rsid w:val="4300FA44"/>
    <w:rsid w:val="43016B4F"/>
    <w:rsid w:val="430BF815"/>
    <w:rsid w:val="433F1CC5"/>
    <w:rsid w:val="437D5D72"/>
    <w:rsid w:val="43D174CA"/>
    <w:rsid w:val="43D40C2E"/>
    <w:rsid w:val="43D5412B"/>
    <w:rsid w:val="4413AEC8"/>
    <w:rsid w:val="44198A58"/>
    <w:rsid w:val="44640742"/>
    <w:rsid w:val="44E92406"/>
    <w:rsid w:val="45B66E87"/>
    <w:rsid w:val="45DA1015"/>
    <w:rsid w:val="45ED068E"/>
    <w:rsid w:val="46009983"/>
    <w:rsid w:val="469F9F88"/>
    <w:rsid w:val="46E395FA"/>
    <w:rsid w:val="471CBA33"/>
    <w:rsid w:val="477D0E3C"/>
    <w:rsid w:val="47AF0A1F"/>
    <w:rsid w:val="47D6641D"/>
    <w:rsid w:val="4847C50E"/>
    <w:rsid w:val="484EB199"/>
    <w:rsid w:val="4876A0AB"/>
    <w:rsid w:val="48D37BC9"/>
    <w:rsid w:val="49454859"/>
    <w:rsid w:val="4977627A"/>
    <w:rsid w:val="4979571C"/>
    <w:rsid w:val="49A8A993"/>
    <w:rsid w:val="4AD3DA9D"/>
    <w:rsid w:val="4AD47BA9"/>
    <w:rsid w:val="4B4CEF42"/>
    <w:rsid w:val="4BD5A085"/>
    <w:rsid w:val="4C4DBB2F"/>
    <w:rsid w:val="4C5FADC8"/>
    <w:rsid w:val="4CABB6FA"/>
    <w:rsid w:val="4CCF9841"/>
    <w:rsid w:val="4CE6B45F"/>
    <w:rsid w:val="4D2D5698"/>
    <w:rsid w:val="4D2FF0DF"/>
    <w:rsid w:val="4D52751A"/>
    <w:rsid w:val="4D83077E"/>
    <w:rsid w:val="4DC32FEB"/>
    <w:rsid w:val="4DC664F1"/>
    <w:rsid w:val="4DC6E2FB"/>
    <w:rsid w:val="4DD06431"/>
    <w:rsid w:val="4DD6FD51"/>
    <w:rsid w:val="4E40E43F"/>
    <w:rsid w:val="4E9D847D"/>
    <w:rsid w:val="4EA598D9"/>
    <w:rsid w:val="4EC199E2"/>
    <w:rsid w:val="4EDC3B80"/>
    <w:rsid w:val="4F13B523"/>
    <w:rsid w:val="4F55C5FA"/>
    <w:rsid w:val="4F6A28B4"/>
    <w:rsid w:val="4F7F5F82"/>
    <w:rsid w:val="4F8D7B37"/>
    <w:rsid w:val="4FABA362"/>
    <w:rsid w:val="504CCFC7"/>
    <w:rsid w:val="50E77D3E"/>
    <w:rsid w:val="51299DD3"/>
    <w:rsid w:val="514AC3AE"/>
    <w:rsid w:val="517F3516"/>
    <w:rsid w:val="51DDADAF"/>
    <w:rsid w:val="527726D9"/>
    <w:rsid w:val="5283E66A"/>
    <w:rsid w:val="5360DEC8"/>
    <w:rsid w:val="53714C25"/>
    <w:rsid w:val="539DC30C"/>
    <w:rsid w:val="53B8DEEC"/>
    <w:rsid w:val="53B93EF8"/>
    <w:rsid w:val="53D1A13C"/>
    <w:rsid w:val="543D2365"/>
    <w:rsid w:val="544FDEC8"/>
    <w:rsid w:val="5462036C"/>
    <w:rsid w:val="54A082EE"/>
    <w:rsid w:val="54ADF0D1"/>
    <w:rsid w:val="54B5010A"/>
    <w:rsid w:val="54E57026"/>
    <w:rsid w:val="54FF306B"/>
    <w:rsid w:val="551046E7"/>
    <w:rsid w:val="5590DD40"/>
    <w:rsid w:val="5644E0FA"/>
    <w:rsid w:val="566338CC"/>
    <w:rsid w:val="56743365"/>
    <w:rsid w:val="56B178AC"/>
    <w:rsid w:val="56CE2FC5"/>
    <w:rsid w:val="56E850A2"/>
    <w:rsid w:val="56EA7CA9"/>
    <w:rsid w:val="57132C67"/>
    <w:rsid w:val="571EB122"/>
    <w:rsid w:val="57588512"/>
    <w:rsid w:val="57C5B480"/>
    <w:rsid w:val="57CA15BA"/>
    <w:rsid w:val="5848598D"/>
    <w:rsid w:val="5896385A"/>
    <w:rsid w:val="58FE50C3"/>
    <w:rsid w:val="59161AB6"/>
    <w:rsid w:val="59190A14"/>
    <w:rsid w:val="5926641C"/>
    <w:rsid w:val="5953CFF1"/>
    <w:rsid w:val="598A8F94"/>
    <w:rsid w:val="598FFCAD"/>
    <w:rsid w:val="59D5AD50"/>
    <w:rsid w:val="5A2B0EE9"/>
    <w:rsid w:val="5A8A35E3"/>
    <w:rsid w:val="5AAD5389"/>
    <w:rsid w:val="5ACF200C"/>
    <w:rsid w:val="5B2BA4EB"/>
    <w:rsid w:val="5B32ACA9"/>
    <w:rsid w:val="5B43ECD4"/>
    <w:rsid w:val="5B47DBD7"/>
    <w:rsid w:val="5B4B83B0"/>
    <w:rsid w:val="5BBBB8C6"/>
    <w:rsid w:val="5C223EFB"/>
    <w:rsid w:val="5C2329EF"/>
    <w:rsid w:val="5C375A98"/>
    <w:rsid w:val="5C5F97FC"/>
    <w:rsid w:val="5C66A87B"/>
    <w:rsid w:val="5C6CFD18"/>
    <w:rsid w:val="5C712954"/>
    <w:rsid w:val="5CA6C50B"/>
    <w:rsid w:val="5D0DCAA3"/>
    <w:rsid w:val="5D11BFBD"/>
    <w:rsid w:val="5DBC40AC"/>
    <w:rsid w:val="5DBCBDD1"/>
    <w:rsid w:val="5DCB53C0"/>
    <w:rsid w:val="5DCB620F"/>
    <w:rsid w:val="5E02AC8B"/>
    <w:rsid w:val="5E066641"/>
    <w:rsid w:val="5E0FBC26"/>
    <w:rsid w:val="5E34CBED"/>
    <w:rsid w:val="5E51FA12"/>
    <w:rsid w:val="5E531AAB"/>
    <w:rsid w:val="5E925B02"/>
    <w:rsid w:val="5EA016A8"/>
    <w:rsid w:val="5ECB8618"/>
    <w:rsid w:val="5EDB67DB"/>
    <w:rsid w:val="5F00BE1E"/>
    <w:rsid w:val="5F58B580"/>
    <w:rsid w:val="5F5995F8"/>
    <w:rsid w:val="5F672421"/>
    <w:rsid w:val="5F823A56"/>
    <w:rsid w:val="5F88E323"/>
    <w:rsid w:val="5FA65EA8"/>
    <w:rsid w:val="601B4CFA"/>
    <w:rsid w:val="606803F3"/>
    <w:rsid w:val="6080ECE7"/>
    <w:rsid w:val="618C486F"/>
    <w:rsid w:val="61DED691"/>
    <w:rsid w:val="622E0E70"/>
    <w:rsid w:val="623BBB90"/>
    <w:rsid w:val="62606A01"/>
    <w:rsid w:val="629DF0FC"/>
    <w:rsid w:val="62BD2514"/>
    <w:rsid w:val="62EB99A3"/>
    <w:rsid w:val="62FFF307"/>
    <w:rsid w:val="6325C461"/>
    <w:rsid w:val="633D19AB"/>
    <w:rsid w:val="639DADE4"/>
    <w:rsid w:val="63AB208D"/>
    <w:rsid w:val="63AD1B8C"/>
    <w:rsid w:val="63D16E82"/>
    <w:rsid w:val="63F1E624"/>
    <w:rsid w:val="63FC2A1A"/>
    <w:rsid w:val="6402E8B0"/>
    <w:rsid w:val="643DDE19"/>
    <w:rsid w:val="645435CF"/>
    <w:rsid w:val="645D1A4E"/>
    <w:rsid w:val="64C179B1"/>
    <w:rsid w:val="64F0CC22"/>
    <w:rsid w:val="64FB6B00"/>
    <w:rsid w:val="650C4F3A"/>
    <w:rsid w:val="6513D947"/>
    <w:rsid w:val="65487EDC"/>
    <w:rsid w:val="654C9050"/>
    <w:rsid w:val="656C1C4F"/>
    <w:rsid w:val="657AA289"/>
    <w:rsid w:val="65CA1FA1"/>
    <w:rsid w:val="65E04E00"/>
    <w:rsid w:val="661F8F08"/>
    <w:rsid w:val="666E0476"/>
    <w:rsid w:val="66E55BD5"/>
    <w:rsid w:val="6715D4D6"/>
    <w:rsid w:val="6776B59E"/>
    <w:rsid w:val="6862A121"/>
    <w:rsid w:val="68AD0498"/>
    <w:rsid w:val="6906E53A"/>
    <w:rsid w:val="692C8F2D"/>
    <w:rsid w:val="694F4E79"/>
    <w:rsid w:val="69B586AC"/>
    <w:rsid w:val="6A0B85A7"/>
    <w:rsid w:val="6A3C5C79"/>
    <w:rsid w:val="6A60FAF6"/>
    <w:rsid w:val="6A62D243"/>
    <w:rsid w:val="6A74EC45"/>
    <w:rsid w:val="6B2E3F98"/>
    <w:rsid w:val="6B6E08E6"/>
    <w:rsid w:val="6BE7CFE0"/>
    <w:rsid w:val="6BF76B11"/>
    <w:rsid w:val="6D1B8710"/>
    <w:rsid w:val="6D1E1FB5"/>
    <w:rsid w:val="6D1E845C"/>
    <w:rsid w:val="6D65E018"/>
    <w:rsid w:val="6D7E34B5"/>
    <w:rsid w:val="6D97F08A"/>
    <w:rsid w:val="6DED8CF8"/>
    <w:rsid w:val="6E364C1E"/>
    <w:rsid w:val="6E7F15AD"/>
    <w:rsid w:val="6EAFFB44"/>
    <w:rsid w:val="6EF7C3FB"/>
    <w:rsid w:val="6F1A0516"/>
    <w:rsid w:val="6F3435B9"/>
    <w:rsid w:val="6FE56E6E"/>
    <w:rsid w:val="7010721D"/>
    <w:rsid w:val="7088C1CA"/>
    <w:rsid w:val="70AF6A40"/>
    <w:rsid w:val="7119907A"/>
    <w:rsid w:val="713A4635"/>
    <w:rsid w:val="71450C37"/>
    <w:rsid w:val="71D5CFD6"/>
    <w:rsid w:val="71E2DB4E"/>
    <w:rsid w:val="71E79C06"/>
    <w:rsid w:val="71F72310"/>
    <w:rsid w:val="7229F5F2"/>
    <w:rsid w:val="723176FA"/>
    <w:rsid w:val="72582D0C"/>
    <w:rsid w:val="73089C42"/>
    <w:rsid w:val="73573D31"/>
    <w:rsid w:val="738FDA56"/>
    <w:rsid w:val="744244ED"/>
    <w:rsid w:val="7466CC5F"/>
    <w:rsid w:val="74753418"/>
    <w:rsid w:val="74842E2D"/>
    <w:rsid w:val="749BBCD3"/>
    <w:rsid w:val="74B8C5A0"/>
    <w:rsid w:val="74DE8705"/>
    <w:rsid w:val="7504B81B"/>
    <w:rsid w:val="7510F8EB"/>
    <w:rsid w:val="752B5E52"/>
    <w:rsid w:val="758C1961"/>
    <w:rsid w:val="75C866AE"/>
    <w:rsid w:val="75DF4B5D"/>
    <w:rsid w:val="75EFD1C9"/>
    <w:rsid w:val="76A41EE9"/>
    <w:rsid w:val="76A74A0B"/>
    <w:rsid w:val="76F75C35"/>
    <w:rsid w:val="774894E2"/>
    <w:rsid w:val="77727077"/>
    <w:rsid w:val="77A6DDB6"/>
    <w:rsid w:val="784364B2"/>
    <w:rsid w:val="78FBF8AB"/>
    <w:rsid w:val="793836B6"/>
    <w:rsid w:val="7981DFE0"/>
    <w:rsid w:val="79A246CA"/>
    <w:rsid w:val="79BACA52"/>
    <w:rsid w:val="7A19A75E"/>
    <w:rsid w:val="7A432D2D"/>
    <w:rsid w:val="7A4B8CEB"/>
    <w:rsid w:val="7A6CC1B8"/>
    <w:rsid w:val="7A8FADBF"/>
    <w:rsid w:val="7AAE8E2D"/>
    <w:rsid w:val="7AE104A1"/>
    <w:rsid w:val="7AF20457"/>
    <w:rsid w:val="7B0B8224"/>
    <w:rsid w:val="7B0E6C52"/>
    <w:rsid w:val="7B1A06F0"/>
    <w:rsid w:val="7B356A75"/>
    <w:rsid w:val="7B51B6AC"/>
    <w:rsid w:val="7B7CB21C"/>
    <w:rsid w:val="7B7F4AC1"/>
    <w:rsid w:val="7B8D06FF"/>
    <w:rsid w:val="7BA65B47"/>
    <w:rsid w:val="7BECAC65"/>
    <w:rsid w:val="7BFDF56E"/>
    <w:rsid w:val="7C074D9D"/>
    <w:rsid w:val="7C964D02"/>
    <w:rsid w:val="7C9F9CD1"/>
    <w:rsid w:val="7CE16BA2"/>
    <w:rsid w:val="7CF3809B"/>
    <w:rsid w:val="7CFF5A66"/>
    <w:rsid w:val="7D146A28"/>
    <w:rsid w:val="7D7BA624"/>
    <w:rsid w:val="7D9A1C9B"/>
    <w:rsid w:val="7DA31DFE"/>
    <w:rsid w:val="7DBC957A"/>
    <w:rsid w:val="7DC0341D"/>
    <w:rsid w:val="7DD2D9A4"/>
    <w:rsid w:val="7DD7E2CB"/>
    <w:rsid w:val="7DDF0CCC"/>
    <w:rsid w:val="7E09EE3D"/>
    <w:rsid w:val="7E7D3C03"/>
    <w:rsid w:val="7E9A8956"/>
    <w:rsid w:val="7EB47672"/>
    <w:rsid w:val="7EBB50B9"/>
    <w:rsid w:val="7F432324"/>
    <w:rsid w:val="7F43C5B4"/>
    <w:rsid w:val="7F798E14"/>
    <w:rsid w:val="7F9975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BD883"/>
  <w15:docId w15:val="{E8BE2D4B-CF11-438F-B6CB-6B060E78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917"/>
    <w:pPr>
      <w:spacing w:after="0" w:line="255" w:lineRule="atLeast"/>
    </w:pPr>
    <w:rPr>
      <w:rFonts w:ascii="Arial" w:hAnsi="Arial"/>
      <w:sz w:val="20"/>
    </w:rPr>
  </w:style>
  <w:style w:type="paragraph" w:styleId="Kop1">
    <w:name w:val="heading 1"/>
    <w:basedOn w:val="Standaard"/>
    <w:next w:val="Standaard"/>
    <w:link w:val="Kop1Char"/>
    <w:uiPriority w:val="9"/>
    <w:qFormat/>
    <w:rsid w:val="007543D7"/>
    <w:pPr>
      <w:keepNext/>
      <w:keepLines/>
      <w:pageBreakBefore/>
      <w:framePr w:wrap="notBeside" w:vAnchor="text" w:hAnchor="text" w:y="-198"/>
      <w:numPr>
        <w:numId w:val="3"/>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3ED7"/>
    <w:pPr>
      <w:keepNext/>
      <w:keepLines/>
      <w:numPr>
        <w:ilvl w:val="1"/>
        <w:numId w:val="3"/>
      </w:numPr>
      <w:spacing w:before="510" w:line="383" w:lineRule="exact"/>
      <w:ind w:left="709"/>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3"/>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543D7"/>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3E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4"/>
      </w:numPr>
    </w:pPr>
  </w:style>
  <w:style w:type="paragraph" w:styleId="Inhopg2">
    <w:name w:val="toc 2"/>
    <w:basedOn w:val="Standaard"/>
    <w:next w:val="Standaard"/>
    <w:autoRedefine/>
    <w:uiPriority w:val="39"/>
    <w:unhideWhenUsed/>
    <w:rsid w:val="00470AD2"/>
    <w:pPr>
      <w:tabs>
        <w:tab w:val="left" w:pos="794"/>
        <w:tab w:val="right" w:leader="dot" w:pos="9287"/>
      </w:tabs>
      <w:ind w:left="794" w:hanging="794"/>
    </w:pPr>
  </w:style>
  <w:style w:type="paragraph" w:styleId="Inhopg1">
    <w:name w:val="toc 1"/>
    <w:basedOn w:val="Standaard"/>
    <w:next w:val="Standaard"/>
    <w:autoRedefine/>
    <w:uiPriority w:val="39"/>
    <w:unhideWhenUsed/>
    <w:rsid w:val="00AF1719"/>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0832B7"/>
    <w:pPr>
      <w:spacing w:line="240" w:lineRule="auto"/>
    </w:pPr>
    <w:rPr>
      <w:szCs w:val="20"/>
    </w:rPr>
  </w:style>
  <w:style w:type="character" w:customStyle="1" w:styleId="VoetnoottekstChar">
    <w:name w:val="Voetnoottekst Char"/>
    <w:basedOn w:val="Standaardalinea-lettertype"/>
    <w:link w:val="Voetnoottekst"/>
    <w:uiPriority w:val="99"/>
    <w:semiHidden/>
    <w:rsid w:val="000832B7"/>
    <w:rPr>
      <w:rFonts w:ascii="Arial" w:hAnsi="Arial"/>
      <w:sz w:val="20"/>
      <w:szCs w:val="20"/>
    </w:rPr>
  </w:style>
  <w:style w:type="character" w:styleId="Voetnootmarkering">
    <w:name w:val="footnote reference"/>
    <w:basedOn w:val="Standaardalinea-lettertype"/>
    <w:uiPriority w:val="99"/>
    <w:semiHidden/>
    <w:unhideWhenUsed/>
    <w:rsid w:val="000832B7"/>
    <w:rPr>
      <w:vertAlign w:val="superscript"/>
    </w:rPr>
  </w:style>
  <w:style w:type="character" w:styleId="Hyperlink">
    <w:name w:val="Hyperlink"/>
    <w:basedOn w:val="Standaardalinea-lettertype"/>
    <w:uiPriority w:val="99"/>
    <w:unhideWhenUsed/>
    <w:rsid w:val="000832B7"/>
    <w:rPr>
      <w:color w:val="0000FF" w:themeColor="hyperlink"/>
      <w:u w:val="single"/>
    </w:rPr>
  </w:style>
  <w:style w:type="character" w:styleId="Verwijzingopmerking">
    <w:name w:val="annotation reference"/>
    <w:basedOn w:val="Standaardalinea-lettertype"/>
    <w:uiPriority w:val="99"/>
    <w:semiHidden/>
    <w:unhideWhenUsed/>
    <w:rsid w:val="00A6436E"/>
    <w:rPr>
      <w:sz w:val="16"/>
      <w:szCs w:val="16"/>
    </w:rPr>
  </w:style>
  <w:style w:type="paragraph" w:styleId="Tekstopmerking">
    <w:name w:val="annotation text"/>
    <w:basedOn w:val="Standaard"/>
    <w:link w:val="TekstopmerkingChar"/>
    <w:uiPriority w:val="99"/>
    <w:unhideWhenUsed/>
    <w:rsid w:val="00A6436E"/>
    <w:pPr>
      <w:spacing w:line="240" w:lineRule="auto"/>
    </w:pPr>
    <w:rPr>
      <w:szCs w:val="20"/>
    </w:rPr>
  </w:style>
  <w:style w:type="character" w:customStyle="1" w:styleId="TekstopmerkingChar">
    <w:name w:val="Tekst opmerking Char"/>
    <w:basedOn w:val="Standaardalinea-lettertype"/>
    <w:link w:val="Tekstopmerking"/>
    <w:uiPriority w:val="99"/>
    <w:rsid w:val="00A6436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6436E"/>
    <w:rPr>
      <w:b/>
      <w:bCs/>
    </w:rPr>
  </w:style>
  <w:style w:type="character" w:customStyle="1" w:styleId="OnderwerpvanopmerkingChar">
    <w:name w:val="Onderwerp van opmerking Char"/>
    <w:basedOn w:val="TekstopmerkingChar"/>
    <w:link w:val="Onderwerpvanopmerking"/>
    <w:uiPriority w:val="99"/>
    <w:semiHidden/>
    <w:rsid w:val="00A6436E"/>
    <w:rPr>
      <w:rFonts w:ascii="Arial" w:hAnsi="Arial"/>
      <w:b/>
      <w:bCs/>
      <w:sz w:val="20"/>
      <w:szCs w:val="20"/>
    </w:rPr>
  </w:style>
  <w:style w:type="paragraph" w:styleId="Revisie">
    <w:name w:val="Revision"/>
    <w:hidden/>
    <w:uiPriority w:val="99"/>
    <w:semiHidden/>
    <w:rsid w:val="00FC4D89"/>
    <w:pPr>
      <w:spacing w:after="0" w:line="240" w:lineRule="auto"/>
    </w:pPr>
    <w:rPr>
      <w:rFonts w:ascii="Arial" w:hAnsi="Arial"/>
      <w:sz w:val="20"/>
    </w:rPr>
  </w:style>
  <w:style w:type="paragraph" w:customStyle="1" w:styleId="Default">
    <w:name w:val="Default"/>
    <w:rsid w:val="00AC750D"/>
    <w:pPr>
      <w:autoSpaceDE w:val="0"/>
      <w:autoSpaceDN w:val="0"/>
      <w:adjustRightInd w:val="0"/>
      <w:spacing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AC750D"/>
    <w:rPr>
      <w:color w:val="605E5C"/>
      <w:shd w:val="clear" w:color="auto" w:fill="E1DFDD"/>
    </w:rPr>
  </w:style>
  <w:style w:type="character" w:styleId="Intensievebenadrukking">
    <w:name w:val="Intense Emphasis"/>
    <w:basedOn w:val="Standaardalinea-lettertype"/>
    <w:uiPriority w:val="21"/>
    <w:qFormat/>
    <w:rsid w:val="00541A6F"/>
    <w:rPr>
      <w:i/>
      <w:iCs/>
      <w:color w:val="4F81BD" w:themeColor="accent1"/>
    </w:rPr>
  </w:style>
  <w:style w:type="character" w:styleId="GevolgdeHyperlink">
    <w:name w:val="FollowedHyperlink"/>
    <w:basedOn w:val="Standaardalinea-lettertype"/>
    <w:uiPriority w:val="99"/>
    <w:semiHidden/>
    <w:unhideWhenUsed/>
    <w:rsid w:val="007047A4"/>
    <w:rPr>
      <w:color w:val="800080" w:themeColor="followedHyperlink"/>
      <w:u w:val="single"/>
    </w:rPr>
  </w:style>
  <w:style w:type="paragraph" w:customStyle="1" w:styleId="paragraph">
    <w:name w:val="paragraph"/>
    <w:basedOn w:val="Standaard"/>
    <w:rsid w:val="00250B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50BD8"/>
  </w:style>
  <w:style w:type="character" w:customStyle="1" w:styleId="eop">
    <w:name w:val="eop"/>
    <w:basedOn w:val="Standaardalinea-lettertype"/>
    <w:rsid w:val="00250BD8"/>
  </w:style>
  <w:style w:type="character" w:customStyle="1" w:styleId="spellingerror">
    <w:name w:val="spellingerror"/>
    <w:basedOn w:val="Standaardalinea-lettertype"/>
    <w:rsid w:val="00250BD8"/>
  </w:style>
  <w:style w:type="character" w:customStyle="1" w:styleId="cf01">
    <w:name w:val="cf01"/>
    <w:basedOn w:val="Standaardalinea-lettertype"/>
    <w:rsid w:val="00DB60CE"/>
    <w:rPr>
      <w:rFonts w:ascii="Segoe UI" w:hAnsi="Segoe UI" w:cs="Segoe UI" w:hint="default"/>
      <w:sz w:val="18"/>
      <w:szCs w:val="18"/>
    </w:rPr>
  </w:style>
  <w:style w:type="character" w:customStyle="1" w:styleId="tabchar">
    <w:name w:val="tabchar"/>
    <w:basedOn w:val="Standaardalinea-lettertype"/>
    <w:rsid w:val="007D01E8"/>
  </w:style>
  <w:style w:type="character" w:customStyle="1" w:styleId="contextualspellingandgrammarerror">
    <w:name w:val="contextualspellingandgrammarerror"/>
    <w:basedOn w:val="Standaardalinea-lettertype"/>
    <w:rsid w:val="007D01E8"/>
  </w:style>
  <w:style w:type="character" w:styleId="Vermelding">
    <w:name w:val="Mention"/>
    <w:basedOn w:val="Standaardalinea-lettertype"/>
    <w:uiPriority w:val="99"/>
    <w:unhideWhenUsed/>
    <w:rsid w:val="00515A91"/>
    <w:rPr>
      <w:color w:val="2B579A"/>
      <w:shd w:val="clear" w:color="auto" w:fill="E1DFDD"/>
    </w:rPr>
  </w:style>
  <w:style w:type="paragraph" w:styleId="Bijschrift">
    <w:name w:val="caption"/>
    <w:basedOn w:val="Standaard"/>
    <w:next w:val="Standaard"/>
    <w:uiPriority w:val="35"/>
    <w:unhideWhenUsed/>
    <w:qFormat/>
    <w:rsid w:val="00404028"/>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52963">
      <w:bodyDiv w:val="1"/>
      <w:marLeft w:val="0"/>
      <w:marRight w:val="0"/>
      <w:marTop w:val="0"/>
      <w:marBottom w:val="0"/>
      <w:divBdr>
        <w:top w:val="none" w:sz="0" w:space="0" w:color="auto"/>
        <w:left w:val="none" w:sz="0" w:space="0" w:color="auto"/>
        <w:bottom w:val="none" w:sz="0" w:space="0" w:color="auto"/>
        <w:right w:val="none" w:sz="0" w:space="0" w:color="auto"/>
      </w:divBdr>
    </w:div>
    <w:div w:id="59407929">
      <w:bodyDiv w:val="1"/>
      <w:marLeft w:val="0"/>
      <w:marRight w:val="0"/>
      <w:marTop w:val="0"/>
      <w:marBottom w:val="0"/>
      <w:divBdr>
        <w:top w:val="none" w:sz="0" w:space="0" w:color="auto"/>
        <w:left w:val="none" w:sz="0" w:space="0" w:color="auto"/>
        <w:bottom w:val="none" w:sz="0" w:space="0" w:color="auto"/>
        <w:right w:val="none" w:sz="0" w:space="0" w:color="auto"/>
      </w:divBdr>
      <w:divsChild>
        <w:div w:id="24333287">
          <w:marLeft w:val="0"/>
          <w:marRight w:val="0"/>
          <w:marTop w:val="0"/>
          <w:marBottom w:val="0"/>
          <w:divBdr>
            <w:top w:val="none" w:sz="0" w:space="0" w:color="auto"/>
            <w:left w:val="none" w:sz="0" w:space="0" w:color="auto"/>
            <w:bottom w:val="none" w:sz="0" w:space="0" w:color="auto"/>
            <w:right w:val="none" w:sz="0" w:space="0" w:color="auto"/>
          </w:divBdr>
        </w:div>
        <w:div w:id="1243416430">
          <w:marLeft w:val="0"/>
          <w:marRight w:val="0"/>
          <w:marTop w:val="0"/>
          <w:marBottom w:val="0"/>
          <w:divBdr>
            <w:top w:val="none" w:sz="0" w:space="0" w:color="auto"/>
            <w:left w:val="none" w:sz="0" w:space="0" w:color="auto"/>
            <w:bottom w:val="none" w:sz="0" w:space="0" w:color="auto"/>
            <w:right w:val="none" w:sz="0" w:space="0" w:color="auto"/>
          </w:divBdr>
          <w:divsChild>
            <w:div w:id="1420563566">
              <w:marLeft w:val="-75"/>
              <w:marRight w:val="0"/>
              <w:marTop w:val="30"/>
              <w:marBottom w:val="30"/>
              <w:divBdr>
                <w:top w:val="none" w:sz="0" w:space="0" w:color="auto"/>
                <w:left w:val="none" w:sz="0" w:space="0" w:color="auto"/>
                <w:bottom w:val="none" w:sz="0" w:space="0" w:color="auto"/>
                <w:right w:val="none" w:sz="0" w:space="0" w:color="auto"/>
              </w:divBdr>
              <w:divsChild>
                <w:div w:id="7488238">
                  <w:marLeft w:val="0"/>
                  <w:marRight w:val="0"/>
                  <w:marTop w:val="0"/>
                  <w:marBottom w:val="0"/>
                  <w:divBdr>
                    <w:top w:val="none" w:sz="0" w:space="0" w:color="auto"/>
                    <w:left w:val="none" w:sz="0" w:space="0" w:color="auto"/>
                    <w:bottom w:val="none" w:sz="0" w:space="0" w:color="auto"/>
                    <w:right w:val="none" w:sz="0" w:space="0" w:color="auto"/>
                  </w:divBdr>
                  <w:divsChild>
                    <w:div w:id="330522721">
                      <w:marLeft w:val="0"/>
                      <w:marRight w:val="0"/>
                      <w:marTop w:val="0"/>
                      <w:marBottom w:val="0"/>
                      <w:divBdr>
                        <w:top w:val="none" w:sz="0" w:space="0" w:color="auto"/>
                        <w:left w:val="none" w:sz="0" w:space="0" w:color="auto"/>
                        <w:bottom w:val="none" w:sz="0" w:space="0" w:color="auto"/>
                        <w:right w:val="none" w:sz="0" w:space="0" w:color="auto"/>
                      </w:divBdr>
                    </w:div>
                  </w:divsChild>
                </w:div>
                <w:div w:id="80880282">
                  <w:marLeft w:val="0"/>
                  <w:marRight w:val="0"/>
                  <w:marTop w:val="0"/>
                  <w:marBottom w:val="0"/>
                  <w:divBdr>
                    <w:top w:val="none" w:sz="0" w:space="0" w:color="auto"/>
                    <w:left w:val="none" w:sz="0" w:space="0" w:color="auto"/>
                    <w:bottom w:val="none" w:sz="0" w:space="0" w:color="auto"/>
                    <w:right w:val="none" w:sz="0" w:space="0" w:color="auto"/>
                  </w:divBdr>
                  <w:divsChild>
                    <w:div w:id="1057166591">
                      <w:marLeft w:val="0"/>
                      <w:marRight w:val="0"/>
                      <w:marTop w:val="0"/>
                      <w:marBottom w:val="0"/>
                      <w:divBdr>
                        <w:top w:val="none" w:sz="0" w:space="0" w:color="auto"/>
                        <w:left w:val="none" w:sz="0" w:space="0" w:color="auto"/>
                        <w:bottom w:val="none" w:sz="0" w:space="0" w:color="auto"/>
                        <w:right w:val="none" w:sz="0" w:space="0" w:color="auto"/>
                      </w:divBdr>
                    </w:div>
                  </w:divsChild>
                </w:div>
                <w:div w:id="286665764">
                  <w:marLeft w:val="0"/>
                  <w:marRight w:val="0"/>
                  <w:marTop w:val="0"/>
                  <w:marBottom w:val="0"/>
                  <w:divBdr>
                    <w:top w:val="none" w:sz="0" w:space="0" w:color="auto"/>
                    <w:left w:val="none" w:sz="0" w:space="0" w:color="auto"/>
                    <w:bottom w:val="none" w:sz="0" w:space="0" w:color="auto"/>
                    <w:right w:val="none" w:sz="0" w:space="0" w:color="auto"/>
                  </w:divBdr>
                  <w:divsChild>
                    <w:div w:id="928121943">
                      <w:marLeft w:val="0"/>
                      <w:marRight w:val="0"/>
                      <w:marTop w:val="0"/>
                      <w:marBottom w:val="0"/>
                      <w:divBdr>
                        <w:top w:val="none" w:sz="0" w:space="0" w:color="auto"/>
                        <w:left w:val="none" w:sz="0" w:space="0" w:color="auto"/>
                        <w:bottom w:val="none" w:sz="0" w:space="0" w:color="auto"/>
                        <w:right w:val="none" w:sz="0" w:space="0" w:color="auto"/>
                      </w:divBdr>
                    </w:div>
                  </w:divsChild>
                </w:div>
                <w:div w:id="525483241">
                  <w:marLeft w:val="0"/>
                  <w:marRight w:val="0"/>
                  <w:marTop w:val="0"/>
                  <w:marBottom w:val="0"/>
                  <w:divBdr>
                    <w:top w:val="none" w:sz="0" w:space="0" w:color="auto"/>
                    <w:left w:val="none" w:sz="0" w:space="0" w:color="auto"/>
                    <w:bottom w:val="none" w:sz="0" w:space="0" w:color="auto"/>
                    <w:right w:val="none" w:sz="0" w:space="0" w:color="auto"/>
                  </w:divBdr>
                  <w:divsChild>
                    <w:div w:id="703361860">
                      <w:marLeft w:val="0"/>
                      <w:marRight w:val="0"/>
                      <w:marTop w:val="0"/>
                      <w:marBottom w:val="0"/>
                      <w:divBdr>
                        <w:top w:val="none" w:sz="0" w:space="0" w:color="auto"/>
                        <w:left w:val="none" w:sz="0" w:space="0" w:color="auto"/>
                        <w:bottom w:val="none" w:sz="0" w:space="0" w:color="auto"/>
                        <w:right w:val="none" w:sz="0" w:space="0" w:color="auto"/>
                      </w:divBdr>
                    </w:div>
                  </w:divsChild>
                </w:div>
                <w:div w:id="568879058">
                  <w:marLeft w:val="0"/>
                  <w:marRight w:val="0"/>
                  <w:marTop w:val="0"/>
                  <w:marBottom w:val="0"/>
                  <w:divBdr>
                    <w:top w:val="none" w:sz="0" w:space="0" w:color="auto"/>
                    <w:left w:val="none" w:sz="0" w:space="0" w:color="auto"/>
                    <w:bottom w:val="none" w:sz="0" w:space="0" w:color="auto"/>
                    <w:right w:val="none" w:sz="0" w:space="0" w:color="auto"/>
                  </w:divBdr>
                  <w:divsChild>
                    <w:div w:id="713430122">
                      <w:marLeft w:val="0"/>
                      <w:marRight w:val="0"/>
                      <w:marTop w:val="0"/>
                      <w:marBottom w:val="0"/>
                      <w:divBdr>
                        <w:top w:val="none" w:sz="0" w:space="0" w:color="auto"/>
                        <w:left w:val="none" w:sz="0" w:space="0" w:color="auto"/>
                        <w:bottom w:val="none" w:sz="0" w:space="0" w:color="auto"/>
                        <w:right w:val="none" w:sz="0" w:space="0" w:color="auto"/>
                      </w:divBdr>
                    </w:div>
                  </w:divsChild>
                </w:div>
                <w:div w:id="605116061">
                  <w:marLeft w:val="0"/>
                  <w:marRight w:val="0"/>
                  <w:marTop w:val="0"/>
                  <w:marBottom w:val="0"/>
                  <w:divBdr>
                    <w:top w:val="none" w:sz="0" w:space="0" w:color="auto"/>
                    <w:left w:val="none" w:sz="0" w:space="0" w:color="auto"/>
                    <w:bottom w:val="none" w:sz="0" w:space="0" w:color="auto"/>
                    <w:right w:val="none" w:sz="0" w:space="0" w:color="auto"/>
                  </w:divBdr>
                  <w:divsChild>
                    <w:div w:id="188379572">
                      <w:marLeft w:val="0"/>
                      <w:marRight w:val="0"/>
                      <w:marTop w:val="0"/>
                      <w:marBottom w:val="0"/>
                      <w:divBdr>
                        <w:top w:val="none" w:sz="0" w:space="0" w:color="auto"/>
                        <w:left w:val="none" w:sz="0" w:space="0" w:color="auto"/>
                        <w:bottom w:val="none" w:sz="0" w:space="0" w:color="auto"/>
                        <w:right w:val="none" w:sz="0" w:space="0" w:color="auto"/>
                      </w:divBdr>
                    </w:div>
                  </w:divsChild>
                </w:div>
                <w:div w:id="658386809">
                  <w:marLeft w:val="0"/>
                  <w:marRight w:val="0"/>
                  <w:marTop w:val="0"/>
                  <w:marBottom w:val="0"/>
                  <w:divBdr>
                    <w:top w:val="none" w:sz="0" w:space="0" w:color="auto"/>
                    <w:left w:val="none" w:sz="0" w:space="0" w:color="auto"/>
                    <w:bottom w:val="none" w:sz="0" w:space="0" w:color="auto"/>
                    <w:right w:val="none" w:sz="0" w:space="0" w:color="auto"/>
                  </w:divBdr>
                  <w:divsChild>
                    <w:div w:id="221139901">
                      <w:marLeft w:val="0"/>
                      <w:marRight w:val="0"/>
                      <w:marTop w:val="0"/>
                      <w:marBottom w:val="0"/>
                      <w:divBdr>
                        <w:top w:val="none" w:sz="0" w:space="0" w:color="auto"/>
                        <w:left w:val="none" w:sz="0" w:space="0" w:color="auto"/>
                        <w:bottom w:val="none" w:sz="0" w:space="0" w:color="auto"/>
                        <w:right w:val="none" w:sz="0" w:space="0" w:color="auto"/>
                      </w:divBdr>
                    </w:div>
                  </w:divsChild>
                </w:div>
                <w:div w:id="1025639594">
                  <w:marLeft w:val="0"/>
                  <w:marRight w:val="0"/>
                  <w:marTop w:val="0"/>
                  <w:marBottom w:val="0"/>
                  <w:divBdr>
                    <w:top w:val="none" w:sz="0" w:space="0" w:color="auto"/>
                    <w:left w:val="none" w:sz="0" w:space="0" w:color="auto"/>
                    <w:bottom w:val="none" w:sz="0" w:space="0" w:color="auto"/>
                    <w:right w:val="none" w:sz="0" w:space="0" w:color="auto"/>
                  </w:divBdr>
                  <w:divsChild>
                    <w:div w:id="1184242141">
                      <w:marLeft w:val="0"/>
                      <w:marRight w:val="0"/>
                      <w:marTop w:val="0"/>
                      <w:marBottom w:val="0"/>
                      <w:divBdr>
                        <w:top w:val="none" w:sz="0" w:space="0" w:color="auto"/>
                        <w:left w:val="none" w:sz="0" w:space="0" w:color="auto"/>
                        <w:bottom w:val="none" w:sz="0" w:space="0" w:color="auto"/>
                        <w:right w:val="none" w:sz="0" w:space="0" w:color="auto"/>
                      </w:divBdr>
                    </w:div>
                  </w:divsChild>
                </w:div>
                <w:div w:id="1218006303">
                  <w:marLeft w:val="0"/>
                  <w:marRight w:val="0"/>
                  <w:marTop w:val="0"/>
                  <w:marBottom w:val="0"/>
                  <w:divBdr>
                    <w:top w:val="none" w:sz="0" w:space="0" w:color="auto"/>
                    <w:left w:val="none" w:sz="0" w:space="0" w:color="auto"/>
                    <w:bottom w:val="none" w:sz="0" w:space="0" w:color="auto"/>
                    <w:right w:val="none" w:sz="0" w:space="0" w:color="auto"/>
                  </w:divBdr>
                  <w:divsChild>
                    <w:div w:id="1941598865">
                      <w:marLeft w:val="0"/>
                      <w:marRight w:val="0"/>
                      <w:marTop w:val="0"/>
                      <w:marBottom w:val="0"/>
                      <w:divBdr>
                        <w:top w:val="none" w:sz="0" w:space="0" w:color="auto"/>
                        <w:left w:val="none" w:sz="0" w:space="0" w:color="auto"/>
                        <w:bottom w:val="none" w:sz="0" w:space="0" w:color="auto"/>
                        <w:right w:val="none" w:sz="0" w:space="0" w:color="auto"/>
                      </w:divBdr>
                    </w:div>
                  </w:divsChild>
                </w:div>
                <w:div w:id="1297491334">
                  <w:marLeft w:val="0"/>
                  <w:marRight w:val="0"/>
                  <w:marTop w:val="0"/>
                  <w:marBottom w:val="0"/>
                  <w:divBdr>
                    <w:top w:val="none" w:sz="0" w:space="0" w:color="auto"/>
                    <w:left w:val="none" w:sz="0" w:space="0" w:color="auto"/>
                    <w:bottom w:val="none" w:sz="0" w:space="0" w:color="auto"/>
                    <w:right w:val="none" w:sz="0" w:space="0" w:color="auto"/>
                  </w:divBdr>
                  <w:divsChild>
                    <w:div w:id="211380914">
                      <w:marLeft w:val="0"/>
                      <w:marRight w:val="0"/>
                      <w:marTop w:val="0"/>
                      <w:marBottom w:val="0"/>
                      <w:divBdr>
                        <w:top w:val="none" w:sz="0" w:space="0" w:color="auto"/>
                        <w:left w:val="none" w:sz="0" w:space="0" w:color="auto"/>
                        <w:bottom w:val="none" w:sz="0" w:space="0" w:color="auto"/>
                        <w:right w:val="none" w:sz="0" w:space="0" w:color="auto"/>
                      </w:divBdr>
                    </w:div>
                  </w:divsChild>
                </w:div>
                <w:div w:id="1417019689">
                  <w:marLeft w:val="0"/>
                  <w:marRight w:val="0"/>
                  <w:marTop w:val="0"/>
                  <w:marBottom w:val="0"/>
                  <w:divBdr>
                    <w:top w:val="none" w:sz="0" w:space="0" w:color="auto"/>
                    <w:left w:val="none" w:sz="0" w:space="0" w:color="auto"/>
                    <w:bottom w:val="none" w:sz="0" w:space="0" w:color="auto"/>
                    <w:right w:val="none" w:sz="0" w:space="0" w:color="auto"/>
                  </w:divBdr>
                  <w:divsChild>
                    <w:div w:id="733167663">
                      <w:marLeft w:val="0"/>
                      <w:marRight w:val="0"/>
                      <w:marTop w:val="0"/>
                      <w:marBottom w:val="0"/>
                      <w:divBdr>
                        <w:top w:val="none" w:sz="0" w:space="0" w:color="auto"/>
                        <w:left w:val="none" w:sz="0" w:space="0" w:color="auto"/>
                        <w:bottom w:val="none" w:sz="0" w:space="0" w:color="auto"/>
                        <w:right w:val="none" w:sz="0" w:space="0" w:color="auto"/>
                      </w:divBdr>
                    </w:div>
                  </w:divsChild>
                </w:div>
                <w:div w:id="1421944611">
                  <w:marLeft w:val="0"/>
                  <w:marRight w:val="0"/>
                  <w:marTop w:val="0"/>
                  <w:marBottom w:val="0"/>
                  <w:divBdr>
                    <w:top w:val="none" w:sz="0" w:space="0" w:color="auto"/>
                    <w:left w:val="none" w:sz="0" w:space="0" w:color="auto"/>
                    <w:bottom w:val="none" w:sz="0" w:space="0" w:color="auto"/>
                    <w:right w:val="none" w:sz="0" w:space="0" w:color="auto"/>
                  </w:divBdr>
                  <w:divsChild>
                    <w:div w:id="493688198">
                      <w:marLeft w:val="0"/>
                      <w:marRight w:val="0"/>
                      <w:marTop w:val="0"/>
                      <w:marBottom w:val="0"/>
                      <w:divBdr>
                        <w:top w:val="none" w:sz="0" w:space="0" w:color="auto"/>
                        <w:left w:val="none" w:sz="0" w:space="0" w:color="auto"/>
                        <w:bottom w:val="none" w:sz="0" w:space="0" w:color="auto"/>
                        <w:right w:val="none" w:sz="0" w:space="0" w:color="auto"/>
                      </w:divBdr>
                    </w:div>
                  </w:divsChild>
                </w:div>
                <w:div w:id="1554341982">
                  <w:marLeft w:val="0"/>
                  <w:marRight w:val="0"/>
                  <w:marTop w:val="0"/>
                  <w:marBottom w:val="0"/>
                  <w:divBdr>
                    <w:top w:val="none" w:sz="0" w:space="0" w:color="auto"/>
                    <w:left w:val="none" w:sz="0" w:space="0" w:color="auto"/>
                    <w:bottom w:val="none" w:sz="0" w:space="0" w:color="auto"/>
                    <w:right w:val="none" w:sz="0" w:space="0" w:color="auto"/>
                  </w:divBdr>
                  <w:divsChild>
                    <w:div w:id="1941252021">
                      <w:marLeft w:val="0"/>
                      <w:marRight w:val="0"/>
                      <w:marTop w:val="0"/>
                      <w:marBottom w:val="0"/>
                      <w:divBdr>
                        <w:top w:val="none" w:sz="0" w:space="0" w:color="auto"/>
                        <w:left w:val="none" w:sz="0" w:space="0" w:color="auto"/>
                        <w:bottom w:val="none" w:sz="0" w:space="0" w:color="auto"/>
                        <w:right w:val="none" w:sz="0" w:space="0" w:color="auto"/>
                      </w:divBdr>
                    </w:div>
                  </w:divsChild>
                </w:div>
                <w:div w:id="1840004607">
                  <w:marLeft w:val="0"/>
                  <w:marRight w:val="0"/>
                  <w:marTop w:val="0"/>
                  <w:marBottom w:val="0"/>
                  <w:divBdr>
                    <w:top w:val="none" w:sz="0" w:space="0" w:color="auto"/>
                    <w:left w:val="none" w:sz="0" w:space="0" w:color="auto"/>
                    <w:bottom w:val="none" w:sz="0" w:space="0" w:color="auto"/>
                    <w:right w:val="none" w:sz="0" w:space="0" w:color="auto"/>
                  </w:divBdr>
                  <w:divsChild>
                    <w:div w:id="1005018485">
                      <w:marLeft w:val="0"/>
                      <w:marRight w:val="0"/>
                      <w:marTop w:val="0"/>
                      <w:marBottom w:val="0"/>
                      <w:divBdr>
                        <w:top w:val="none" w:sz="0" w:space="0" w:color="auto"/>
                        <w:left w:val="none" w:sz="0" w:space="0" w:color="auto"/>
                        <w:bottom w:val="none" w:sz="0" w:space="0" w:color="auto"/>
                        <w:right w:val="none" w:sz="0" w:space="0" w:color="auto"/>
                      </w:divBdr>
                    </w:div>
                  </w:divsChild>
                </w:div>
                <w:div w:id="1949854635">
                  <w:marLeft w:val="0"/>
                  <w:marRight w:val="0"/>
                  <w:marTop w:val="0"/>
                  <w:marBottom w:val="0"/>
                  <w:divBdr>
                    <w:top w:val="none" w:sz="0" w:space="0" w:color="auto"/>
                    <w:left w:val="none" w:sz="0" w:space="0" w:color="auto"/>
                    <w:bottom w:val="none" w:sz="0" w:space="0" w:color="auto"/>
                    <w:right w:val="none" w:sz="0" w:space="0" w:color="auto"/>
                  </w:divBdr>
                  <w:divsChild>
                    <w:div w:id="2108495977">
                      <w:marLeft w:val="0"/>
                      <w:marRight w:val="0"/>
                      <w:marTop w:val="0"/>
                      <w:marBottom w:val="0"/>
                      <w:divBdr>
                        <w:top w:val="none" w:sz="0" w:space="0" w:color="auto"/>
                        <w:left w:val="none" w:sz="0" w:space="0" w:color="auto"/>
                        <w:bottom w:val="none" w:sz="0" w:space="0" w:color="auto"/>
                        <w:right w:val="none" w:sz="0" w:space="0" w:color="auto"/>
                      </w:divBdr>
                    </w:div>
                  </w:divsChild>
                </w:div>
                <w:div w:id="1993218771">
                  <w:marLeft w:val="0"/>
                  <w:marRight w:val="0"/>
                  <w:marTop w:val="0"/>
                  <w:marBottom w:val="0"/>
                  <w:divBdr>
                    <w:top w:val="none" w:sz="0" w:space="0" w:color="auto"/>
                    <w:left w:val="none" w:sz="0" w:space="0" w:color="auto"/>
                    <w:bottom w:val="none" w:sz="0" w:space="0" w:color="auto"/>
                    <w:right w:val="none" w:sz="0" w:space="0" w:color="auto"/>
                  </w:divBdr>
                  <w:divsChild>
                    <w:div w:id="421339965">
                      <w:marLeft w:val="0"/>
                      <w:marRight w:val="0"/>
                      <w:marTop w:val="0"/>
                      <w:marBottom w:val="0"/>
                      <w:divBdr>
                        <w:top w:val="none" w:sz="0" w:space="0" w:color="auto"/>
                        <w:left w:val="none" w:sz="0" w:space="0" w:color="auto"/>
                        <w:bottom w:val="none" w:sz="0" w:space="0" w:color="auto"/>
                        <w:right w:val="none" w:sz="0" w:space="0" w:color="auto"/>
                      </w:divBdr>
                    </w:div>
                  </w:divsChild>
                </w:div>
                <w:div w:id="2139757407">
                  <w:marLeft w:val="0"/>
                  <w:marRight w:val="0"/>
                  <w:marTop w:val="0"/>
                  <w:marBottom w:val="0"/>
                  <w:divBdr>
                    <w:top w:val="none" w:sz="0" w:space="0" w:color="auto"/>
                    <w:left w:val="none" w:sz="0" w:space="0" w:color="auto"/>
                    <w:bottom w:val="none" w:sz="0" w:space="0" w:color="auto"/>
                    <w:right w:val="none" w:sz="0" w:space="0" w:color="auto"/>
                  </w:divBdr>
                  <w:divsChild>
                    <w:div w:id="341471984">
                      <w:marLeft w:val="0"/>
                      <w:marRight w:val="0"/>
                      <w:marTop w:val="0"/>
                      <w:marBottom w:val="0"/>
                      <w:divBdr>
                        <w:top w:val="none" w:sz="0" w:space="0" w:color="auto"/>
                        <w:left w:val="none" w:sz="0" w:space="0" w:color="auto"/>
                        <w:bottom w:val="none" w:sz="0" w:space="0" w:color="auto"/>
                        <w:right w:val="none" w:sz="0" w:space="0" w:color="auto"/>
                      </w:divBdr>
                    </w:div>
                  </w:divsChild>
                </w:div>
                <w:div w:id="2147384853">
                  <w:marLeft w:val="0"/>
                  <w:marRight w:val="0"/>
                  <w:marTop w:val="0"/>
                  <w:marBottom w:val="0"/>
                  <w:divBdr>
                    <w:top w:val="none" w:sz="0" w:space="0" w:color="auto"/>
                    <w:left w:val="none" w:sz="0" w:space="0" w:color="auto"/>
                    <w:bottom w:val="none" w:sz="0" w:space="0" w:color="auto"/>
                    <w:right w:val="none" w:sz="0" w:space="0" w:color="auto"/>
                  </w:divBdr>
                  <w:divsChild>
                    <w:div w:id="2087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5971">
          <w:marLeft w:val="0"/>
          <w:marRight w:val="0"/>
          <w:marTop w:val="0"/>
          <w:marBottom w:val="0"/>
          <w:divBdr>
            <w:top w:val="none" w:sz="0" w:space="0" w:color="auto"/>
            <w:left w:val="none" w:sz="0" w:space="0" w:color="auto"/>
            <w:bottom w:val="none" w:sz="0" w:space="0" w:color="auto"/>
            <w:right w:val="none" w:sz="0" w:space="0" w:color="auto"/>
          </w:divBdr>
        </w:div>
        <w:div w:id="1643465317">
          <w:marLeft w:val="0"/>
          <w:marRight w:val="0"/>
          <w:marTop w:val="0"/>
          <w:marBottom w:val="0"/>
          <w:divBdr>
            <w:top w:val="none" w:sz="0" w:space="0" w:color="auto"/>
            <w:left w:val="none" w:sz="0" w:space="0" w:color="auto"/>
            <w:bottom w:val="none" w:sz="0" w:space="0" w:color="auto"/>
            <w:right w:val="none" w:sz="0" w:space="0" w:color="auto"/>
          </w:divBdr>
        </w:div>
      </w:divsChild>
    </w:div>
    <w:div w:id="776025120">
      <w:bodyDiv w:val="1"/>
      <w:marLeft w:val="0"/>
      <w:marRight w:val="0"/>
      <w:marTop w:val="0"/>
      <w:marBottom w:val="0"/>
      <w:divBdr>
        <w:top w:val="none" w:sz="0" w:space="0" w:color="auto"/>
        <w:left w:val="none" w:sz="0" w:space="0" w:color="auto"/>
        <w:bottom w:val="none" w:sz="0" w:space="0" w:color="auto"/>
        <w:right w:val="none" w:sz="0" w:space="0" w:color="auto"/>
      </w:divBdr>
    </w:div>
    <w:div w:id="854029530">
      <w:bodyDiv w:val="1"/>
      <w:marLeft w:val="0"/>
      <w:marRight w:val="0"/>
      <w:marTop w:val="0"/>
      <w:marBottom w:val="0"/>
      <w:divBdr>
        <w:top w:val="none" w:sz="0" w:space="0" w:color="auto"/>
        <w:left w:val="none" w:sz="0" w:space="0" w:color="auto"/>
        <w:bottom w:val="none" w:sz="0" w:space="0" w:color="auto"/>
        <w:right w:val="none" w:sz="0" w:space="0" w:color="auto"/>
      </w:divBdr>
      <w:divsChild>
        <w:div w:id="490414991">
          <w:marLeft w:val="0"/>
          <w:marRight w:val="0"/>
          <w:marTop w:val="0"/>
          <w:marBottom w:val="0"/>
          <w:divBdr>
            <w:top w:val="none" w:sz="0" w:space="0" w:color="auto"/>
            <w:left w:val="none" w:sz="0" w:space="0" w:color="auto"/>
            <w:bottom w:val="none" w:sz="0" w:space="0" w:color="auto"/>
            <w:right w:val="none" w:sz="0" w:space="0" w:color="auto"/>
          </w:divBdr>
        </w:div>
        <w:div w:id="1000616464">
          <w:marLeft w:val="0"/>
          <w:marRight w:val="0"/>
          <w:marTop w:val="0"/>
          <w:marBottom w:val="0"/>
          <w:divBdr>
            <w:top w:val="none" w:sz="0" w:space="0" w:color="auto"/>
            <w:left w:val="none" w:sz="0" w:space="0" w:color="auto"/>
            <w:bottom w:val="none" w:sz="0" w:space="0" w:color="auto"/>
            <w:right w:val="none" w:sz="0" w:space="0" w:color="auto"/>
          </w:divBdr>
        </w:div>
      </w:divsChild>
    </w:div>
    <w:div w:id="1232081605">
      <w:bodyDiv w:val="1"/>
      <w:marLeft w:val="0"/>
      <w:marRight w:val="0"/>
      <w:marTop w:val="0"/>
      <w:marBottom w:val="0"/>
      <w:divBdr>
        <w:top w:val="none" w:sz="0" w:space="0" w:color="auto"/>
        <w:left w:val="none" w:sz="0" w:space="0" w:color="auto"/>
        <w:bottom w:val="none" w:sz="0" w:space="0" w:color="auto"/>
        <w:right w:val="none" w:sz="0" w:space="0" w:color="auto"/>
      </w:divBdr>
    </w:div>
    <w:div w:id="1239634975">
      <w:bodyDiv w:val="1"/>
      <w:marLeft w:val="0"/>
      <w:marRight w:val="0"/>
      <w:marTop w:val="0"/>
      <w:marBottom w:val="0"/>
      <w:divBdr>
        <w:top w:val="none" w:sz="0" w:space="0" w:color="auto"/>
        <w:left w:val="none" w:sz="0" w:space="0" w:color="auto"/>
        <w:bottom w:val="none" w:sz="0" w:space="0" w:color="auto"/>
        <w:right w:val="none" w:sz="0" w:space="0" w:color="auto"/>
      </w:divBdr>
      <w:divsChild>
        <w:div w:id="1778283140">
          <w:marLeft w:val="0"/>
          <w:marRight w:val="0"/>
          <w:marTop w:val="0"/>
          <w:marBottom w:val="0"/>
          <w:divBdr>
            <w:top w:val="none" w:sz="0" w:space="0" w:color="auto"/>
            <w:left w:val="none" w:sz="0" w:space="0" w:color="auto"/>
            <w:bottom w:val="none" w:sz="0" w:space="0" w:color="auto"/>
            <w:right w:val="none" w:sz="0" w:space="0" w:color="auto"/>
          </w:divBdr>
          <w:divsChild>
            <w:div w:id="189729996">
              <w:marLeft w:val="0"/>
              <w:marRight w:val="0"/>
              <w:marTop w:val="0"/>
              <w:marBottom w:val="0"/>
              <w:divBdr>
                <w:top w:val="none" w:sz="0" w:space="0" w:color="auto"/>
                <w:left w:val="none" w:sz="0" w:space="0" w:color="auto"/>
                <w:bottom w:val="none" w:sz="0" w:space="0" w:color="auto"/>
                <w:right w:val="none" w:sz="0" w:space="0" w:color="auto"/>
              </w:divBdr>
            </w:div>
            <w:div w:id="395319649">
              <w:marLeft w:val="0"/>
              <w:marRight w:val="0"/>
              <w:marTop w:val="0"/>
              <w:marBottom w:val="0"/>
              <w:divBdr>
                <w:top w:val="none" w:sz="0" w:space="0" w:color="auto"/>
                <w:left w:val="none" w:sz="0" w:space="0" w:color="auto"/>
                <w:bottom w:val="none" w:sz="0" w:space="0" w:color="auto"/>
                <w:right w:val="none" w:sz="0" w:space="0" w:color="auto"/>
              </w:divBdr>
            </w:div>
            <w:div w:id="408161293">
              <w:marLeft w:val="0"/>
              <w:marRight w:val="0"/>
              <w:marTop w:val="0"/>
              <w:marBottom w:val="0"/>
              <w:divBdr>
                <w:top w:val="none" w:sz="0" w:space="0" w:color="auto"/>
                <w:left w:val="none" w:sz="0" w:space="0" w:color="auto"/>
                <w:bottom w:val="none" w:sz="0" w:space="0" w:color="auto"/>
                <w:right w:val="none" w:sz="0" w:space="0" w:color="auto"/>
              </w:divBdr>
            </w:div>
            <w:div w:id="1247111756">
              <w:marLeft w:val="0"/>
              <w:marRight w:val="0"/>
              <w:marTop w:val="0"/>
              <w:marBottom w:val="0"/>
              <w:divBdr>
                <w:top w:val="none" w:sz="0" w:space="0" w:color="auto"/>
                <w:left w:val="none" w:sz="0" w:space="0" w:color="auto"/>
                <w:bottom w:val="none" w:sz="0" w:space="0" w:color="auto"/>
                <w:right w:val="none" w:sz="0" w:space="0" w:color="auto"/>
              </w:divBdr>
              <w:divsChild>
                <w:div w:id="291056585">
                  <w:marLeft w:val="0"/>
                  <w:marRight w:val="0"/>
                  <w:marTop w:val="0"/>
                  <w:marBottom w:val="0"/>
                  <w:divBdr>
                    <w:top w:val="none" w:sz="0" w:space="0" w:color="auto"/>
                    <w:left w:val="none" w:sz="0" w:space="0" w:color="auto"/>
                    <w:bottom w:val="none" w:sz="0" w:space="0" w:color="auto"/>
                    <w:right w:val="none" w:sz="0" w:space="0" w:color="auto"/>
                  </w:divBdr>
                  <w:divsChild>
                    <w:div w:id="1325091138">
                      <w:marLeft w:val="0"/>
                      <w:marRight w:val="0"/>
                      <w:marTop w:val="0"/>
                      <w:marBottom w:val="0"/>
                      <w:divBdr>
                        <w:top w:val="none" w:sz="0" w:space="0" w:color="auto"/>
                        <w:left w:val="none" w:sz="0" w:space="0" w:color="auto"/>
                        <w:bottom w:val="none" w:sz="0" w:space="0" w:color="auto"/>
                        <w:right w:val="none" w:sz="0" w:space="0" w:color="auto"/>
                      </w:divBdr>
                      <w:divsChild>
                        <w:div w:id="1317032214">
                          <w:marLeft w:val="0"/>
                          <w:marRight w:val="0"/>
                          <w:marTop w:val="0"/>
                          <w:marBottom w:val="0"/>
                          <w:divBdr>
                            <w:top w:val="none" w:sz="0" w:space="0" w:color="auto"/>
                            <w:left w:val="none" w:sz="0" w:space="0" w:color="auto"/>
                            <w:bottom w:val="none" w:sz="0" w:space="0" w:color="auto"/>
                            <w:right w:val="none" w:sz="0" w:space="0" w:color="auto"/>
                          </w:divBdr>
                          <w:divsChild>
                            <w:div w:id="1368457518">
                              <w:marLeft w:val="0"/>
                              <w:marRight w:val="0"/>
                              <w:marTop w:val="0"/>
                              <w:marBottom w:val="0"/>
                              <w:divBdr>
                                <w:top w:val="none" w:sz="0" w:space="0" w:color="auto"/>
                                <w:left w:val="none" w:sz="0" w:space="0" w:color="auto"/>
                                <w:bottom w:val="none" w:sz="0" w:space="0" w:color="auto"/>
                                <w:right w:val="none" w:sz="0" w:space="0" w:color="auto"/>
                              </w:divBdr>
                              <w:divsChild>
                                <w:div w:id="280965175">
                                  <w:marLeft w:val="0"/>
                                  <w:marRight w:val="0"/>
                                  <w:marTop w:val="0"/>
                                  <w:marBottom w:val="0"/>
                                  <w:divBdr>
                                    <w:top w:val="none" w:sz="0" w:space="0" w:color="auto"/>
                                    <w:left w:val="none" w:sz="0" w:space="0" w:color="auto"/>
                                    <w:bottom w:val="none" w:sz="0" w:space="0" w:color="auto"/>
                                    <w:right w:val="none" w:sz="0" w:space="0" w:color="auto"/>
                                  </w:divBdr>
                                  <w:divsChild>
                                    <w:div w:id="8506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921139">
              <w:marLeft w:val="0"/>
              <w:marRight w:val="0"/>
              <w:marTop w:val="0"/>
              <w:marBottom w:val="0"/>
              <w:divBdr>
                <w:top w:val="none" w:sz="0" w:space="0" w:color="auto"/>
                <w:left w:val="none" w:sz="0" w:space="0" w:color="auto"/>
                <w:bottom w:val="none" w:sz="0" w:space="0" w:color="auto"/>
                <w:right w:val="none" w:sz="0" w:space="0" w:color="auto"/>
              </w:divBdr>
              <w:divsChild>
                <w:div w:id="287660545">
                  <w:marLeft w:val="0"/>
                  <w:marRight w:val="0"/>
                  <w:marTop w:val="0"/>
                  <w:marBottom w:val="0"/>
                  <w:divBdr>
                    <w:top w:val="none" w:sz="0" w:space="0" w:color="auto"/>
                    <w:left w:val="none" w:sz="0" w:space="0" w:color="auto"/>
                    <w:bottom w:val="none" w:sz="0" w:space="0" w:color="auto"/>
                    <w:right w:val="none" w:sz="0" w:space="0" w:color="auto"/>
                  </w:divBdr>
                  <w:divsChild>
                    <w:div w:id="852379500">
                      <w:marLeft w:val="0"/>
                      <w:marRight w:val="0"/>
                      <w:marTop w:val="0"/>
                      <w:marBottom w:val="0"/>
                      <w:divBdr>
                        <w:top w:val="none" w:sz="0" w:space="0" w:color="auto"/>
                        <w:left w:val="none" w:sz="0" w:space="0" w:color="auto"/>
                        <w:bottom w:val="none" w:sz="0" w:space="0" w:color="auto"/>
                        <w:right w:val="none" w:sz="0" w:space="0" w:color="auto"/>
                      </w:divBdr>
                      <w:divsChild>
                        <w:div w:id="54277121">
                          <w:marLeft w:val="0"/>
                          <w:marRight w:val="0"/>
                          <w:marTop w:val="0"/>
                          <w:marBottom w:val="0"/>
                          <w:divBdr>
                            <w:top w:val="none" w:sz="0" w:space="0" w:color="auto"/>
                            <w:left w:val="none" w:sz="0" w:space="0" w:color="auto"/>
                            <w:bottom w:val="none" w:sz="0" w:space="0" w:color="auto"/>
                            <w:right w:val="none" w:sz="0" w:space="0" w:color="auto"/>
                          </w:divBdr>
                          <w:divsChild>
                            <w:div w:id="1587614568">
                              <w:marLeft w:val="0"/>
                              <w:marRight w:val="0"/>
                              <w:marTop w:val="0"/>
                              <w:marBottom w:val="0"/>
                              <w:divBdr>
                                <w:top w:val="none" w:sz="0" w:space="0" w:color="auto"/>
                                <w:left w:val="none" w:sz="0" w:space="0" w:color="auto"/>
                                <w:bottom w:val="none" w:sz="0" w:space="0" w:color="auto"/>
                                <w:right w:val="none" w:sz="0" w:space="0" w:color="auto"/>
                              </w:divBdr>
                              <w:divsChild>
                                <w:div w:id="1793085134">
                                  <w:marLeft w:val="0"/>
                                  <w:marRight w:val="0"/>
                                  <w:marTop w:val="0"/>
                                  <w:marBottom w:val="0"/>
                                  <w:divBdr>
                                    <w:top w:val="none" w:sz="0" w:space="0" w:color="auto"/>
                                    <w:left w:val="none" w:sz="0" w:space="0" w:color="auto"/>
                                    <w:bottom w:val="none" w:sz="0" w:space="0" w:color="auto"/>
                                    <w:right w:val="none" w:sz="0" w:space="0" w:color="auto"/>
                                  </w:divBdr>
                                  <w:divsChild>
                                    <w:div w:id="4953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1895">
                  <w:marLeft w:val="0"/>
                  <w:marRight w:val="0"/>
                  <w:marTop w:val="0"/>
                  <w:marBottom w:val="0"/>
                  <w:divBdr>
                    <w:top w:val="none" w:sz="0" w:space="0" w:color="auto"/>
                    <w:left w:val="none" w:sz="0" w:space="0" w:color="auto"/>
                    <w:bottom w:val="none" w:sz="0" w:space="0" w:color="auto"/>
                    <w:right w:val="none" w:sz="0" w:space="0" w:color="auto"/>
                  </w:divBdr>
                </w:div>
              </w:divsChild>
            </w:div>
            <w:div w:id="1908689105">
              <w:marLeft w:val="0"/>
              <w:marRight w:val="0"/>
              <w:marTop w:val="0"/>
              <w:marBottom w:val="0"/>
              <w:divBdr>
                <w:top w:val="none" w:sz="0" w:space="0" w:color="auto"/>
                <w:left w:val="none" w:sz="0" w:space="0" w:color="auto"/>
                <w:bottom w:val="none" w:sz="0" w:space="0" w:color="auto"/>
                <w:right w:val="none" w:sz="0" w:space="0" w:color="auto"/>
              </w:divBdr>
              <w:divsChild>
                <w:div w:id="1078478135">
                  <w:marLeft w:val="0"/>
                  <w:marRight w:val="0"/>
                  <w:marTop w:val="0"/>
                  <w:marBottom w:val="0"/>
                  <w:divBdr>
                    <w:top w:val="none" w:sz="0" w:space="0" w:color="auto"/>
                    <w:left w:val="none" w:sz="0" w:space="0" w:color="auto"/>
                    <w:bottom w:val="none" w:sz="0" w:space="0" w:color="auto"/>
                    <w:right w:val="none" w:sz="0" w:space="0" w:color="auto"/>
                  </w:divBdr>
                  <w:divsChild>
                    <w:div w:id="1147480495">
                      <w:marLeft w:val="0"/>
                      <w:marRight w:val="0"/>
                      <w:marTop w:val="0"/>
                      <w:marBottom w:val="0"/>
                      <w:divBdr>
                        <w:top w:val="none" w:sz="0" w:space="0" w:color="auto"/>
                        <w:left w:val="none" w:sz="0" w:space="0" w:color="auto"/>
                        <w:bottom w:val="none" w:sz="0" w:space="0" w:color="auto"/>
                        <w:right w:val="none" w:sz="0" w:space="0" w:color="auto"/>
                      </w:divBdr>
                      <w:divsChild>
                        <w:div w:id="1525971198">
                          <w:marLeft w:val="0"/>
                          <w:marRight w:val="0"/>
                          <w:marTop w:val="0"/>
                          <w:marBottom w:val="0"/>
                          <w:divBdr>
                            <w:top w:val="none" w:sz="0" w:space="0" w:color="auto"/>
                            <w:left w:val="none" w:sz="0" w:space="0" w:color="auto"/>
                            <w:bottom w:val="none" w:sz="0" w:space="0" w:color="auto"/>
                            <w:right w:val="none" w:sz="0" w:space="0" w:color="auto"/>
                          </w:divBdr>
                          <w:divsChild>
                            <w:div w:id="1606308008">
                              <w:marLeft w:val="0"/>
                              <w:marRight w:val="0"/>
                              <w:marTop w:val="0"/>
                              <w:marBottom w:val="0"/>
                              <w:divBdr>
                                <w:top w:val="none" w:sz="0" w:space="0" w:color="auto"/>
                                <w:left w:val="none" w:sz="0" w:space="0" w:color="auto"/>
                                <w:bottom w:val="none" w:sz="0" w:space="0" w:color="auto"/>
                                <w:right w:val="none" w:sz="0" w:space="0" w:color="auto"/>
                              </w:divBdr>
                              <w:divsChild>
                                <w:div w:id="1997225554">
                                  <w:marLeft w:val="0"/>
                                  <w:marRight w:val="0"/>
                                  <w:marTop w:val="0"/>
                                  <w:marBottom w:val="0"/>
                                  <w:divBdr>
                                    <w:top w:val="none" w:sz="0" w:space="0" w:color="auto"/>
                                    <w:left w:val="none" w:sz="0" w:space="0" w:color="auto"/>
                                    <w:bottom w:val="none" w:sz="0" w:space="0" w:color="auto"/>
                                    <w:right w:val="none" w:sz="0" w:space="0" w:color="auto"/>
                                  </w:divBdr>
                                  <w:divsChild>
                                    <w:div w:id="19671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24257">
      <w:bodyDiv w:val="1"/>
      <w:marLeft w:val="0"/>
      <w:marRight w:val="0"/>
      <w:marTop w:val="0"/>
      <w:marBottom w:val="0"/>
      <w:divBdr>
        <w:top w:val="none" w:sz="0" w:space="0" w:color="auto"/>
        <w:left w:val="none" w:sz="0" w:space="0" w:color="auto"/>
        <w:bottom w:val="none" w:sz="0" w:space="0" w:color="auto"/>
        <w:right w:val="none" w:sz="0" w:space="0" w:color="auto"/>
      </w:divBdr>
      <w:divsChild>
        <w:div w:id="233048053">
          <w:marLeft w:val="0"/>
          <w:marRight w:val="0"/>
          <w:marTop w:val="0"/>
          <w:marBottom w:val="0"/>
          <w:divBdr>
            <w:top w:val="none" w:sz="0" w:space="0" w:color="auto"/>
            <w:left w:val="none" w:sz="0" w:space="0" w:color="auto"/>
            <w:bottom w:val="none" w:sz="0" w:space="0" w:color="auto"/>
            <w:right w:val="none" w:sz="0" w:space="0" w:color="auto"/>
          </w:divBdr>
        </w:div>
        <w:div w:id="1323505507">
          <w:marLeft w:val="0"/>
          <w:marRight w:val="0"/>
          <w:marTop w:val="0"/>
          <w:marBottom w:val="0"/>
          <w:divBdr>
            <w:top w:val="none" w:sz="0" w:space="0" w:color="auto"/>
            <w:left w:val="none" w:sz="0" w:space="0" w:color="auto"/>
            <w:bottom w:val="none" w:sz="0" w:space="0" w:color="auto"/>
            <w:right w:val="none" w:sz="0" w:space="0" w:color="auto"/>
          </w:divBdr>
        </w:div>
        <w:div w:id="1334801536">
          <w:marLeft w:val="0"/>
          <w:marRight w:val="0"/>
          <w:marTop w:val="0"/>
          <w:marBottom w:val="0"/>
          <w:divBdr>
            <w:top w:val="none" w:sz="0" w:space="0" w:color="auto"/>
            <w:left w:val="none" w:sz="0" w:space="0" w:color="auto"/>
            <w:bottom w:val="none" w:sz="0" w:space="0" w:color="auto"/>
            <w:right w:val="none" w:sz="0" w:space="0" w:color="auto"/>
          </w:divBdr>
        </w:div>
        <w:div w:id="1361323060">
          <w:marLeft w:val="0"/>
          <w:marRight w:val="0"/>
          <w:marTop w:val="0"/>
          <w:marBottom w:val="0"/>
          <w:divBdr>
            <w:top w:val="none" w:sz="0" w:space="0" w:color="auto"/>
            <w:left w:val="none" w:sz="0" w:space="0" w:color="auto"/>
            <w:bottom w:val="none" w:sz="0" w:space="0" w:color="auto"/>
            <w:right w:val="none" w:sz="0" w:space="0" w:color="auto"/>
          </w:divBdr>
        </w:div>
        <w:div w:id="1753500463">
          <w:marLeft w:val="0"/>
          <w:marRight w:val="0"/>
          <w:marTop w:val="0"/>
          <w:marBottom w:val="0"/>
          <w:divBdr>
            <w:top w:val="none" w:sz="0" w:space="0" w:color="auto"/>
            <w:left w:val="none" w:sz="0" w:space="0" w:color="auto"/>
            <w:bottom w:val="none" w:sz="0" w:space="0" w:color="auto"/>
            <w:right w:val="none" w:sz="0" w:space="0" w:color="auto"/>
          </w:divBdr>
        </w:div>
        <w:div w:id="1888956892">
          <w:marLeft w:val="0"/>
          <w:marRight w:val="0"/>
          <w:marTop w:val="0"/>
          <w:marBottom w:val="0"/>
          <w:divBdr>
            <w:top w:val="none" w:sz="0" w:space="0" w:color="auto"/>
            <w:left w:val="none" w:sz="0" w:space="0" w:color="auto"/>
            <w:bottom w:val="none" w:sz="0" w:space="0" w:color="auto"/>
            <w:right w:val="none" w:sz="0" w:space="0" w:color="auto"/>
          </w:divBdr>
        </w:div>
      </w:divsChild>
    </w:div>
    <w:div w:id="1511335289">
      <w:bodyDiv w:val="1"/>
      <w:marLeft w:val="0"/>
      <w:marRight w:val="0"/>
      <w:marTop w:val="0"/>
      <w:marBottom w:val="0"/>
      <w:divBdr>
        <w:top w:val="none" w:sz="0" w:space="0" w:color="auto"/>
        <w:left w:val="none" w:sz="0" w:space="0" w:color="auto"/>
        <w:bottom w:val="none" w:sz="0" w:space="0" w:color="auto"/>
        <w:right w:val="none" w:sz="0" w:space="0" w:color="auto"/>
      </w:divBdr>
    </w:div>
    <w:div w:id="186963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3" ma:contentTypeDescription="Een nieuw document maken." ma:contentTypeScope="" ma:versionID="50174e28d361b248bbdb433825c97ba9">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a5c1c4437991beec981c9bfba50e95a6"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SharedWithUsers xmlns="a89afb74-1e0d-4848-88c4-4d8eb5b75cc9">
      <UserInfo>
        <DisplayName>Zanten, Marja van</DisplayName>
        <AccountId>14</AccountId>
        <AccountType/>
      </UserInfo>
      <UserInfo>
        <DisplayName>Deckers, Mark</DisplayName>
        <AccountId>203</AccountId>
        <AccountType/>
      </UserInfo>
    </SharedWithUsers>
  </documentManagement>
</p:properties>
</file>

<file path=customXml/itemProps1.xml><?xml version="1.0" encoding="utf-8"?>
<ds:datastoreItem xmlns:ds="http://schemas.openxmlformats.org/officeDocument/2006/customXml" ds:itemID="{E1F4CA2F-4D7A-4CA7-A93E-93571A5AC85E}">
  <ds:schemaRefs>
    <ds:schemaRef ds:uri="http://schemas.openxmlformats.org/officeDocument/2006/bibliography"/>
  </ds:schemaRefs>
</ds:datastoreItem>
</file>

<file path=customXml/itemProps2.xml><?xml version="1.0" encoding="utf-8"?>
<ds:datastoreItem xmlns:ds="http://schemas.openxmlformats.org/officeDocument/2006/customXml" ds:itemID="{8610457F-01DF-4343-B86C-8C52877CD117}"/>
</file>

<file path=customXml/itemProps3.xml><?xml version="1.0" encoding="utf-8"?>
<ds:datastoreItem xmlns:ds="http://schemas.openxmlformats.org/officeDocument/2006/customXml" ds:itemID="{9F4B1677-8DE0-4A7C-AEEF-000D4399FDAF}"/>
</file>

<file path=customXml/itemProps4.xml><?xml version="1.0" encoding="utf-8"?>
<ds:datastoreItem xmlns:ds="http://schemas.openxmlformats.org/officeDocument/2006/customXml" ds:itemID="{61CC5B05-AF1B-4719-A998-32B732F6BDC9}"/>
</file>

<file path=docProps/app.xml><?xml version="1.0" encoding="utf-8"?>
<Properties xmlns="http://schemas.openxmlformats.org/officeDocument/2006/extended-properties" xmlns:vt="http://schemas.openxmlformats.org/officeDocument/2006/docPropsVTypes">
  <Template>Normal</Template>
  <TotalTime>2</TotalTime>
  <Pages>3</Pages>
  <Words>344</Words>
  <Characters>1895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r.otto@hoorn.nl</dc:creator>
  <cp:keywords>Antwoordformulier</cp:keywords>
  <cp:lastModifiedBy>Otto, Ramon</cp:lastModifiedBy>
  <cp:revision>4</cp:revision>
  <dcterms:created xsi:type="dcterms:W3CDTF">2024-07-02T11:46:00Z</dcterms:created>
  <dcterms:modified xsi:type="dcterms:W3CDTF">2024-07-02T11:48:00Z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ContentBits">
    <vt:lpwstr>0</vt:lpwstr>
  </property>
  <property fmtid="{D5CDD505-2E9C-101B-9397-08002B2CF9AE}" pid="3" name="MediaServiceImageTags">
    <vt:lpwstr/>
  </property>
  <property fmtid="{D5CDD505-2E9C-101B-9397-08002B2CF9AE}" pid="4" name="ContentTypeId">
    <vt:lpwstr>0x0101000AE74F9614CE5D418268523BE12B6CDD</vt:lpwstr>
  </property>
  <property fmtid="{D5CDD505-2E9C-101B-9397-08002B2CF9AE}" pid="5" name="MSIP_Label_1a718395-49d7-446a-8106-6756e5d3d588_Enabled">
    <vt:lpwstr>true</vt:lpwstr>
  </property>
  <property fmtid="{D5CDD505-2E9C-101B-9397-08002B2CF9AE}" pid="6" name="_dlc_DocIdItemGuid">
    <vt:lpwstr>6d839133-66f8-4b6c-b4f4-629a9fe5af28</vt:lpwstr>
  </property>
  <property fmtid="{D5CDD505-2E9C-101B-9397-08002B2CF9AE}" pid="7" name="MSIP_Label_1a718395-49d7-446a-8106-6756e5d3d588_SetDate">
    <vt:lpwstr>2022-01-26T15:35:20Z</vt:lpwstr>
  </property>
  <property fmtid="{D5CDD505-2E9C-101B-9397-08002B2CF9AE}" pid="8" name="MSIP_Label_1a718395-49d7-446a-8106-6756e5d3d588_ActionId">
    <vt:lpwstr>72c933b7-d800-4386-9600-b3d33e397556</vt:lpwstr>
  </property>
  <property fmtid="{D5CDD505-2E9C-101B-9397-08002B2CF9AE}" pid="9" name="MSIP_Label_1a718395-49d7-446a-8106-6756e5d3d588_Name">
    <vt:lpwstr>1-Basis Niveau</vt:lpwstr>
  </property>
  <property fmtid="{D5CDD505-2E9C-101B-9397-08002B2CF9AE}" pid="10" name="MSIP_Label_1a718395-49d7-446a-8106-6756e5d3d588_SiteId">
    <vt:lpwstr>476a641b-841a-4350-b906-22d459b1bbaf</vt:lpwstr>
  </property>
  <property fmtid="{D5CDD505-2E9C-101B-9397-08002B2CF9AE}" pid="11" name="MSIP_Label_1a718395-49d7-446a-8106-6756e5d3d588_Method">
    <vt:lpwstr>Standard</vt:lpwstr>
  </property>
</Properties>
</file>