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70E34" w14:textId="77777777" w:rsidR="00E537E2" w:rsidRPr="001C3612" w:rsidRDefault="00E537E2" w:rsidP="00E537E2">
      <w:pPr>
        <w:pStyle w:val="GenummerdHoofdstuk"/>
        <w:numPr>
          <w:ilvl w:val="0"/>
          <w:numId w:val="0"/>
        </w:numPr>
        <w:jc w:val="both"/>
      </w:pPr>
      <w:bookmarkStart w:id="0" w:name="_Toc101856105"/>
      <w:r w:rsidRPr="001C3612">
        <w:t xml:space="preserve">Bijlage </w:t>
      </w:r>
      <w:r>
        <w:t>5</w:t>
      </w:r>
      <w:r w:rsidRPr="001C3612">
        <w:tab/>
        <w:t>Opgave referentieopdrachten</w:t>
      </w:r>
      <w:bookmarkEnd w:id="0"/>
    </w:p>
    <w:p w14:paraId="6CC8CAE9" w14:textId="77777777" w:rsidR="00E537E2" w:rsidRDefault="00E537E2" w:rsidP="00E537E2">
      <w:pPr>
        <w:pStyle w:val="broodtekst"/>
        <w:spacing w:line="240" w:lineRule="auto"/>
        <w:jc w:val="both"/>
      </w:pPr>
      <w:r>
        <w:t>Inschrijver</w:t>
      </w:r>
      <w:r w:rsidRPr="001C3612">
        <w:t xml:space="preserve"> verklaart </w:t>
      </w:r>
      <w:r>
        <w:t xml:space="preserve">te voldoen aan de in </w:t>
      </w:r>
      <w:r w:rsidRPr="001C3612">
        <w:t xml:space="preserve">het </w:t>
      </w:r>
      <w:r>
        <w:t>Beschrijvend Document</w:t>
      </w:r>
      <w:r w:rsidRPr="001C3612">
        <w:t xml:space="preserve"> gestelde geschiktheidseisen met behulp van de onderstaande referentieopdrachten.</w:t>
      </w:r>
      <w:r>
        <w:t xml:space="preserve"> </w:t>
      </w:r>
    </w:p>
    <w:p w14:paraId="6E1D4DBE" w14:textId="77777777" w:rsidR="00E537E2" w:rsidRPr="001C3612" w:rsidRDefault="00E537E2" w:rsidP="00E537E2">
      <w:pPr>
        <w:pStyle w:val="broodtekst"/>
        <w:jc w:val="both"/>
      </w:pPr>
    </w:p>
    <w:tbl>
      <w:tblPr>
        <w:tblW w:w="9209" w:type="dxa"/>
        <w:tblBorders>
          <w:top w:val="single" w:sz="8" w:space="0" w:color="F9E11E"/>
          <w:left w:val="single" w:sz="8" w:space="0" w:color="F9E11E"/>
          <w:bottom w:val="single" w:sz="8" w:space="0" w:color="F9E11E"/>
          <w:right w:val="single" w:sz="8" w:space="0" w:color="F9E11E"/>
          <w:insideH w:val="single" w:sz="8" w:space="0" w:color="F9E11E"/>
          <w:insideV w:val="single" w:sz="8" w:space="0" w:color="F9E11E"/>
        </w:tblBorders>
        <w:tblLook w:val="04A0" w:firstRow="1" w:lastRow="0" w:firstColumn="1" w:lastColumn="0" w:noHBand="0" w:noVBand="1"/>
      </w:tblPr>
      <w:tblGrid>
        <w:gridCol w:w="730"/>
        <w:gridCol w:w="1817"/>
        <w:gridCol w:w="709"/>
        <w:gridCol w:w="1275"/>
        <w:gridCol w:w="73"/>
        <w:gridCol w:w="1770"/>
        <w:gridCol w:w="532"/>
        <w:gridCol w:w="460"/>
        <w:gridCol w:w="1843"/>
      </w:tblGrid>
      <w:tr w:rsidR="00E537E2" w:rsidRPr="00940EA5" w14:paraId="2AC8EEE3" w14:textId="77777777" w:rsidTr="002E2459">
        <w:trPr>
          <w:trHeight w:val="340"/>
        </w:trPr>
        <w:tc>
          <w:tcPr>
            <w:tcW w:w="9209" w:type="dxa"/>
            <w:gridSpan w:val="9"/>
            <w:shd w:val="clear" w:color="auto" w:fill="F9E11E"/>
            <w:vAlign w:val="center"/>
          </w:tcPr>
          <w:p w14:paraId="753C7106" w14:textId="77777777" w:rsidR="00E537E2" w:rsidRPr="00E5193F" w:rsidRDefault="00E537E2" w:rsidP="002E2459">
            <w:pPr>
              <w:pStyle w:val="broodtekst"/>
              <w:rPr>
                <w:b/>
              </w:rPr>
            </w:pPr>
            <w:r w:rsidRPr="001C3612">
              <w:rPr>
                <w:b/>
              </w:rPr>
              <w:t>REFERENTIEOPDRACHT NR. 1</w:t>
            </w:r>
            <w:r>
              <w:rPr>
                <w:b/>
              </w:rPr>
              <w:t xml:space="preserve"> - </w:t>
            </w:r>
            <w:r w:rsidRPr="00E5193F">
              <w:rPr>
                <w:b/>
              </w:rPr>
              <w:t xml:space="preserve">m.b.t. </w:t>
            </w:r>
            <w:r>
              <w:rPr>
                <w:b/>
              </w:rPr>
              <w:t>kerncompetentie [1 en/of 2]</w:t>
            </w:r>
          </w:p>
        </w:tc>
      </w:tr>
      <w:tr w:rsidR="00E537E2" w:rsidRPr="00940EA5" w14:paraId="70EB0D3F" w14:textId="77777777" w:rsidTr="002E2459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14:paraId="7981501B" w14:textId="77777777" w:rsidR="00E537E2" w:rsidRPr="00940EA5" w:rsidRDefault="00E537E2" w:rsidP="002E2459">
            <w:pPr>
              <w:pStyle w:val="broodtekst"/>
              <w:rPr>
                <w:b/>
              </w:rPr>
            </w:pPr>
            <w:r>
              <w:rPr>
                <w:b/>
              </w:rPr>
              <w:t>Gegevens O</w:t>
            </w:r>
            <w:r w:rsidRPr="00940EA5">
              <w:rPr>
                <w:b/>
              </w:rPr>
              <w:t>pdrachtnemer</w:t>
            </w:r>
          </w:p>
        </w:tc>
      </w:tr>
      <w:tr w:rsidR="00E537E2" w:rsidRPr="00940EA5" w14:paraId="45F61B5E" w14:textId="77777777" w:rsidTr="002E2459">
        <w:trPr>
          <w:trHeight w:val="340"/>
        </w:trPr>
        <w:tc>
          <w:tcPr>
            <w:tcW w:w="4531" w:type="dxa"/>
            <w:gridSpan w:val="4"/>
            <w:shd w:val="clear" w:color="auto" w:fill="auto"/>
            <w:vAlign w:val="center"/>
          </w:tcPr>
          <w:p w14:paraId="04682A65" w14:textId="77777777" w:rsidR="00E537E2" w:rsidRPr="00940EA5" w:rsidRDefault="00E537E2" w:rsidP="002E2459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14:paraId="2B2F0596" w14:textId="77777777" w:rsidR="00E537E2" w:rsidRPr="00940EA5" w:rsidRDefault="00E537E2" w:rsidP="002E2459">
            <w:pPr>
              <w:pStyle w:val="broodtekst"/>
            </w:pPr>
          </w:p>
        </w:tc>
      </w:tr>
      <w:tr w:rsidR="00E537E2" w:rsidRPr="00940EA5" w14:paraId="367D9A28" w14:textId="77777777" w:rsidTr="002E2459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14:paraId="0D84B0C1" w14:textId="77777777" w:rsidR="00E537E2" w:rsidRPr="00940EA5" w:rsidRDefault="00E537E2" w:rsidP="002E2459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E537E2" w:rsidRPr="00940EA5" w14:paraId="5501A19B" w14:textId="77777777" w:rsidTr="002E2459">
        <w:trPr>
          <w:trHeight w:val="340"/>
        </w:trPr>
        <w:tc>
          <w:tcPr>
            <w:tcW w:w="3256" w:type="dxa"/>
            <w:gridSpan w:val="3"/>
            <w:shd w:val="clear" w:color="auto" w:fill="auto"/>
            <w:vAlign w:val="center"/>
          </w:tcPr>
          <w:p w14:paraId="0B8FB34C" w14:textId="77777777" w:rsidR="00E537E2" w:rsidRPr="00940EA5" w:rsidRDefault="00E537E2" w:rsidP="002E2459">
            <w:pPr>
              <w:pStyle w:val="broodtekst"/>
            </w:pPr>
            <w:r w:rsidRPr="00940EA5">
              <w:t xml:space="preserve">(statutaire) </w:t>
            </w:r>
            <w:r>
              <w:t xml:space="preserve">Naam </w:t>
            </w:r>
            <w:r w:rsidRPr="00940EA5">
              <w:t>Opdrachtgever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14:paraId="22DE1805" w14:textId="77777777" w:rsidR="00E537E2" w:rsidRPr="00940EA5" w:rsidRDefault="00E537E2" w:rsidP="002E2459">
            <w:pPr>
              <w:pStyle w:val="broodtekst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D4C2E24" w14:textId="77777777" w:rsidR="00E537E2" w:rsidRPr="00940EA5" w:rsidRDefault="00E537E2" w:rsidP="002E2459">
            <w:pPr>
              <w:pStyle w:val="broodtekst"/>
            </w:pPr>
            <w:r w:rsidRPr="00940EA5">
              <w:t xml:space="preserve">Type </w:t>
            </w:r>
            <w: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92E901" w14:textId="77777777" w:rsidR="00E537E2" w:rsidRPr="00940EA5" w:rsidRDefault="00E537E2" w:rsidP="002E2459">
            <w:pPr>
              <w:pStyle w:val="broodtekst"/>
            </w:pPr>
            <w:r>
              <w:t>[</w:t>
            </w:r>
            <w:r w:rsidRPr="00940EA5">
              <w:t>Publiek / Privaat</w:t>
            </w:r>
            <w:r>
              <w:t>]</w:t>
            </w:r>
          </w:p>
        </w:tc>
      </w:tr>
      <w:tr w:rsidR="00E537E2" w:rsidRPr="00940EA5" w14:paraId="2F5F8AA3" w14:textId="77777777" w:rsidTr="002E2459">
        <w:trPr>
          <w:trHeight w:val="340"/>
        </w:trPr>
        <w:tc>
          <w:tcPr>
            <w:tcW w:w="730" w:type="dxa"/>
            <w:shd w:val="clear" w:color="auto" w:fill="auto"/>
            <w:vAlign w:val="center"/>
          </w:tcPr>
          <w:p w14:paraId="3AA193C5" w14:textId="77777777" w:rsidR="00E537E2" w:rsidRPr="00940EA5" w:rsidRDefault="00E537E2" w:rsidP="002E2459">
            <w:pPr>
              <w:pStyle w:val="broodtekst"/>
            </w:pPr>
            <w:r w:rsidRPr="00940EA5">
              <w:t>Adres</w:t>
            </w:r>
          </w:p>
        </w:tc>
        <w:tc>
          <w:tcPr>
            <w:tcW w:w="3801" w:type="dxa"/>
            <w:gridSpan w:val="3"/>
            <w:shd w:val="clear" w:color="auto" w:fill="auto"/>
            <w:vAlign w:val="center"/>
          </w:tcPr>
          <w:p w14:paraId="63AECBF3" w14:textId="77777777" w:rsidR="00E537E2" w:rsidRPr="00940EA5" w:rsidRDefault="00E537E2" w:rsidP="002E2459">
            <w:pPr>
              <w:pStyle w:val="broodtekst"/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3D30BE2" w14:textId="77777777" w:rsidR="00E537E2" w:rsidRPr="00940EA5" w:rsidRDefault="00E537E2" w:rsidP="002E2459">
            <w:pPr>
              <w:pStyle w:val="broodtekst"/>
            </w:pPr>
            <w:r w:rsidRPr="00940EA5">
              <w:t>Postcode</w:t>
            </w:r>
            <w:r>
              <w:t xml:space="preserve"> &amp; p</w:t>
            </w:r>
            <w:r w:rsidRPr="00940EA5">
              <w:t>laats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127BB871" w14:textId="77777777" w:rsidR="00E537E2" w:rsidRPr="00940EA5" w:rsidRDefault="00E537E2" w:rsidP="002E2459">
            <w:pPr>
              <w:pStyle w:val="broodtekst"/>
            </w:pPr>
          </w:p>
        </w:tc>
      </w:tr>
      <w:tr w:rsidR="00E537E2" w:rsidRPr="00940EA5" w14:paraId="335FB905" w14:textId="77777777" w:rsidTr="002E2459">
        <w:trPr>
          <w:trHeight w:val="340"/>
        </w:trPr>
        <w:tc>
          <w:tcPr>
            <w:tcW w:w="3256" w:type="dxa"/>
            <w:gridSpan w:val="3"/>
            <w:shd w:val="clear" w:color="auto" w:fill="auto"/>
            <w:vAlign w:val="center"/>
          </w:tcPr>
          <w:p w14:paraId="7F5662E8" w14:textId="77777777" w:rsidR="00E537E2" w:rsidRPr="00940EA5" w:rsidRDefault="00E537E2" w:rsidP="002E2459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14:paraId="301D5A5D" w14:textId="77777777" w:rsidR="00E537E2" w:rsidRPr="00940EA5" w:rsidRDefault="00E537E2" w:rsidP="002E2459">
            <w:pPr>
              <w:pStyle w:val="broodtekst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12073D4" w14:textId="77777777" w:rsidR="00E537E2" w:rsidRPr="00940EA5" w:rsidRDefault="00E537E2" w:rsidP="002E2459">
            <w:pPr>
              <w:pStyle w:val="broodtekst"/>
            </w:pPr>
            <w:r w:rsidRPr="00940EA5">
              <w:t>Tel</w:t>
            </w:r>
            <w:r>
              <w:t>.nr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088840" w14:textId="77777777" w:rsidR="00E537E2" w:rsidRPr="00940EA5" w:rsidRDefault="00E537E2" w:rsidP="002E2459">
            <w:pPr>
              <w:pStyle w:val="broodtekst"/>
            </w:pPr>
          </w:p>
        </w:tc>
      </w:tr>
      <w:tr w:rsidR="00E537E2" w:rsidRPr="00940EA5" w14:paraId="7CCBF1BA" w14:textId="77777777" w:rsidTr="002E2459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14:paraId="7A49D060" w14:textId="77777777" w:rsidR="00E537E2" w:rsidRPr="00940EA5" w:rsidRDefault="00E537E2" w:rsidP="002E2459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E537E2" w:rsidRPr="00940EA5" w14:paraId="6367997D" w14:textId="77777777" w:rsidTr="002E2459">
        <w:trPr>
          <w:trHeight w:val="340"/>
        </w:trPr>
        <w:tc>
          <w:tcPr>
            <w:tcW w:w="9209" w:type="dxa"/>
            <w:gridSpan w:val="9"/>
            <w:shd w:val="clear" w:color="auto" w:fill="auto"/>
            <w:vAlign w:val="center"/>
          </w:tcPr>
          <w:p w14:paraId="37055A57" w14:textId="77777777" w:rsidR="00E537E2" w:rsidRPr="00940EA5" w:rsidRDefault="00E537E2" w:rsidP="002E2459">
            <w:pPr>
              <w:pStyle w:val="broodtekst"/>
              <w:rPr>
                <w:b/>
              </w:rPr>
            </w:pPr>
            <w:r w:rsidRPr="00940EA5">
              <w:t>Omschrijving van de (aard van de) referentieopdracht met een uite</w:t>
            </w:r>
            <w:r>
              <w:t>enzetting van de behaalde (deel</w:t>
            </w:r>
            <w:r w:rsidRPr="00940EA5">
              <w:t>) resultaten of activiteiten</w:t>
            </w:r>
          </w:p>
        </w:tc>
      </w:tr>
      <w:tr w:rsidR="00E537E2" w:rsidRPr="00940EA5" w14:paraId="7CFAA8A9" w14:textId="77777777" w:rsidTr="002E2459">
        <w:trPr>
          <w:trHeight w:val="340"/>
        </w:trPr>
        <w:tc>
          <w:tcPr>
            <w:tcW w:w="9209" w:type="dxa"/>
            <w:gridSpan w:val="9"/>
            <w:shd w:val="clear" w:color="auto" w:fill="auto"/>
            <w:vAlign w:val="center"/>
          </w:tcPr>
          <w:p w14:paraId="1878411B" w14:textId="77777777" w:rsidR="00E537E2" w:rsidRDefault="00E537E2" w:rsidP="002E2459">
            <w:pPr>
              <w:autoSpaceDE w:val="0"/>
              <w:autoSpaceDN w:val="0"/>
              <w:spacing w:line="240" w:lineRule="atLeast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Een beknopte omschrijving van de geleverde dienstverlening en de behaalde resultaten volstaat, mits in acht genomen wordt dat de gevraagde onderdelen duidelijk en ondubbelzinnig uit de</w:t>
            </w:r>
            <w:r w:rsidR="00045031">
              <w:rPr>
                <w:color w:val="000000"/>
                <w:highlight w:val="yellow"/>
              </w:rPr>
              <w:t xml:space="preserve"> beschrijving naar voren komen.</w:t>
            </w:r>
          </w:p>
          <w:p w14:paraId="5866637A" w14:textId="77777777" w:rsidR="00E537E2" w:rsidRDefault="00E537E2" w:rsidP="002E2459">
            <w:pPr>
              <w:autoSpaceDE w:val="0"/>
              <w:autoSpaceDN w:val="0"/>
              <w:spacing w:line="240" w:lineRule="atLeast"/>
              <w:rPr>
                <w:color w:val="000000"/>
                <w:highlight w:val="yellow"/>
              </w:rPr>
            </w:pPr>
          </w:p>
          <w:p w14:paraId="6B0321C6" w14:textId="77777777" w:rsidR="00E537E2" w:rsidRDefault="00E537E2" w:rsidP="002E2459">
            <w:pPr>
              <w:pStyle w:val="broodtekst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Inschrijver is verantwoordelijk voor de volledigheid van de aangedragen referentieopdrachten. Ontbrekende of onvoldoende toegelichte referentieopdrachten komen niet voor herstel in aanmerking.</w:t>
            </w:r>
            <w:r w:rsidR="00045031">
              <w:rPr>
                <w:color w:val="000000"/>
              </w:rPr>
              <w:t xml:space="preserve"> </w:t>
            </w:r>
            <w:r w:rsidR="00045031" w:rsidRPr="00045031">
              <w:rPr>
                <w:color w:val="000000"/>
                <w:highlight w:val="yellow"/>
              </w:rPr>
              <w:t>U kunt de gele tekst weghalen als u de gegevens aanlevert.</w:t>
            </w:r>
          </w:p>
          <w:p w14:paraId="72339CB1" w14:textId="77777777" w:rsidR="00045031" w:rsidRDefault="00045031" w:rsidP="002E2459">
            <w:pPr>
              <w:pStyle w:val="broodtekst"/>
              <w:rPr>
                <w:color w:val="000000"/>
              </w:rPr>
            </w:pPr>
          </w:p>
          <w:p w14:paraId="410F2491" w14:textId="77777777" w:rsidR="00045031" w:rsidRPr="00940EA5" w:rsidRDefault="00045031" w:rsidP="002E2459">
            <w:pPr>
              <w:pStyle w:val="broodtekst"/>
            </w:pPr>
          </w:p>
        </w:tc>
      </w:tr>
      <w:tr w:rsidR="00E537E2" w:rsidRPr="00940EA5" w14:paraId="361E4696" w14:textId="77777777" w:rsidTr="002E2459">
        <w:trPr>
          <w:trHeight w:val="340"/>
        </w:trPr>
        <w:tc>
          <w:tcPr>
            <w:tcW w:w="7366" w:type="dxa"/>
            <w:gridSpan w:val="8"/>
            <w:shd w:val="clear" w:color="auto" w:fill="auto"/>
            <w:vAlign w:val="center"/>
          </w:tcPr>
          <w:p w14:paraId="3725615E" w14:textId="77777777" w:rsidR="00E537E2" w:rsidRPr="008D76B3" w:rsidRDefault="00E537E2" w:rsidP="002E2459">
            <w:pPr>
              <w:pStyle w:val="broodtekst"/>
            </w:pPr>
            <w:r w:rsidRPr="00940EA5">
              <w:t>Overeengekomen bedrag (opdrachtsom) (in EUR; excl. BTW)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15244C" w14:textId="77777777" w:rsidR="00E537E2" w:rsidRPr="008D76B3" w:rsidRDefault="00E537E2" w:rsidP="002E2459">
            <w:pPr>
              <w:pStyle w:val="broodtekst"/>
            </w:pPr>
          </w:p>
        </w:tc>
      </w:tr>
      <w:tr w:rsidR="00E537E2" w:rsidRPr="00940EA5" w14:paraId="487BEB09" w14:textId="77777777" w:rsidTr="002E2459">
        <w:trPr>
          <w:trHeight w:val="340"/>
        </w:trPr>
        <w:tc>
          <w:tcPr>
            <w:tcW w:w="2547" w:type="dxa"/>
            <w:gridSpan w:val="2"/>
            <w:shd w:val="clear" w:color="auto" w:fill="auto"/>
            <w:vAlign w:val="center"/>
          </w:tcPr>
          <w:p w14:paraId="4286AD34" w14:textId="77777777" w:rsidR="00E537E2" w:rsidRPr="00940EA5" w:rsidRDefault="00E537E2" w:rsidP="002E2459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2057" w:type="dxa"/>
            <w:gridSpan w:val="3"/>
            <w:shd w:val="clear" w:color="auto" w:fill="auto"/>
            <w:vAlign w:val="center"/>
          </w:tcPr>
          <w:p w14:paraId="43AF6D05" w14:textId="77777777" w:rsidR="00E537E2" w:rsidRPr="00940EA5" w:rsidRDefault="00E537E2" w:rsidP="002E2459">
            <w:pPr>
              <w:pStyle w:val="broodtekst"/>
            </w:pPr>
          </w:p>
        </w:tc>
        <w:tc>
          <w:tcPr>
            <w:tcW w:w="2302" w:type="dxa"/>
            <w:gridSpan w:val="2"/>
            <w:shd w:val="clear" w:color="auto" w:fill="auto"/>
            <w:vAlign w:val="center"/>
          </w:tcPr>
          <w:p w14:paraId="3BF63D72" w14:textId="77777777" w:rsidR="00E537E2" w:rsidRPr="00940EA5" w:rsidRDefault="00E537E2" w:rsidP="002E2459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14:paraId="70A01614" w14:textId="77777777" w:rsidR="00E537E2" w:rsidRPr="00940EA5" w:rsidRDefault="00E537E2" w:rsidP="002E2459">
            <w:pPr>
              <w:pStyle w:val="broodtekst"/>
            </w:pPr>
          </w:p>
        </w:tc>
      </w:tr>
    </w:tbl>
    <w:p w14:paraId="54F49627" w14:textId="77777777" w:rsidR="00E537E2" w:rsidRDefault="00E537E2" w:rsidP="00E537E2">
      <w:pPr>
        <w:pStyle w:val="broodtekst"/>
        <w:jc w:val="both"/>
      </w:pPr>
    </w:p>
    <w:p w14:paraId="00E9E98E" w14:textId="77777777" w:rsidR="00901E52" w:rsidRDefault="00901E52" w:rsidP="00E537E2">
      <w:pPr>
        <w:pStyle w:val="broodtekst"/>
        <w:jc w:val="both"/>
      </w:pPr>
    </w:p>
    <w:p w14:paraId="5F9F7E04" w14:textId="77777777" w:rsidR="00901E52" w:rsidRDefault="00901E52" w:rsidP="00901E52">
      <w:pPr>
        <w:pStyle w:val="broodtekst"/>
        <w:jc w:val="both"/>
      </w:pPr>
    </w:p>
    <w:p w14:paraId="243238AD" w14:textId="77777777" w:rsidR="00A50DF9" w:rsidRDefault="00A50DF9" w:rsidP="00901E52">
      <w:pPr>
        <w:pStyle w:val="broodtekst"/>
        <w:jc w:val="both"/>
      </w:pPr>
    </w:p>
    <w:p w14:paraId="7EC36A7D" w14:textId="77777777" w:rsidR="00A50DF9" w:rsidRDefault="00A50DF9" w:rsidP="00901E52">
      <w:pPr>
        <w:pStyle w:val="broodtekst"/>
        <w:jc w:val="both"/>
      </w:pPr>
    </w:p>
    <w:p w14:paraId="0C3A9783" w14:textId="77777777" w:rsidR="00A50DF9" w:rsidRDefault="00A50DF9" w:rsidP="00901E52">
      <w:pPr>
        <w:pStyle w:val="broodtekst"/>
        <w:jc w:val="both"/>
      </w:pPr>
    </w:p>
    <w:p w14:paraId="4826DF7E" w14:textId="77777777" w:rsidR="00A50DF9" w:rsidRDefault="00A50DF9" w:rsidP="00901E52">
      <w:pPr>
        <w:pStyle w:val="broodtekst"/>
        <w:jc w:val="both"/>
      </w:pPr>
    </w:p>
    <w:p w14:paraId="65F43A70" w14:textId="77777777" w:rsidR="00A50DF9" w:rsidRDefault="00A50DF9" w:rsidP="00901E52">
      <w:pPr>
        <w:pStyle w:val="broodtekst"/>
        <w:jc w:val="both"/>
      </w:pPr>
    </w:p>
    <w:p w14:paraId="7F10F35B" w14:textId="77777777" w:rsidR="00A50DF9" w:rsidRDefault="00A50DF9" w:rsidP="00901E52">
      <w:pPr>
        <w:pStyle w:val="broodtekst"/>
        <w:jc w:val="both"/>
      </w:pPr>
    </w:p>
    <w:p w14:paraId="7A645843" w14:textId="77777777" w:rsidR="00A50DF9" w:rsidRDefault="00A50DF9" w:rsidP="00901E52">
      <w:pPr>
        <w:pStyle w:val="broodtekst"/>
        <w:jc w:val="both"/>
      </w:pPr>
    </w:p>
    <w:p w14:paraId="328F8DE6" w14:textId="77777777" w:rsidR="00A50DF9" w:rsidRDefault="00A50DF9" w:rsidP="00901E52">
      <w:pPr>
        <w:pStyle w:val="broodtekst"/>
        <w:jc w:val="both"/>
      </w:pPr>
    </w:p>
    <w:p w14:paraId="6004AEAD" w14:textId="77777777" w:rsidR="00A50DF9" w:rsidRDefault="00A50DF9" w:rsidP="00901E52">
      <w:pPr>
        <w:pStyle w:val="broodtekst"/>
        <w:jc w:val="both"/>
      </w:pPr>
    </w:p>
    <w:p w14:paraId="64D1F173" w14:textId="77777777" w:rsidR="00A50DF9" w:rsidRDefault="00A50DF9" w:rsidP="00901E52">
      <w:pPr>
        <w:pStyle w:val="broodtekst"/>
        <w:jc w:val="both"/>
      </w:pPr>
    </w:p>
    <w:p w14:paraId="68121E18" w14:textId="77777777" w:rsidR="00A50DF9" w:rsidRDefault="00A50DF9" w:rsidP="00901E52">
      <w:pPr>
        <w:pStyle w:val="broodtekst"/>
        <w:jc w:val="both"/>
      </w:pPr>
    </w:p>
    <w:p w14:paraId="5F2CB525" w14:textId="77777777" w:rsidR="00A50DF9" w:rsidRDefault="00A50DF9" w:rsidP="00901E52">
      <w:pPr>
        <w:pStyle w:val="broodtekst"/>
        <w:jc w:val="both"/>
      </w:pPr>
    </w:p>
    <w:p w14:paraId="76F1B69D" w14:textId="77777777" w:rsidR="00A50DF9" w:rsidRDefault="00A50DF9" w:rsidP="00901E52">
      <w:pPr>
        <w:pStyle w:val="broodtekst"/>
        <w:jc w:val="both"/>
      </w:pPr>
    </w:p>
    <w:p w14:paraId="01604B62" w14:textId="77777777" w:rsidR="00A50DF9" w:rsidRDefault="00A50DF9" w:rsidP="00901E52">
      <w:pPr>
        <w:pStyle w:val="broodtekst"/>
        <w:jc w:val="both"/>
      </w:pPr>
    </w:p>
    <w:p w14:paraId="22982E81" w14:textId="77777777" w:rsidR="00A50DF9" w:rsidRDefault="00A50DF9" w:rsidP="00901E52">
      <w:pPr>
        <w:pStyle w:val="broodtekst"/>
        <w:jc w:val="both"/>
      </w:pPr>
    </w:p>
    <w:p w14:paraId="1121AA72" w14:textId="77777777" w:rsidR="00A50DF9" w:rsidRDefault="00A50DF9" w:rsidP="00901E52">
      <w:pPr>
        <w:pStyle w:val="broodtekst"/>
        <w:jc w:val="both"/>
      </w:pPr>
    </w:p>
    <w:p w14:paraId="072AC147" w14:textId="77777777" w:rsidR="00A50DF9" w:rsidRDefault="00A50DF9" w:rsidP="00901E52">
      <w:pPr>
        <w:pStyle w:val="broodtekst"/>
        <w:jc w:val="both"/>
      </w:pPr>
    </w:p>
    <w:p w14:paraId="17E0DFE2" w14:textId="77777777" w:rsidR="00A50DF9" w:rsidRDefault="00A50DF9" w:rsidP="00901E52">
      <w:pPr>
        <w:pStyle w:val="broodtekst"/>
        <w:jc w:val="both"/>
      </w:pPr>
    </w:p>
    <w:tbl>
      <w:tblPr>
        <w:tblW w:w="9209" w:type="dxa"/>
        <w:tblBorders>
          <w:top w:val="single" w:sz="8" w:space="0" w:color="F9E11E"/>
          <w:left w:val="single" w:sz="8" w:space="0" w:color="F9E11E"/>
          <w:bottom w:val="single" w:sz="8" w:space="0" w:color="F9E11E"/>
          <w:right w:val="single" w:sz="8" w:space="0" w:color="F9E11E"/>
          <w:insideH w:val="single" w:sz="8" w:space="0" w:color="F9E11E"/>
          <w:insideV w:val="single" w:sz="8" w:space="0" w:color="F9E11E"/>
        </w:tblBorders>
        <w:tblLook w:val="04A0" w:firstRow="1" w:lastRow="0" w:firstColumn="1" w:lastColumn="0" w:noHBand="0" w:noVBand="1"/>
      </w:tblPr>
      <w:tblGrid>
        <w:gridCol w:w="730"/>
        <w:gridCol w:w="1817"/>
        <w:gridCol w:w="709"/>
        <w:gridCol w:w="1275"/>
        <w:gridCol w:w="73"/>
        <w:gridCol w:w="1770"/>
        <w:gridCol w:w="532"/>
        <w:gridCol w:w="460"/>
        <w:gridCol w:w="1843"/>
      </w:tblGrid>
      <w:tr w:rsidR="00901E52" w:rsidRPr="00940EA5" w14:paraId="484C15E1" w14:textId="77777777" w:rsidTr="00EA3D2D">
        <w:trPr>
          <w:trHeight w:val="340"/>
        </w:trPr>
        <w:tc>
          <w:tcPr>
            <w:tcW w:w="9209" w:type="dxa"/>
            <w:gridSpan w:val="9"/>
            <w:shd w:val="clear" w:color="auto" w:fill="F9E11E"/>
            <w:vAlign w:val="center"/>
          </w:tcPr>
          <w:p w14:paraId="04B253F8" w14:textId="0C62416E" w:rsidR="00901E52" w:rsidRPr="00E5193F" w:rsidRDefault="00901E52" w:rsidP="00EA3D2D">
            <w:pPr>
              <w:pStyle w:val="broodtekst"/>
              <w:rPr>
                <w:b/>
              </w:rPr>
            </w:pPr>
            <w:r w:rsidRPr="001C3612">
              <w:rPr>
                <w:b/>
              </w:rPr>
              <w:lastRenderedPageBreak/>
              <w:t xml:space="preserve">REFERENTIEOPDRACHT NR. </w:t>
            </w:r>
            <w:r w:rsidR="00967DE3">
              <w:rPr>
                <w:b/>
              </w:rPr>
              <w:t>1</w:t>
            </w:r>
            <w:r>
              <w:rPr>
                <w:b/>
              </w:rPr>
              <w:t xml:space="preserve"> - </w:t>
            </w:r>
            <w:r w:rsidRPr="00E5193F">
              <w:rPr>
                <w:b/>
              </w:rPr>
              <w:t xml:space="preserve">m.b.t. </w:t>
            </w:r>
            <w:r>
              <w:rPr>
                <w:b/>
              </w:rPr>
              <w:t xml:space="preserve">kerncompetentie </w:t>
            </w:r>
            <w:r w:rsidR="00967DE3">
              <w:rPr>
                <w:b/>
              </w:rPr>
              <w:t>1</w:t>
            </w:r>
          </w:p>
        </w:tc>
      </w:tr>
      <w:tr w:rsidR="00901E52" w:rsidRPr="00940EA5" w14:paraId="7D5B7A3F" w14:textId="77777777" w:rsidTr="00EA3D2D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14:paraId="29F028D7" w14:textId="77777777" w:rsidR="00901E52" w:rsidRPr="00940EA5" w:rsidRDefault="00901E52" w:rsidP="00EA3D2D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>
              <w:rPr>
                <w:b/>
              </w:rPr>
              <w:t>O</w:t>
            </w:r>
            <w:r w:rsidRPr="00940EA5">
              <w:rPr>
                <w:b/>
              </w:rPr>
              <w:t>pdrachtnemer</w:t>
            </w:r>
          </w:p>
        </w:tc>
      </w:tr>
      <w:tr w:rsidR="00901E52" w:rsidRPr="00940EA5" w14:paraId="209CA76E" w14:textId="77777777" w:rsidTr="00EA3D2D">
        <w:trPr>
          <w:trHeight w:val="340"/>
        </w:trPr>
        <w:tc>
          <w:tcPr>
            <w:tcW w:w="4531" w:type="dxa"/>
            <w:gridSpan w:val="4"/>
            <w:shd w:val="clear" w:color="auto" w:fill="auto"/>
            <w:vAlign w:val="center"/>
          </w:tcPr>
          <w:p w14:paraId="396DC14B" w14:textId="77777777" w:rsidR="00901E52" w:rsidRPr="00940EA5" w:rsidRDefault="00901E52" w:rsidP="00EA3D2D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14:paraId="429D1E35" w14:textId="77777777" w:rsidR="00901E52" w:rsidRPr="00940EA5" w:rsidRDefault="00901E52" w:rsidP="00EA3D2D">
            <w:pPr>
              <w:pStyle w:val="broodtekst"/>
            </w:pPr>
          </w:p>
        </w:tc>
      </w:tr>
      <w:tr w:rsidR="00901E52" w:rsidRPr="00940EA5" w14:paraId="2706F4D3" w14:textId="77777777" w:rsidTr="00EA3D2D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14:paraId="34CFE813" w14:textId="77777777" w:rsidR="00901E52" w:rsidRPr="00940EA5" w:rsidRDefault="00901E52" w:rsidP="00EA3D2D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901E52" w:rsidRPr="00940EA5" w14:paraId="728AF94B" w14:textId="77777777" w:rsidTr="00EA3D2D">
        <w:trPr>
          <w:trHeight w:val="340"/>
        </w:trPr>
        <w:tc>
          <w:tcPr>
            <w:tcW w:w="3256" w:type="dxa"/>
            <w:gridSpan w:val="3"/>
            <w:shd w:val="clear" w:color="auto" w:fill="auto"/>
            <w:vAlign w:val="center"/>
          </w:tcPr>
          <w:p w14:paraId="50EB06E9" w14:textId="77777777" w:rsidR="00901E52" w:rsidRPr="00940EA5" w:rsidRDefault="00901E52" w:rsidP="00EA3D2D">
            <w:pPr>
              <w:pStyle w:val="broodtekst"/>
            </w:pPr>
            <w:r w:rsidRPr="00940EA5">
              <w:t xml:space="preserve">(statutaire) </w:t>
            </w:r>
            <w:r>
              <w:t xml:space="preserve">Naam </w:t>
            </w:r>
            <w:r w:rsidRPr="00940EA5">
              <w:t>Opdrachtgever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14:paraId="637504B0" w14:textId="77777777" w:rsidR="00901E52" w:rsidRPr="00940EA5" w:rsidRDefault="00901E52" w:rsidP="00EA3D2D">
            <w:pPr>
              <w:pStyle w:val="broodtekst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B41D14C" w14:textId="77777777" w:rsidR="00901E52" w:rsidRPr="00940EA5" w:rsidRDefault="00901E52" w:rsidP="00EA3D2D">
            <w:pPr>
              <w:pStyle w:val="broodtekst"/>
            </w:pPr>
            <w:r w:rsidRPr="00940EA5">
              <w:t xml:space="preserve">Type </w:t>
            </w:r>
            <w: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06FFAA" w14:textId="77777777" w:rsidR="00901E52" w:rsidRPr="00940EA5" w:rsidRDefault="00901E52" w:rsidP="00EA3D2D">
            <w:pPr>
              <w:pStyle w:val="broodtekst"/>
            </w:pPr>
            <w:r>
              <w:t>[</w:t>
            </w:r>
            <w:r w:rsidRPr="00940EA5">
              <w:t>Publiek / Privaat</w:t>
            </w:r>
            <w:r>
              <w:t>]</w:t>
            </w:r>
          </w:p>
        </w:tc>
      </w:tr>
      <w:tr w:rsidR="00901E52" w:rsidRPr="00940EA5" w14:paraId="1F12A5B0" w14:textId="77777777" w:rsidTr="00EA3D2D">
        <w:trPr>
          <w:trHeight w:val="340"/>
        </w:trPr>
        <w:tc>
          <w:tcPr>
            <w:tcW w:w="730" w:type="dxa"/>
            <w:shd w:val="clear" w:color="auto" w:fill="auto"/>
            <w:vAlign w:val="center"/>
          </w:tcPr>
          <w:p w14:paraId="588A9899" w14:textId="77777777" w:rsidR="00901E52" w:rsidRPr="00940EA5" w:rsidRDefault="00901E52" w:rsidP="00EA3D2D">
            <w:pPr>
              <w:pStyle w:val="broodtekst"/>
            </w:pPr>
            <w:r w:rsidRPr="00940EA5">
              <w:t>Adres</w:t>
            </w:r>
          </w:p>
        </w:tc>
        <w:tc>
          <w:tcPr>
            <w:tcW w:w="3801" w:type="dxa"/>
            <w:gridSpan w:val="3"/>
            <w:shd w:val="clear" w:color="auto" w:fill="auto"/>
            <w:vAlign w:val="center"/>
          </w:tcPr>
          <w:p w14:paraId="580D0437" w14:textId="77777777" w:rsidR="00901E52" w:rsidRPr="00940EA5" w:rsidRDefault="00901E52" w:rsidP="00EA3D2D">
            <w:pPr>
              <w:pStyle w:val="broodtekst"/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6679BA2" w14:textId="77777777" w:rsidR="00901E52" w:rsidRPr="00940EA5" w:rsidRDefault="00901E52" w:rsidP="00EA3D2D">
            <w:pPr>
              <w:pStyle w:val="broodtekst"/>
            </w:pPr>
            <w:r w:rsidRPr="00940EA5">
              <w:t>Postcode</w:t>
            </w:r>
            <w:r>
              <w:t xml:space="preserve"> &amp; p</w:t>
            </w:r>
            <w:r w:rsidRPr="00940EA5">
              <w:t>laats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4FCA4DAC" w14:textId="77777777" w:rsidR="00901E52" w:rsidRPr="00940EA5" w:rsidRDefault="00901E52" w:rsidP="00EA3D2D">
            <w:pPr>
              <w:pStyle w:val="broodtekst"/>
            </w:pPr>
          </w:p>
        </w:tc>
      </w:tr>
      <w:tr w:rsidR="00901E52" w:rsidRPr="00940EA5" w14:paraId="3D7FFA68" w14:textId="77777777" w:rsidTr="00EA3D2D">
        <w:trPr>
          <w:trHeight w:val="340"/>
        </w:trPr>
        <w:tc>
          <w:tcPr>
            <w:tcW w:w="3256" w:type="dxa"/>
            <w:gridSpan w:val="3"/>
            <w:shd w:val="clear" w:color="auto" w:fill="auto"/>
            <w:vAlign w:val="center"/>
          </w:tcPr>
          <w:p w14:paraId="296B217D" w14:textId="77777777" w:rsidR="00901E52" w:rsidRPr="00940EA5" w:rsidRDefault="00901E52" w:rsidP="00EA3D2D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14:paraId="0DF07601" w14:textId="77777777" w:rsidR="00901E52" w:rsidRPr="00940EA5" w:rsidRDefault="00901E52" w:rsidP="00EA3D2D">
            <w:pPr>
              <w:pStyle w:val="broodtekst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CEBC3AD" w14:textId="77777777" w:rsidR="00901E52" w:rsidRPr="00940EA5" w:rsidRDefault="00901E52" w:rsidP="00EA3D2D">
            <w:pPr>
              <w:pStyle w:val="broodtekst"/>
            </w:pPr>
            <w:r w:rsidRPr="00940EA5">
              <w:t>Tel</w:t>
            </w:r>
            <w:r>
              <w:t>.nr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BEB058" w14:textId="77777777" w:rsidR="00901E52" w:rsidRPr="00940EA5" w:rsidRDefault="00901E52" w:rsidP="00EA3D2D">
            <w:pPr>
              <w:pStyle w:val="broodtekst"/>
            </w:pPr>
          </w:p>
        </w:tc>
      </w:tr>
      <w:tr w:rsidR="00901E52" w:rsidRPr="00940EA5" w14:paraId="7961D286" w14:textId="77777777" w:rsidTr="00EA3D2D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14:paraId="71B64AD5" w14:textId="77777777" w:rsidR="00901E52" w:rsidRPr="00940EA5" w:rsidRDefault="00901E52" w:rsidP="00EA3D2D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901E52" w:rsidRPr="00940EA5" w14:paraId="11BB2498" w14:textId="77777777" w:rsidTr="00EA3D2D">
        <w:trPr>
          <w:trHeight w:val="340"/>
        </w:trPr>
        <w:tc>
          <w:tcPr>
            <w:tcW w:w="9209" w:type="dxa"/>
            <w:gridSpan w:val="9"/>
            <w:shd w:val="clear" w:color="auto" w:fill="auto"/>
            <w:vAlign w:val="center"/>
          </w:tcPr>
          <w:p w14:paraId="38D65657" w14:textId="77777777" w:rsidR="00901E52" w:rsidRPr="00940EA5" w:rsidRDefault="00901E52" w:rsidP="00EA3D2D">
            <w:pPr>
              <w:pStyle w:val="broodtekst"/>
              <w:rPr>
                <w:b/>
              </w:rPr>
            </w:pPr>
            <w:r w:rsidRPr="00940EA5">
              <w:t>Omschrijving van de (aard van de) referentieopdracht met een uiteenzetting van de behaalde (deel-) resultaten of activiteiten</w:t>
            </w:r>
          </w:p>
        </w:tc>
      </w:tr>
      <w:tr w:rsidR="00901E52" w:rsidRPr="00940EA5" w14:paraId="5BE772DD" w14:textId="77777777" w:rsidTr="00EA3D2D">
        <w:trPr>
          <w:trHeight w:val="340"/>
        </w:trPr>
        <w:tc>
          <w:tcPr>
            <w:tcW w:w="9209" w:type="dxa"/>
            <w:gridSpan w:val="9"/>
            <w:shd w:val="clear" w:color="auto" w:fill="auto"/>
            <w:vAlign w:val="center"/>
          </w:tcPr>
          <w:p w14:paraId="53779EA7" w14:textId="77777777" w:rsidR="00901E52" w:rsidRDefault="00901E52" w:rsidP="00EA3D2D">
            <w:pPr>
              <w:autoSpaceDE w:val="0"/>
              <w:autoSpaceDN w:val="0"/>
              <w:spacing w:line="240" w:lineRule="atLeast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 xml:space="preserve">Een beknopte omschrijving van de geleverde dienstverlening en de behaalde resultaten volstaat, mits in acht genomen wordt dat de gevraagde onderdelen duidelijk en ondubbelzinnig uit de beschrijving naar voren komen. </w:t>
            </w:r>
          </w:p>
          <w:p w14:paraId="2F0E58CA" w14:textId="77777777" w:rsidR="00901E52" w:rsidRDefault="00901E52" w:rsidP="00EA3D2D">
            <w:pPr>
              <w:autoSpaceDE w:val="0"/>
              <w:autoSpaceDN w:val="0"/>
              <w:spacing w:line="240" w:lineRule="atLeast"/>
              <w:rPr>
                <w:color w:val="000000"/>
                <w:highlight w:val="yellow"/>
              </w:rPr>
            </w:pPr>
          </w:p>
          <w:p w14:paraId="54711B58" w14:textId="77777777" w:rsidR="00901E52" w:rsidRDefault="00901E52" w:rsidP="00EA3D2D">
            <w:pPr>
              <w:pStyle w:val="broodtekst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Gegadigde is verantwoordelijk voor de volledigheid van de aangedragen referentieopdrachten. Ontbrekende of onvoldoende toegelichte referentieopdrachten komen niet voor herstel in aanmerking.</w:t>
            </w:r>
            <w:r w:rsidRPr="00045031">
              <w:rPr>
                <w:color w:val="000000"/>
                <w:highlight w:val="yellow"/>
              </w:rPr>
              <w:t xml:space="preserve"> U kunt de gele tekst weghalen als u de gegevens aanlevert.</w:t>
            </w:r>
          </w:p>
          <w:p w14:paraId="1232D045" w14:textId="77777777" w:rsidR="00901E52" w:rsidRDefault="00901E52" w:rsidP="00EA3D2D">
            <w:pPr>
              <w:pStyle w:val="broodtekst"/>
              <w:rPr>
                <w:color w:val="000000"/>
              </w:rPr>
            </w:pPr>
          </w:p>
          <w:p w14:paraId="426C9D9D" w14:textId="77777777" w:rsidR="00901E52" w:rsidRPr="00940EA5" w:rsidRDefault="00901E52" w:rsidP="00EA3D2D">
            <w:pPr>
              <w:pStyle w:val="broodtekst"/>
            </w:pPr>
          </w:p>
        </w:tc>
      </w:tr>
      <w:tr w:rsidR="00901E52" w:rsidRPr="00940EA5" w14:paraId="3BCEE54F" w14:textId="77777777" w:rsidTr="00EA3D2D">
        <w:trPr>
          <w:trHeight w:val="340"/>
        </w:trPr>
        <w:tc>
          <w:tcPr>
            <w:tcW w:w="7366" w:type="dxa"/>
            <w:gridSpan w:val="8"/>
            <w:shd w:val="clear" w:color="auto" w:fill="auto"/>
            <w:vAlign w:val="center"/>
          </w:tcPr>
          <w:p w14:paraId="592E7887" w14:textId="77777777" w:rsidR="00901E52" w:rsidRPr="008D76B3" w:rsidRDefault="00901E52" w:rsidP="00EA3D2D">
            <w:pPr>
              <w:pStyle w:val="broodtekst"/>
            </w:pPr>
            <w:r w:rsidRPr="00940EA5">
              <w:t>Overeengekomen bedrag (opdrachtsom) (in EUR; excl. BTW)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D2B0A0" w14:textId="77777777" w:rsidR="00901E52" w:rsidRPr="008D76B3" w:rsidRDefault="00901E52" w:rsidP="00EA3D2D">
            <w:pPr>
              <w:pStyle w:val="broodtekst"/>
            </w:pPr>
          </w:p>
        </w:tc>
      </w:tr>
      <w:tr w:rsidR="00901E52" w:rsidRPr="00940EA5" w14:paraId="5655120A" w14:textId="77777777" w:rsidTr="00EA3D2D">
        <w:trPr>
          <w:trHeight w:val="340"/>
        </w:trPr>
        <w:tc>
          <w:tcPr>
            <w:tcW w:w="2547" w:type="dxa"/>
            <w:gridSpan w:val="2"/>
            <w:shd w:val="clear" w:color="auto" w:fill="auto"/>
            <w:vAlign w:val="center"/>
          </w:tcPr>
          <w:p w14:paraId="0B3FD2DB" w14:textId="77777777" w:rsidR="00901E52" w:rsidRPr="00940EA5" w:rsidRDefault="00901E52" w:rsidP="00EA3D2D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2057" w:type="dxa"/>
            <w:gridSpan w:val="3"/>
            <w:shd w:val="clear" w:color="auto" w:fill="auto"/>
            <w:vAlign w:val="center"/>
          </w:tcPr>
          <w:p w14:paraId="2A88D627" w14:textId="77777777" w:rsidR="00901E52" w:rsidRPr="00940EA5" w:rsidRDefault="00901E52" w:rsidP="00EA3D2D">
            <w:pPr>
              <w:pStyle w:val="broodtekst"/>
            </w:pPr>
          </w:p>
        </w:tc>
        <w:tc>
          <w:tcPr>
            <w:tcW w:w="2302" w:type="dxa"/>
            <w:gridSpan w:val="2"/>
            <w:shd w:val="clear" w:color="auto" w:fill="auto"/>
            <w:vAlign w:val="center"/>
          </w:tcPr>
          <w:p w14:paraId="5E8C71A7" w14:textId="77777777" w:rsidR="00901E52" w:rsidRPr="00940EA5" w:rsidRDefault="00901E52" w:rsidP="00EA3D2D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14:paraId="4CF10B8E" w14:textId="77777777" w:rsidR="00901E52" w:rsidRPr="00940EA5" w:rsidRDefault="00901E52" w:rsidP="00EA3D2D">
            <w:pPr>
              <w:pStyle w:val="broodtekst"/>
            </w:pPr>
          </w:p>
        </w:tc>
      </w:tr>
    </w:tbl>
    <w:p w14:paraId="18A1E01A" w14:textId="77777777" w:rsidR="00901E52" w:rsidRDefault="00901E52" w:rsidP="00901E52"/>
    <w:p w14:paraId="151F1074" w14:textId="77777777" w:rsidR="00901E52" w:rsidRDefault="00901E52" w:rsidP="00901E52"/>
    <w:tbl>
      <w:tblPr>
        <w:tblW w:w="9209" w:type="dxa"/>
        <w:tblBorders>
          <w:top w:val="single" w:sz="8" w:space="0" w:color="F9E11E"/>
          <w:left w:val="single" w:sz="8" w:space="0" w:color="F9E11E"/>
          <w:bottom w:val="single" w:sz="8" w:space="0" w:color="F9E11E"/>
          <w:right w:val="single" w:sz="8" w:space="0" w:color="F9E11E"/>
          <w:insideH w:val="single" w:sz="8" w:space="0" w:color="F9E11E"/>
          <w:insideV w:val="single" w:sz="8" w:space="0" w:color="F9E11E"/>
        </w:tblBorders>
        <w:tblLook w:val="04A0" w:firstRow="1" w:lastRow="0" w:firstColumn="1" w:lastColumn="0" w:noHBand="0" w:noVBand="1"/>
      </w:tblPr>
      <w:tblGrid>
        <w:gridCol w:w="730"/>
        <w:gridCol w:w="1817"/>
        <w:gridCol w:w="709"/>
        <w:gridCol w:w="1275"/>
        <w:gridCol w:w="73"/>
        <w:gridCol w:w="1770"/>
        <w:gridCol w:w="532"/>
        <w:gridCol w:w="460"/>
        <w:gridCol w:w="1843"/>
      </w:tblGrid>
      <w:tr w:rsidR="00901E52" w:rsidRPr="00940EA5" w14:paraId="5F5E1BD6" w14:textId="77777777" w:rsidTr="00EA3D2D">
        <w:trPr>
          <w:trHeight w:val="340"/>
        </w:trPr>
        <w:tc>
          <w:tcPr>
            <w:tcW w:w="9209" w:type="dxa"/>
            <w:gridSpan w:val="9"/>
            <w:shd w:val="clear" w:color="auto" w:fill="F9E11E"/>
            <w:vAlign w:val="center"/>
          </w:tcPr>
          <w:p w14:paraId="63C6DECC" w14:textId="09D12D83" w:rsidR="00901E52" w:rsidRPr="00E5193F" w:rsidRDefault="00901E52" w:rsidP="00EA3D2D">
            <w:pPr>
              <w:pStyle w:val="broodtekst"/>
              <w:rPr>
                <w:b/>
              </w:rPr>
            </w:pPr>
            <w:r w:rsidRPr="001C3612">
              <w:rPr>
                <w:b/>
              </w:rPr>
              <w:t xml:space="preserve">REFERENTIEOPDRACHT NR. </w:t>
            </w:r>
            <w:r>
              <w:rPr>
                <w:b/>
              </w:rPr>
              <w:t xml:space="preserve">2 - </w:t>
            </w:r>
            <w:r w:rsidRPr="00E5193F">
              <w:rPr>
                <w:b/>
              </w:rPr>
              <w:t xml:space="preserve">m.b.t. </w:t>
            </w:r>
            <w:r>
              <w:rPr>
                <w:b/>
              </w:rPr>
              <w:t xml:space="preserve">kerncompetentie </w:t>
            </w:r>
            <w:r w:rsidR="00967DE3">
              <w:rPr>
                <w:b/>
              </w:rPr>
              <w:t>1</w:t>
            </w:r>
            <w:r>
              <w:rPr>
                <w:b/>
              </w:rPr>
              <w:t xml:space="preserve"> (indien u twee referenties nodig heeft om te voldoen aan kerncompetentie 2)</w:t>
            </w:r>
          </w:p>
        </w:tc>
      </w:tr>
      <w:tr w:rsidR="00901E52" w:rsidRPr="00940EA5" w14:paraId="298CA53C" w14:textId="77777777" w:rsidTr="00EA3D2D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14:paraId="385ED7E1" w14:textId="77777777" w:rsidR="00901E52" w:rsidRPr="00940EA5" w:rsidRDefault="00901E52" w:rsidP="00EA3D2D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>
              <w:rPr>
                <w:b/>
              </w:rPr>
              <w:t>O</w:t>
            </w:r>
            <w:r w:rsidRPr="00940EA5">
              <w:rPr>
                <w:b/>
              </w:rPr>
              <w:t>pdrachtnemer</w:t>
            </w:r>
          </w:p>
        </w:tc>
      </w:tr>
      <w:tr w:rsidR="00901E52" w:rsidRPr="00940EA5" w14:paraId="7785869E" w14:textId="77777777" w:rsidTr="00EA3D2D">
        <w:trPr>
          <w:trHeight w:val="340"/>
        </w:trPr>
        <w:tc>
          <w:tcPr>
            <w:tcW w:w="4531" w:type="dxa"/>
            <w:gridSpan w:val="4"/>
            <w:shd w:val="clear" w:color="auto" w:fill="auto"/>
            <w:vAlign w:val="center"/>
          </w:tcPr>
          <w:p w14:paraId="13ABC81D" w14:textId="77777777" w:rsidR="00901E52" w:rsidRPr="00940EA5" w:rsidRDefault="00901E52" w:rsidP="00EA3D2D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14:paraId="4028C7CB" w14:textId="77777777" w:rsidR="00901E52" w:rsidRPr="00940EA5" w:rsidRDefault="00901E52" w:rsidP="00EA3D2D">
            <w:pPr>
              <w:pStyle w:val="broodtekst"/>
            </w:pPr>
          </w:p>
        </w:tc>
      </w:tr>
      <w:tr w:rsidR="00901E52" w:rsidRPr="00940EA5" w14:paraId="4CC6CD43" w14:textId="77777777" w:rsidTr="00EA3D2D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14:paraId="588A4D5D" w14:textId="77777777" w:rsidR="00901E52" w:rsidRPr="00940EA5" w:rsidRDefault="00901E52" w:rsidP="00EA3D2D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901E52" w:rsidRPr="00940EA5" w14:paraId="7D373823" w14:textId="77777777" w:rsidTr="00EA3D2D">
        <w:trPr>
          <w:trHeight w:val="340"/>
        </w:trPr>
        <w:tc>
          <w:tcPr>
            <w:tcW w:w="3256" w:type="dxa"/>
            <w:gridSpan w:val="3"/>
            <w:shd w:val="clear" w:color="auto" w:fill="auto"/>
            <w:vAlign w:val="center"/>
          </w:tcPr>
          <w:p w14:paraId="01BD7370" w14:textId="77777777" w:rsidR="00901E52" w:rsidRPr="00940EA5" w:rsidRDefault="00901E52" w:rsidP="00EA3D2D">
            <w:pPr>
              <w:pStyle w:val="broodtekst"/>
            </w:pPr>
            <w:r w:rsidRPr="00940EA5">
              <w:t xml:space="preserve">(statutaire) </w:t>
            </w:r>
            <w:r>
              <w:t xml:space="preserve">Naam </w:t>
            </w:r>
            <w:r w:rsidRPr="00940EA5">
              <w:t>Opdrachtgever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14:paraId="5C0238F9" w14:textId="77777777" w:rsidR="00901E52" w:rsidRPr="00940EA5" w:rsidRDefault="00901E52" w:rsidP="00EA3D2D">
            <w:pPr>
              <w:pStyle w:val="broodtekst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C508585" w14:textId="77777777" w:rsidR="00901E52" w:rsidRPr="00940EA5" w:rsidRDefault="00901E52" w:rsidP="00EA3D2D">
            <w:pPr>
              <w:pStyle w:val="broodtekst"/>
            </w:pPr>
            <w:r w:rsidRPr="00940EA5">
              <w:t xml:space="preserve">Type </w:t>
            </w:r>
            <w: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1F20BA" w14:textId="77777777" w:rsidR="00901E52" w:rsidRPr="00940EA5" w:rsidRDefault="00901E52" w:rsidP="00EA3D2D">
            <w:pPr>
              <w:pStyle w:val="broodtekst"/>
            </w:pPr>
            <w:r>
              <w:t>[</w:t>
            </w:r>
            <w:r w:rsidRPr="00940EA5">
              <w:t>Publiek / Privaat</w:t>
            </w:r>
            <w:r>
              <w:t>]</w:t>
            </w:r>
          </w:p>
        </w:tc>
      </w:tr>
      <w:tr w:rsidR="00901E52" w:rsidRPr="00940EA5" w14:paraId="52DD6D3B" w14:textId="77777777" w:rsidTr="00EA3D2D">
        <w:trPr>
          <w:trHeight w:val="340"/>
        </w:trPr>
        <w:tc>
          <w:tcPr>
            <w:tcW w:w="730" w:type="dxa"/>
            <w:shd w:val="clear" w:color="auto" w:fill="auto"/>
            <w:vAlign w:val="center"/>
          </w:tcPr>
          <w:p w14:paraId="4A719C3D" w14:textId="77777777" w:rsidR="00901E52" w:rsidRPr="00940EA5" w:rsidRDefault="00901E52" w:rsidP="00EA3D2D">
            <w:pPr>
              <w:pStyle w:val="broodtekst"/>
            </w:pPr>
            <w:r w:rsidRPr="00940EA5">
              <w:t>Adres</w:t>
            </w:r>
          </w:p>
        </w:tc>
        <w:tc>
          <w:tcPr>
            <w:tcW w:w="3801" w:type="dxa"/>
            <w:gridSpan w:val="3"/>
            <w:shd w:val="clear" w:color="auto" w:fill="auto"/>
            <w:vAlign w:val="center"/>
          </w:tcPr>
          <w:p w14:paraId="03839E04" w14:textId="77777777" w:rsidR="00901E52" w:rsidRPr="00940EA5" w:rsidRDefault="00901E52" w:rsidP="00EA3D2D">
            <w:pPr>
              <w:pStyle w:val="broodtekst"/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B51A85D" w14:textId="77777777" w:rsidR="00901E52" w:rsidRPr="00940EA5" w:rsidRDefault="00901E52" w:rsidP="00EA3D2D">
            <w:pPr>
              <w:pStyle w:val="broodtekst"/>
            </w:pPr>
            <w:r w:rsidRPr="00940EA5">
              <w:t>Postcode</w:t>
            </w:r>
            <w:r>
              <w:t xml:space="preserve"> &amp; p</w:t>
            </w:r>
            <w:r w:rsidRPr="00940EA5">
              <w:t>laats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36B4D85E" w14:textId="77777777" w:rsidR="00901E52" w:rsidRPr="00940EA5" w:rsidRDefault="00901E52" w:rsidP="00EA3D2D">
            <w:pPr>
              <w:pStyle w:val="broodtekst"/>
            </w:pPr>
          </w:p>
        </w:tc>
      </w:tr>
      <w:tr w:rsidR="00901E52" w:rsidRPr="00940EA5" w14:paraId="639F51AD" w14:textId="77777777" w:rsidTr="00EA3D2D">
        <w:trPr>
          <w:trHeight w:val="340"/>
        </w:trPr>
        <w:tc>
          <w:tcPr>
            <w:tcW w:w="3256" w:type="dxa"/>
            <w:gridSpan w:val="3"/>
            <w:shd w:val="clear" w:color="auto" w:fill="auto"/>
            <w:vAlign w:val="center"/>
          </w:tcPr>
          <w:p w14:paraId="13B45D88" w14:textId="77777777" w:rsidR="00901E52" w:rsidRPr="00940EA5" w:rsidRDefault="00901E52" w:rsidP="00EA3D2D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14:paraId="0974EFDE" w14:textId="77777777" w:rsidR="00901E52" w:rsidRPr="00940EA5" w:rsidRDefault="00901E52" w:rsidP="00EA3D2D">
            <w:pPr>
              <w:pStyle w:val="broodtekst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622D9BC" w14:textId="77777777" w:rsidR="00901E52" w:rsidRPr="00940EA5" w:rsidRDefault="00901E52" w:rsidP="00EA3D2D">
            <w:pPr>
              <w:pStyle w:val="broodtekst"/>
            </w:pPr>
            <w:r w:rsidRPr="00940EA5">
              <w:t>Tel</w:t>
            </w:r>
            <w:r>
              <w:t>.nr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07E314" w14:textId="77777777" w:rsidR="00901E52" w:rsidRPr="00940EA5" w:rsidRDefault="00901E52" w:rsidP="00EA3D2D">
            <w:pPr>
              <w:pStyle w:val="broodtekst"/>
            </w:pPr>
          </w:p>
        </w:tc>
      </w:tr>
      <w:tr w:rsidR="00901E52" w:rsidRPr="00940EA5" w14:paraId="02FA10C8" w14:textId="77777777" w:rsidTr="00EA3D2D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14:paraId="720D4AC3" w14:textId="77777777" w:rsidR="00901E52" w:rsidRPr="00940EA5" w:rsidRDefault="00901E52" w:rsidP="00EA3D2D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901E52" w:rsidRPr="00940EA5" w14:paraId="32B6FC3C" w14:textId="77777777" w:rsidTr="00EA3D2D">
        <w:trPr>
          <w:trHeight w:val="340"/>
        </w:trPr>
        <w:tc>
          <w:tcPr>
            <w:tcW w:w="9209" w:type="dxa"/>
            <w:gridSpan w:val="9"/>
            <w:shd w:val="clear" w:color="auto" w:fill="auto"/>
            <w:vAlign w:val="center"/>
          </w:tcPr>
          <w:p w14:paraId="4E627889" w14:textId="77777777" w:rsidR="00901E52" w:rsidRPr="00940EA5" w:rsidRDefault="00901E52" w:rsidP="00EA3D2D">
            <w:pPr>
              <w:pStyle w:val="broodtekst"/>
              <w:rPr>
                <w:b/>
              </w:rPr>
            </w:pPr>
            <w:r w:rsidRPr="00940EA5">
              <w:t>Omschrijving van de (aard van de) referentieopdracht met een uiteenzetting van de behaalde (deel-) resultaten of activiteiten</w:t>
            </w:r>
          </w:p>
        </w:tc>
      </w:tr>
      <w:tr w:rsidR="00901E52" w:rsidRPr="00940EA5" w14:paraId="2100DEEF" w14:textId="77777777" w:rsidTr="00EA3D2D">
        <w:trPr>
          <w:trHeight w:val="340"/>
        </w:trPr>
        <w:tc>
          <w:tcPr>
            <w:tcW w:w="9209" w:type="dxa"/>
            <w:gridSpan w:val="9"/>
            <w:shd w:val="clear" w:color="auto" w:fill="auto"/>
            <w:vAlign w:val="center"/>
          </w:tcPr>
          <w:p w14:paraId="30F759D2" w14:textId="77777777" w:rsidR="00901E52" w:rsidRDefault="00901E52" w:rsidP="00EA3D2D">
            <w:pPr>
              <w:autoSpaceDE w:val="0"/>
              <w:autoSpaceDN w:val="0"/>
              <w:spacing w:line="240" w:lineRule="atLeast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 xml:space="preserve">Een beknopte omschrijving van de geleverde dienstverlening en de behaalde resultaten volstaat, mits in acht genomen wordt dat de gevraagde onderdelen duidelijk en ondubbelzinnig uit de beschrijving naar voren komen. </w:t>
            </w:r>
          </w:p>
          <w:p w14:paraId="1C3DA6D5" w14:textId="77777777" w:rsidR="00901E52" w:rsidRDefault="00901E52" w:rsidP="00EA3D2D">
            <w:pPr>
              <w:autoSpaceDE w:val="0"/>
              <w:autoSpaceDN w:val="0"/>
              <w:spacing w:line="240" w:lineRule="atLeast"/>
              <w:rPr>
                <w:color w:val="000000"/>
                <w:highlight w:val="yellow"/>
              </w:rPr>
            </w:pPr>
          </w:p>
          <w:p w14:paraId="0435EF2E" w14:textId="77777777" w:rsidR="00901E52" w:rsidRDefault="00901E52" w:rsidP="00EA3D2D">
            <w:pPr>
              <w:pStyle w:val="broodtekst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Gegadigde is verantwoordelijk voor de volledigheid van de aangedragen referentieopdrachten. Ontbrekende of onvoldoende toegelichte referentieopdrachten komen niet voor herstel in aanmerking.</w:t>
            </w:r>
            <w:r w:rsidRPr="00045031">
              <w:rPr>
                <w:color w:val="000000"/>
                <w:highlight w:val="yellow"/>
              </w:rPr>
              <w:t xml:space="preserve"> U kunt de gele tekst weghalen als u de gegevens aanlevert.</w:t>
            </w:r>
          </w:p>
          <w:p w14:paraId="24257B39" w14:textId="77777777" w:rsidR="00901E52" w:rsidRDefault="00901E52" w:rsidP="00EA3D2D">
            <w:pPr>
              <w:pStyle w:val="broodtekst"/>
              <w:rPr>
                <w:color w:val="000000"/>
              </w:rPr>
            </w:pPr>
          </w:p>
          <w:p w14:paraId="4CF5066F" w14:textId="77777777" w:rsidR="00901E52" w:rsidRDefault="00901E52" w:rsidP="00EA3D2D">
            <w:pPr>
              <w:pStyle w:val="broodtekst"/>
              <w:rPr>
                <w:color w:val="000000"/>
              </w:rPr>
            </w:pPr>
          </w:p>
          <w:p w14:paraId="6F04AA29" w14:textId="77777777" w:rsidR="00901E52" w:rsidRPr="00940EA5" w:rsidRDefault="00901E52" w:rsidP="00EA3D2D">
            <w:pPr>
              <w:pStyle w:val="broodtekst"/>
            </w:pPr>
          </w:p>
        </w:tc>
      </w:tr>
      <w:tr w:rsidR="00901E52" w:rsidRPr="00940EA5" w14:paraId="4A66F4C5" w14:textId="77777777" w:rsidTr="00EA3D2D">
        <w:trPr>
          <w:trHeight w:val="340"/>
        </w:trPr>
        <w:tc>
          <w:tcPr>
            <w:tcW w:w="7366" w:type="dxa"/>
            <w:gridSpan w:val="8"/>
            <w:shd w:val="clear" w:color="auto" w:fill="auto"/>
            <w:vAlign w:val="center"/>
          </w:tcPr>
          <w:p w14:paraId="39752A00" w14:textId="77777777" w:rsidR="00901E52" w:rsidRPr="008D76B3" w:rsidRDefault="00901E52" w:rsidP="00EA3D2D">
            <w:pPr>
              <w:pStyle w:val="broodtekst"/>
            </w:pPr>
            <w:r w:rsidRPr="00940EA5">
              <w:t>Overeengekomen bedrag (opdrachtsom) (in EUR; excl. BTW)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D91E29" w14:textId="77777777" w:rsidR="00901E52" w:rsidRPr="008D76B3" w:rsidRDefault="00901E52" w:rsidP="00EA3D2D">
            <w:pPr>
              <w:pStyle w:val="broodtekst"/>
            </w:pPr>
          </w:p>
        </w:tc>
      </w:tr>
      <w:tr w:rsidR="00901E52" w:rsidRPr="00940EA5" w14:paraId="76221EEB" w14:textId="77777777" w:rsidTr="00EA3D2D">
        <w:trPr>
          <w:trHeight w:val="340"/>
        </w:trPr>
        <w:tc>
          <w:tcPr>
            <w:tcW w:w="2547" w:type="dxa"/>
            <w:gridSpan w:val="2"/>
            <w:shd w:val="clear" w:color="auto" w:fill="auto"/>
            <w:vAlign w:val="center"/>
          </w:tcPr>
          <w:p w14:paraId="6AC8F64A" w14:textId="77777777" w:rsidR="00901E52" w:rsidRPr="00940EA5" w:rsidRDefault="00901E52" w:rsidP="00EA3D2D">
            <w:pPr>
              <w:pStyle w:val="broodtekst"/>
            </w:pPr>
            <w:r w:rsidRPr="00940EA5">
              <w:lastRenderedPageBreak/>
              <w:t>Datum opdrachtverlening</w:t>
            </w:r>
          </w:p>
        </w:tc>
        <w:tc>
          <w:tcPr>
            <w:tcW w:w="2057" w:type="dxa"/>
            <w:gridSpan w:val="3"/>
            <w:shd w:val="clear" w:color="auto" w:fill="auto"/>
            <w:vAlign w:val="center"/>
          </w:tcPr>
          <w:p w14:paraId="3A9D7516" w14:textId="77777777" w:rsidR="00901E52" w:rsidRPr="00940EA5" w:rsidRDefault="00901E52" w:rsidP="00EA3D2D">
            <w:pPr>
              <w:pStyle w:val="broodtekst"/>
            </w:pPr>
          </w:p>
        </w:tc>
        <w:tc>
          <w:tcPr>
            <w:tcW w:w="2302" w:type="dxa"/>
            <w:gridSpan w:val="2"/>
            <w:shd w:val="clear" w:color="auto" w:fill="auto"/>
            <w:vAlign w:val="center"/>
          </w:tcPr>
          <w:p w14:paraId="45A19EBD" w14:textId="77777777" w:rsidR="00901E52" w:rsidRPr="00940EA5" w:rsidRDefault="00901E52" w:rsidP="00EA3D2D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14:paraId="64539904" w14:textId="77777777" w:rsidR="00901E52" w:rsidRPr="00940EA5" w:rsidRDefault="00901E52" w:rsidP="00EA3D2D">
            <w:pPr>
              <w:pStyle w:val="broodtekst"/>
            </w:pPr>
          </w:p>
        </w:tc>
      </w:tr>
    </w:tbl>
    <w:p w14:paraId="16090FDD" w14:textId="77777777" w:rsidR="00901E52" w:rsidRPr="003F5EB0" w:rsidRDefault="00901E52" w:rsidP="00901E52"/>
    <w:p w14:paraId="79CD9A25" w14:textId="77777777" w:rsidR="00901E52" w:rsidRDefault="00901E52" w:rsidP="00E537E2">
      <w:pPr>
        <w:pStyle w:val="broodtekst"/>
        <w:jc w:val="both"/>
      </w:pPr>
    </w:p>
    <w:p w14:paraId="463146DC" w14:textId="77777777" w:rsidR="00E537E2" w:rsidRDefault="00E537E2" w:rsidP="00E537E2">
      <w:pPr>
        <w:pStyle w:val="broodtekst"/>
        <w:jc w:val="both"/>
      </w:pPr>
      <w:r>
        <w:br w:type="page"/>
      </w:r>
    </w:p>
    <w:p w14:paraId="6B7846F4" w14:textId="77777777" w:rsidR="00E537E2" w:rsidRDefault="00E537E2" w:rsidP="00E537E2">
      <w:pPr>
        <w:pStyle w:val="broodtekst"/>
        <w:jc w:val="both"/>
      </w:pPr>
    </w:p>
    <w:tbl>
      <w:tblPr>
        <w:tblW w:w="9209" w:type="dxa"/>
        <w:tblBorders>
          <w:top w:val="single" w:sz="8" w:space="0" w:color="F9E11E"/>
          <w:left w:val="single" w:sz="8" w:space="0" w:color="F9E11E"/>
          <w:bottom w:val="single" w:sz="8" w:space="0" w:color="F9E11E"/>
          <w:right w:val="single" w:sz="8" w:space="0" w:color="F9E11E"/>
          <w:insideH w:val="single" w:sz="8" w:space="0" w:color="F9E11E"/>
          <w:insideV w:val="single" w:sz="8" w:space="0" w:color="F9E11E"/>
        </w:tblBorders>
        <w:tblLook w:val="04A0" w:firstRow="1" w:lastRow="0" w:firstColumn="1" w:lastColumn="0" w:noHBand="0" w:noVBand="1"/>
      </w:tblPr>
      <w:tblGrid>
        <w:gridCol w:w="730"/>
        <w:gridCol w:w="1817"/>
        <w:gridCol w:w="709"/>
        <w:gridCol w:w="1275"/>
        <w:gridCol w:w="73"/>
        <w:gridCol w:w="1770"/>
        <w:gridCol w:w="532"/>
        <w:gridCol w:w="460"/>
        <w:gridCol w:w="1843"/>
      </w:tblGrid>
      <w:tr w:rsidR="00E537E2" w:rsidRPr="00940EA5" w14:paraId="3A3649A2" w14:textId="77777777" w:rsidTr="002E2459">
        <w:trPr>
          <w:trHeight w:val="340"/>
        </w:trPr>
        <w:tc>
          <w:tcPr>
            <w:tcW w:w="9209" w:type="dxa"/>
            <w:gridSpan w:val="9"/>
            <w:shd w:val="clear" w:color="auto" w:fill="F9E11E"/>
            <w:vAlign w:val="center"/>
          </w:tcPr>
          <w:p w14:paraId="0046E11A" w14:textId="7A20A57D" w:rsidR="00E537E2" w:rsidRPr="00E5193F" w:rsidRDefault="00E537E2" w:rsidP="00045031">
            <w:pPr>
              <w:pStyle w:val="broodtekst"/>
              <w:rPr>
                <w:b/>
              </w:rPr>
            </w:pPr>
            <w:r w:rsidRPr="001C3612">
              <w:rPr>
                <w:b/>
              </w:rPr>
              <w:t xml:space="preserve">REFERENTIEOPDRACHT NR. </w:t>
            </w:r>
            <w:r w:rsidR="00967DE3">
              <w:rPr>
                <w:b/>
              </w:rPr>
              <w:t>1</w:t>
            </w:r>
            <w:r>
              <w:rPr>
                <w:b/>
              </w:rPr>
              <w:t xml:space="preserve"> - </w:t>
            </w:r>
            <w:r w:rsidRPr="00E5193F">
              <w:rPr>
                <w:b/>
              </w:rPr>
              <w:t xml:space="preserve">m.b.t. </w:t>
            </w:r>
            <w:r>
              <w:rPr>
                <w:b/>
              </w:rPr>
              <w:t>kerncompetentie 2</w:t>
            </w:r>
          </w:p>
        </w:tc>
      </w:tr>
      <w:tr w:rsidR="00E537E2" w:rsidRPr="00940EA5" w14:paraId="39E5777D" w14:textId="77777777" w:rsidTr="002E2459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14:paraId="4FB3A59E" w14:textId="77777777" w:rsidR="00E537E2" w:rsidRPr="00940EA5" w:rsidRDefault="00E537E2" w:rsidP="002E2459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>
              <w:rPr>
                <w:b/>
              </w:rPr>
              <w:t>O</w:t>
            </w:r>
            <w:r w:rsidRPr="00940EA5">
              <w:rPr>
                <w:b/>
              </w:rPr>
              <w:t>pdrachtnemer</w:t>
            </w:r>
          </w:p>
        </w:tc>
      </w:tr>
      <w:tr w:rsidR="00E537E2" w:rsidRPr="00940EA5" w14:paraId="12E41AC4" w14:textId="77777777" w:rsidTr="002E2459">
        <w:trPr>
          <w:trHeight w:val="340"/>
        </w:trPr>
        <w:tc>
          <w:tcPr>
            <w:tcW w:w="4531" w:type="dxa"/>
            <w:gridSpan w:val="4"/>
            <w:shd w:val="clear" w:color="auto" w:fill="auto"/>
            <w:vAlign w:val="center"/>
          </w:tcPr>
          <w:p w14:paraId="3325CF20" w14:textId="77777777" w:rsidR="00E537E2" w:rsidRPr="00940EA5" w:rsidRDefault="00E537E2" w:rsidP="002E2459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14:paraId="4C87DADC" w14:textId="77777777" w:rsidR="00E537E2" w:rsidRPr="00940EA5" w:rsidRDefault="00E537E2" w:rsidP="002E2459">
            <w:pPr>
              <w:pStyle w:val="broodtekst"/>
            </w:pPr>
          </w:p>
        </w:tc>
      </w:tr>
      <w:tr w:rsidR="00E537E2" w:rsidRPr="00940EA5" w14:paraId="5D907469" w14:textId="77777777" w:rsidTr="002E2459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14:paraId="53E399CF" w14:textId="77777777" w:rsidR="00E537E2" w:rsidRPr="00940EA5" w:rsidRDefault="00E537E2" w:rsidP="002E2459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E537E2" w:rsidRPr="00940EA5" w14:paraId="641A08CB" w14:textId="77777777" w:rsidTr="002E2459">
        <w:trPr>
          <w:trHeight w:val="340"/>
        </w:trPr>
        <w:tc>
          <w:tcPr>
            <w:tcW w:w="3256" w:type="dxa"/>
            <w:gridSpan w:val="3"/>
            <w:shd w:val="clear" w:color="auto" w:fill="auto"/>
            <w:vAlign w:val="center"/>
          </w:tcPr>
          <w:p w14:paraId="09CED4A9" w14:textId="77777777" w:rsidR="00E537E2" w:rsidRPr="00940EA5" w:rsidRDefault="00E537E2" w:rsidP="002E2459">
            <w:pPr>
              <w:pStyle w:val="broodtekst"/>
            </w:pPr>
            <w:r w:rsidRPr="00940EA5">
              <w:t xml:space="preserve">(statutaire) </w:t>
            </w:r>
            <w:r>
              <w:t xml:space="preserve">Naam </w:t>
            </w:r>
            <w:r w:rsidRPr="00940EA5">
              <w:t>Opdrachtgever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14:paraId="5EC11C2D" w14:textId="77777777" w:rsidR="00E537E2" w:rsidRPr="00940EA5" w:rsidRDefault="00E537E2" w:rsidP="002E2459">
            <w:pPr>
              <w:pStyle w:val="broodtekst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162E0CF" w14:textId="77777777" w:rsidR="00E537E2" w:rsidRPr="00940EA5" w:rsidRDefault="00E537E2" w:rsidP="002E2459">
            <w:pPr>
              <w:pStyle w:val="broodtekst"/>
            </w:pPr>
            <w:r w:rsidRPr="00940EA5">
              <w:t xml:space="preserve">Type </w:t>
            </w:r>
            <w: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5745B5" w14:textId="77777777" w:rsidR="00E537E2" w:rsidRPr="00940EA5" w:rsidRDefault="00E537E2" w:rsidP="002E2459">
            <w:pPr>
              <w:pStyle w:val="broodtekst"/>
            </w:pPr>
            <w:r>
              <w:t>[</w:t>
            </w:r>
            <w:r w:rsidRPr="00940EA5">
              <w:t>Publiek / Privaat</w:t>
            </w:r>
            <w:r>
              <w:t>]</w:t>
            </w:r>
          </w:p>
        </w:tc>
      </w:tr>
      <w:tr w:rsidR="00E537E2" w:rsidRPr="00940EA5" w14:paraId="2AF91DF8" w14:textId="77777777" w:rsidTr="002E2459">
        <w:trPr>
          <w:trHeight w:val="340"/>
        </w:trPr>
        <w:tc>
          <w:tcPr>
            <w:tcW w:w="730" w:type="dxa"/>
            <w:shd w:val="clear" w:color="auto" w:fill="auto"/>
            <w:vAlign w:val="center"/>
          </w:tcPr>
          <w:p w14:paraId="55D03DFE" w14:textId="77777777" w:rsidR="00E537E2" w:rsidRPr="00940EA5" w:rsidRDefault="00E537E2" w:rsidP="002E2459">
            <w:pPr>
              <w:pStyle w:val="broodtekst"/>
            </w:pPr>
            <w:r w:rsidRPr="00940EA5">
              <w:t>Adres</w:t>
            </w:r>
          </w:p>
        </w:tc>
        <w:tc>
          <w:tcPr>
            <w:tcW w:w="3801" w:type="dxa"/>
            <w:gridSpan w:val="3"/>
            <w:shd w:val="clear" w:color="auto" w:fill="auto"/>
            <w:vAlign w:val="center"/>
          </w:tcPr>
          <w:p w14:paraId="30E728D8" w14:textId="77777777" w:rsidR="00E537E2" w:rsidRPr="00940EA5" w:rsidRDefault="00E537E2" w:rsidP="002E2459">
            <w:pPr>
              <w:pStyle w:val="broodtekst"/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F16ABB4" w14:textId="77777777" w:rsidR="00E537E2" w:rsidRPr="00940EA5" w:rsidRDefault="00E537E2" w:rsidP="002E2459">
            <w:pPr>
              <w:pStyle w:val="broodtekst"/>
            </w:pPr>
            <w:r w:rsidRPr="00940EA5">
              <w:t>Postcode</w:t>
            </w:r>
            <w:r>
              <w:t xml:space="preserve"> &amp; p</w:t>
            </w:r>
            <w:r w:rsidRPr="00940EA5">
              <w:t>laats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13C5EBF0" w14:textId="77777777" w:rsidR="00E537E2" w:rsidRPr="00940EA5" w:rsidRDefault="00E537E2" w:rsidP="002E2459">
            <w:pPr>
              <w:pStyle w:val="broodtekst"/>
            </w:pPr>
          </w:p>
        </w:tc>
      </w:tr>
      <w:tr w:rsidR="00E537E2" w:rsidRPr="00940EA5" w14:paraId="68CF9308" w14:textId="77777777" w:rsidTr="002E2459">
        <w:trPr>
          <w:trHeight w:val="340"/>
        </w:trPr>
        <w:tc>
          <w:tcPr>
            <w:tcW w:w="3256" w:type="dxa"/>
            <w:gridSpan w:val="3"/>
            <w:shd w:val="clear" w:color="auto" w:fill="auto"/>
            <w:vAlign w:val="center"/>
          </w:tcPr>
          <w:p w14:paraId="31FF8D62" w14:textId="77777777" w:rsidR="00E537E2" w:rsidRPr="00940EA5" w:rsidRDefault="00E537E2" w:rsidP="002E2459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14:paraId="33DFBDB9" w14:textId="77777777" w:rsidR="00E537E2" w:rsidRPr="00940EA5" w:rsidRDefault="00E537E2" w:rsidP="002E2459">
            <w:pPr>
              <w:pStyle w:val="broodtekst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97E22DF" w14:textId="77777777" w:rsidR="00E537E2" w:rsidRPr="00940EA5" w:rsidRDefault="00E537E2" w:rsidP="002E2459">
            <w:pPr>
              <w:pStyle w:val="broodtekst"/>
            </w:pPr>
            <w:r w:rsidRPr="00940EA5">
              <w:t>Tel</w:t>
            </w:r>
            <w:r>
              <w:t>.nr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0C957C" w14:textId="77777777" w:rsidR="00E537E2" w:rsidRPr="00940EA5" w:rsidRDefault="00E537E2" w:rsidP="002E2459">
            <w:pPr>
              <w:pStyle w:val="broodtekst"/>
            </w:pPr>
          </w:p>
        </w:tc>
      </w:tr>
      <w:tr w:rsidR="00E537E2" w:rsidRPr="00940EA5" w14:paraId="3EF17C83" w14:textId="77777777" w:rsidTr="002E2459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14:paraId="7E4883B4" w14:textId="77777777" w:rsidR="00E537E2" w:rsidRPr="00940EA5" w:rsidRDefault="00E537E2" w:rsidP="002E2459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E537E2" w:rsidRPr="00940EA5" w14:paraId="00F35165" w14:textId="77777777" w:rsidTr="002E2459">
        <w:trPr>
          <w:trHeight w:val="340"/>
        </w:trPr>
        <w:tc>
          <w:tcPr>
            <w:tcW w:w="9209" w:type="dxa"/>
            <w:gridSpan w:val="9"/>
            <w:shd w:val="clear" w:color="auto" w:fill="auto"/>
            <w:vAlign w:val="center"/>
          </w:tcPr>
          <w:p w14:paraId="51428BA0" w14:textId="77777777" w:rsidR="00E537E2" w:rsidRPr="00940EA5" w:rsidRDefault="00E537E2" w:rsidP="002E2459">
            <w:pPr>
              <w:pStyle w:val="broodtekst"/>
              <w:rPr>
                <w:b/>
              </w:rPr>
            </w:pPr>
            <w:r w:rsidRPr="00940EA5">
              <w:t>Omschrijving van de (aard van de) referentieopdracht met een uiteenzetting van de behaalde (deel-) resultaten of activiteiten</w:t>
            </w:r>
          </w:p>
        </w:tc>
      </w:tr>
      <w:tr w:rsidR="00E537E2" w:rsidRPr="00940EA5" w14:paraId="3E035B32" w14:textId="77777777" w:rsidTr="002E2459">
        <w:trPr>
          <w:trHeight w:val="340"/>
        </w:trPr>
        <w:tc>
          <w:tcPr>
            <w:tcW w:w="9209" w:type="dxa"/>
            <w:gridSpan w:val="9"/>
            <w:shd w:val="clear" w:color="auto" w:fill="auto"/>
            <w:vAlign w:val="center"/>
          </w:tcPr>
          <w:p w14:paraId="1186421F" w14:textId="77777777" w:rsidR="00E537E2" w:rsidRDefault="00E537E2" w:rsidP="002E2459">
            <w:pPr>
              <w:autoSpaceDE w:val="0"/>
              <w:autoSpaceDN w:val="0"/>
              <w:spacing w:line="240" w:lineRule="atLeast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 xml:space="preserve">Een beknopte omschrijving van de geleverde dienstverlening en de behaalde resultaten volstaat, mits in acht genomen wordt dat de gevraagde onderdelen duidelijk en ondubbelzinnig uit de beschrijving naar voren komen. </w:t>
            </w:r>
          </w:p>
          <w:p w14:paraId="66A35C1A" w14:textId="77777777" w:rsidR="00E537E2" w:rsidRDefault="00E537E2" w:rsidP="002E2459">
            <w:pPr>
              <w:autoSpaceDE w:val="0"/>
              <w:autoSpaceDN w:val="0"/>
              <w:spacing w:line="240" w:lineRule="atLeast"/>
              <w:rPr>
                <w:color w:val="000000"/>
                <w:highlight w:val="yellow"/>
              </w:rPr>
            </w:pPr>
          </w:p>
          <w:p w14:paraId="241149AB" w14:textId="77777777" w:rsidR="00E537E2" w:rsidRDefault="00E537E2" w:rsidP="002E2459">
            <w:pPr>
              <w:pStyle w:val="broodtekst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Gegadigde is verantwoordelijk voor de volledigheid van de aangedragen referentieopdrachten. Ontbrekende of onvoldoende toegelichte referentieopdrachten komen niet voor herstel in aanmerking.</w:t>
            </w:r>
            <w:r w:rsidR="00045031" w:rsidRPr="00045031">
              <w:rPr>
                <w:color w:val="000000"/>
                <w:highlight w:val="yellow"/>
              </w:rPr>
              <w:t xml:space="preserve"> U kunt de gele tekst weghalen als u de gegevens aanlevert.</w:t>
            </w:r>
          </w:p>
          <w:p w14:paraId="4643FCCA" w14:textId="77777777" w:rsidR="00045031" w:rsidRDefault="00045031" w:rsidP="002E2459">
            <w:pPr>
              <w:pStyle w:val="broodtekst"/>
              <w:rPr>
                <w:color w:val="000000"/>
              </w:rPr>
            </w:pPr>
          </w:p>
          <w:p w14:paraId="394598CA" w14:textId="77777777" w:rsidR="00045031" w:rsidRPr="00940EA5" w:rsidRDefault="00045031" w:rsidP="002E2459">
            <w:pPr>
              <w:pStyle w:val="broodtekst"/>
            </w:pPr>
          </w:p>
        </w:tc>
      </w:tr>
      <w:tr w:rsidR="00E537E2" w:rsidRPr="00940EA5" w14:paraId="672A1275" w14:textId="77777777" w:rsidTr="002E2459">
        <w:trPr>
          <w:trHeight w:val="340"/>
        </w:trPr>
        <w:tc>
          <w:tcPr>
            <w:tcW w:w="7366" w:type="dxa"/>
            <w:gridSpan w:val="8"/>
            <w:shd w:val="clear" w:color="auto" w:fill="auto"/>
            <w:vAlign w:val="center"/>
          </w:tcPr>
          <w:p w14:paraId="21CE5087" w14:textId="77777777" w:rsidR="00E537E2" w:rsidRPr="008D76B3" w:rsidRDefault="00E537E2" w:rsidP="002E2459">
            <w:pPr>
              <w:pStyle w:val="broodtekst"/>
            </w:pPr>
            <w:r w:rsidRPr="00940EA5">
              <w:t>Overeengekomen bedrag (opdrachtsom) (in EUR; excl. BTW)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F409D6" w14:textId="77777777" w:rsidR="00E537E2" w:rsidRPr="008D76B3" w:rsidRDefault="00E537E2" w:rsidP="002E2459">
            <w:pPr>
              <w:pStyle w:val="broodtekst"/>
            </w:pPr>
          </w:p>
        </w:tc>
      </w:tr>
      <w:tr w:rsidR="00E537E2" w:rsidRPr="00940EA5" w14:paraId="795058AC" w14:textId="77777777" w:rsidTr="002E2459">
        <w:trPr>
          <w:trHeight w:val="340"/>
        </w:trPr>
        <w:tc>
          <w:tcPr>
            <w:tcW w:w="2547" w:type="dxa"/>
            <w:gridSpan w:val="2"/>
            <w:shd w:val="clear" w:color="auto" w:fill="auto"/>
            <w:vAlign w:val="center"/>
          </w:tcPr>
          <w:p w14:paraId="541309CB" w14:textId="77777777" w:rsidR="00E537E2" w:rsidRPr="00940EA5" w:rsidRDefault="00E537E2" w:rsidP="002E2459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2057" w:type="dxa"/>
            <w:gridSpan w:val="3"/>
            <w:shd w:val="clear" w:color="auto" w:fill="auto"/>
            <w:vAlign w:val="center"/>
          </w:tcPr>
          <w:p w14:paraId="796B81D1" w14:textId="77777777" w:rsidR="00E537E2" w:rsidRPr="00940EA5" w:rsidRDefault="00E537E2" w:rsidP="002E2459">
            <w:pPr>
              <w:pStyle w:val="broodtekst"/>
            </w:pPr>
          </w:p>
        </w:tc>
        <w:tc>
          <w:tcPr>
            <w:tcW w:w="2302" w:type="dxa"/>
            <w:gridSpan w:val="2"/>
            <w:shd w:val="clear" w:color="auto" w:fill="auto"/>
            <w:vAlign w:val="center"/>
          </w:tcPr>
          <w:p w14:paraId="2C601D4C" w14:textId="77777777" w:rsidR="00E537E2" w:rsidRPr="00940EA5" w:rsidRDefault="00E537E2" w:rsidP="002E2459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14:paraId="7E50B583" w14:textId="77777777" w:rsidR="00E537E2" w:rsidRPr="00940EA5" w:rsidRDefault="00E537E2" w:rsidP="002E2459">
            <w:pPr>
              <w:pStyle w:val="broodtekst"/>
            </w:pPr>
          </w:p>
        </w:tc>
      </w:tr>
    </w:tbl>
    <w:p w14:paraId="1A66C8E1" w14:textId="77777777" w:rsidR="003F5EB0" w:rsidRDefault="003F5EB0" w:rsidP="003F5EB0"/>
    <w:p w14:paraId="74352618" w14:textId="77777777" w:rsidR="00045031" w:rsidRDefault="00045031" w:rsidP="003F5EB0"/>
    <w:tbl>
      <w:tblPr>
        <w:tblW w:w="9209" w:type="dxa"/>
        <w:tblBorders>
          <w:top w:val="single" w:sz="8" w:space="0" w:color="F9E11E"/>
          <w:left w:val="single" w:sz="8" w:space="0" w:color="F9E11E"/>
          <w:bottom w:val="single" w:sz="8" w:space="0" w:color="F9E11E"/>
          <w:right w:val="single" w:sz="8" w:space="0" w:color="F9E11E"/>
          <w:insideH w:val="single" w:sz="8" w:space="0" w:color="F9E11E"/>
          <w:insideV w:val="single" w:sz="8" w:space="0" w:color="F9E11E"/>
        </w:tblBorders>
        <w:tblLook w:val="04A0" w:firstRow="1" w:lastRow="0" w:firstColumn="1" w:lastColumn="0" w:noHBand="0" w:noVBand="1"/>
      </w:tblPr>
      <w:tblGrid>
        <w:gridCol w:w="730"/>
        <w:gridCol w:w="1817"/>
        <w:gridCol w:w="709"/>
        <w:gridCol w:w="1275"/>
        <w:gridCol w:w="73"/>
        <w:gridCol w:w="1770"/>
        <w:gridCol w:w="532"/>
        <w:gridCol w:w="460"/>
        <w:gridCol w:w="1843"/>
      </w:tblGrid>
      <w:tr w:rsidR="00045031" w:rsidRPr="00940EA5" w14:paraId="39097AA8" w14:textId="77777777" w:rsidTr="00FC1FA2">
        <w:trPr>
          <w:trHeight w:val="340"/>
        </w:trPr>
        <w:tc>
          <w:tcPr>
            <w:tcW w:w="9209" w:type="dxa"/>
            <w:gridSpan w:val="9"/>
            <w:shd w:val="clear" w:color="auto" w:fill="F9E11E"/>
            <w:vAlign w:val="center"/>
          </w:tcPr>
          <w:p w14:paraId="36035610" w14:textId="77777777" w:rsidR="00045031" w:rsidRPr="00E5193F" w:rsidRDefault="00045031" w:rsidP="00FC1FA2">
            <w:pPr>
              <w:pStyle w:val="broodtekst"/>
              <w:rPr>
                <w:b/>
              </w:rPr>
            </w:pPr>
            <w:r w:rsidRPr="001C3612">
              <w:rPr>
                <w:b/>
              </w:rPr>
              <w:t xml:space="preserve">REFERENTIEOPDRACHT NR. </w:t>
            </w:r>
            <w:r>
              <w:rPr>
                <w:b/>
              </w:rPr>
              <w:t xml:space="preserve">2 - </w:t>
            </w:r>
            <w:r w:rsidRPr="00E5193F">
              <w:rPr>
                <w:b/>
              </w:rPr>
              <w:t xml:space="preserve">m.b.t. </w:t>
            </w:r>
            <w:r>
              <w:rPr>
                <w:b/>
              </w:rPr>
              <w:t>kerncompetentie 2 (indien u twee referenties nodig heeft om te voldoen aan kerncompetentie 2)</w:t>
            </w:r>
          </w:p>
        </w:tc>
      </w:tr>
      <w:tr w:rsidR="00045031" w:rsidRPr="00940EA5" w14:paraId="67A4F45E" w14:textId="77777777" w:rsidTr="00FC1FA2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14:paraId="3BB34683" w14:textId="77777777" w:rsidR="00045031" w:rsidRPr="00940EA5" w:rsidRDefault="00045031" w:rsidP="00FC1FA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>
              <w:rPr>
                <w:b/>
              </w:rPr>
              <w:t>O</w:t>
            </w:r>
            <w:r w:rsidRPr="00940EA5">
              <w:rPr>
                <w:b/>
              </w:rPr>
              <w:t>pdrachtnemer</w:t>
            </w:r>
          </w:p>
        </w:tc>
      </w:tr>
      <w:tr w:rsidR="00045031" w:rsidRPr="00940EA5" w14:paraId="21F3785B" w14:textId="77777777" w:rsidTr="00FC1FA2">
        <w:trPr>
          <w:trHeight w:val="340"/>
        </w:trPr>
        <w:tc>
          <w:tcPr>
            <w:tcW w:w="4531" w:type="dxa"/>
            <w:gridSpan w:val="4"/>
            <w:shd w:val="clear" w:color="auto" w:fill="auto"/>
            <w:vAlign w:val="center"/>
          </w:tcPr>
          <w:p w14:paraId="3E3F9FC0" w14:textId="77777777" w:rsidR="00045031" w:rsidRPr="00940EA5" w:rsidRDefault="00045031" w:rsidP="00FC1FA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14:paraId="29E06E48" w14:textId="77777777" w:rsidR="00045031" w:rsidRPr="00940EA5" w:rsidRDefault="00045031" w:rsidP="00FC1FA2">
            <w:pPr>
              <w:pStyle w:val="broodtekst"/>
            </w:pPr>
          </w:p>
        </w:tc>
      </w:tr>
      <w:tr w:rsidR="00045031" w:rsidRPr="00940EA5" w14:paraId="4D8B002E" w14:textId="77777777" w:rsidTr="00FC1FA2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14:paraId="145CF761" w14:textId="77777777" w:rsidR="00045031" w:rsidRPr="00940EA5" w:rsidRDefault="00045031" w:rsidP="00FC1FA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045031" w:rsidRPr="00940EA5" w14:paraId="7F7335D9" w14:textId="77777777" w:rsidTr="00FC1FA2">
        <w:trPr>
          <w:trHeight w:val="340"/>
        </w:trPr>
        <w:tc>
          <w:tcPr>
            <w:tcW w:w="3256" w:type="dxa"/>
            <w:gridSpan w:val="3"/>
            <w:shd w:val="clear" w:color="auto" w:fill="auto"/>
            <w:vAlign w:val="center"/>
          </w:tcPr>
          <w:p w14:paraId="6892CA89" w14:textId="77777777" w:rsidR="00045031" w:rsidRPr="00940EA5" w:rsidRDefault="00045031" w:rsidP="00FC1FA2">
            <w:pPr>
              <w:pStyle w:val="broodtekst"/>
            </w:pPr>
            <w:r w:rsidRPr="00940EA5">
              <w:t xml:space="preserve">(statutaire) </w:t>
            </w:r>
            <w:r>
              <w:t xml:space="preserve">Naam </w:t>
            </w:r>
            <w:r w:rsidRPr="00940EA5">
              <w:t>Opdrachtgever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14:paraId="6270E433" w14:textId="77777777" w:rsidR="00045031" w:rsidRPr="00940EA5" w:rsidRDefault="00045031" w:rsidP="00FC1FA2">
            <w:pPr>
              <w:pStyle w:val="broodtekst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FEF7117" w14:textId="77777777" w:rsidR="00045031" w:rsidRPr="00940EA5" w:rsidRDefault="00045031" w:rsidP="00FC1FA2">
            <w:pPr>
              <w:pStyle w:val="broodtekst"/>
            </w:pPr>
            <w:r w:rsidRPr="00940EA5">
              <w:t xml:space="preserve">Type </w:t>
            </w:r>
            <w: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D23CCC" w14:textId="77777777" w:rsidR="00045031" w:rsidRPr="00940EA5" w:rsidRDefault="00045031" w:rsidP="00FC1FA2">
            <w:pPr>
              <w:pStyle w:val="broodtekst"/>
            </w:pPr>
            <w:r>
              <w:t>[</w:t>
            </w:r>
            <w:r w:rsidRPr="00940EA5">
              <w:t>Publiek / Privaat</w:t>
            </w:r>
            <w:r>
              <w:t>]</w:t>
            </w:r>
          </w:p>
        </w:tc>
      </w:tr>
      <w:tr w:rsidR="00045031" w:rsidRPr="00940EA5" w14:paraId="5122FC4A" w14:textId="77777777" w:rsidTr="00FC1FA2">
        <w:trPr>
          <w:trHeight w:val="340"/>
        </w:trPr>
        <w:tc>
          <w:tcPr>
            <w:tcW w:w="730" w:type="dxa"/>
            <w:shd w:val="clear" w:color="auto" w:fill="auto"/>
            <w:vAlign w:val="center"/>
          </w:tcPr>
          <w:p w14:paraId="01E5BA93" w14:textId="77777777" w:rsidR="00045031" w:rsidRPr="00940EA5" w:rsidRDefault="00045031" w:rsidP="00FC1FA2">
            <w:pPr>
              <w:pStyle w:val="broodtekst"/>
            </w:pPr>
            <w:r w:rsidRPr="00940EA5">
              <w:t>Adres</w:t>
            </w:r>
          </w:p>
        </w:tc>
        <w:tc>
          <w:tcPr>
            <w:tcW w:w="3801" w:type="dxa"/>
            <w:gridSpan w:val="3"/>
            <w:shd w:val="clear" w:color="auto" w:fill="auto"/>
            <w:vAlign w:val="center"/>
          </w:tcPr>
          <w:p w14:paraId="65334CE0" w14:textId="77777777" w:rsidR="00045031" w:rsidRPr="00940EA5" w:rsidRDefault="00045031" w:rsidP="00FC1FA2">
            <w:pPr>
              <w:pStyle w:val="broodtekst"/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C192569" w14:textId="77777777" w:rsidR="00045031" w:rsidRPr="00940EA5" w:rsidRDefault="00045031" w:rsidP="00FC1FA2">
            <w:pPr>
              <w:pStyle w:val="broodtekst"/>
            </w:pPr>
            <w:r w:rsidRPr="00940EA5">
              <w:t>Postcode</w:t>
            </w:r>
            <w:r>
              <w:t xml:space="preserve"> &amp; p</w:t>
            </w:r>
            <w:r w:rsidRPr="00940EA5">
              <w:t>laats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6BBD1D89" w14:textId="77777777" w:rsidR="00045031" w:rsidRPr="00940EA5" w:rsidRDefault="00045031" w:rsidP="00FC1FA2">
            <w:pPr>
              <w:pStyle w:val="broodtekst"/>
            </w:pPr>
          </w:p>
        </w:tc>
      </w:tr>
      <w:tr w:rsidR="00045031" w:rsidRPr="00940EA5" w14:paraId="75E83CB6" w14:textId="77777777" w:rsidTr="00FC1FA2">
        <w:trPr>
          <w:trHeight w:val="340"/>
        </w:trPr>
        <w:tc>
          <w:tcPr>
            <w:tcW w:w="3256" w:type="dxa"/>
            <w:gridSpan w:val="3"/>
            <w:shd w:val="clear" w:color="auto" w:fill="auto"/>
            <w:vAlign w:val="center"/>
          </w:tcPr>
          <w:p w14:paraId="463595E6" w14:textId="77777777" w:rsidR="00045031" w:rsidRPr="00940EA5" w:rsidRDefault="00045031" w:rsidP="00FC1FA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14:paraId="10C46B6E" w14:textId="77777777" w:rsidR="00045031" w:rsidRPr="00940EA5" w:rsidRDefault="00045031" w:rsidP="00FC1FA2">
            <w:pPr>
              <w:pStyle w:val="broodtekst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A5A0A64" w14:textId="77777777" w:rsidR="00045031" w:rsidRPr="00940EA5" w:rsidRDefault="00045031" w:rsidP="00FC1FA2">
            <w:pPr>
              <w:pStyle w:val="broodtekst"/>
            </w:pPr>
            <w:r w:rsidRPr="00940EA5">
              <w:t>Tel</w:t>
            </w:r>
            <w:r>
              <w:t>.nr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4D7758" w14:textId="77777777" w:rsidR="00045031" w:rsidRPr="00940EA5" w:rsidRDefault="00045031" w:rsidP="00FC1FA2">
            <w:pPr>
              <w:pStyle w:val="broodtekst"/>
            </w:pPr>
          </w:p>
        </w:tc>
      </w:tr>
      <w:tr w:rsidR="00045031" w:rsidRPr="00940EA5" w14:paraId="3FBBBA5C" w14:textId="77777777" w:rsidTr="00FC1FA2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14:paraId="696E18D6" w14:textId="77777777" w:rsidR="00045031" w:rsidRPr="00940EA5" w:rsidRDefault="00045031" w:rsidP="00FC1FA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045031" w:rsidRPr="00940EA5" w14:paraId="50B5BC9F" w14:textId="77777777" w:rsidTr="00FC1FA2">
        <w:trPr>
          <w:trHeight w:val="340"/>
        </w:trPr>
        <w:tc>
          <w:tcPr>
            <w:tcW w:w="9209" w:type="dxa"/>
            <w:gridSpan w:val="9"/>
            <w:shd w:val="clear" w:color="auto" w:fill="auto"/>
            <w:vAlign w:val="center"/>
          </w:tcPr>
          <w:p w14:paraId="1FE9357D" w14:textId="77777777" w:rsidR="00045031" w:rsidRPr="00940EA5" w:rsidRDefault="00045031" w:rsidP="00FC1FA2">
            <w:pPr>
              <w:pStyle w:val="broodtekst"/>
              <w:rPr>
                <w:b/>
              </w:rPr>
            </w:pPr>
            <w:r w:rsidRPr="00940EA5">
              <w:t>Omschrijving van de (aard van de) referentieopdracht met een uiteenzetting van de behaalde (deel-) resultaten of activiteiten</w:t>
            </w:r>
          </w:p>
        </w:tc>
      </w:tr>
      <w:tr w:rsidR="00045031" w:rsidRPr="00940EA5" w14:paraId="2F077CF5" w14:textId="77777777" w:rsidTr="00FC1FA2">
        <w:trPr>
          <w:trHeight w:val="340"/>
        </w:trPr>
        <w:tc>
          <w:tcPr>
            <w:tcW w:w="9209" w:type="dxa"/>
            <w:gridSpan w:val="9"/>
            <w:shd w:val="clear" w:color="auto" w:fill="auto"/>
            <w:vAlign w:val="center"/>
          </w:tcPr>
          <w:p w14:paraId="67121326" w14:textId="77777777" w:rsidR="00045031" w:rsidRDefault="00045031" w:rsidP="00FC1FA2">
            <w:pPr>
              <w:autoSpaceDE w:val="0"/>
              <w:autoSpaceDN w:val="0"/>
              <w:spacing w:line="240" w:lineRule="atLeast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 xml:space="preserve">Een beknopte omschrijving van de geleverde dienstverlening en de behaalde resultaten volstaat, mits in acht genomen wordt dat de gevraagde onderdelen duidelijk en ondubbelzinnig uit de beschrijving naar voren komen. </w:t>
            </w:r>
          </w:p>
          <w:p w14:paraId="3B758E85" w14:textId="77777777" w:rsidR="00045031" w:rsidRDefault="00045031" w:rsidP="00FC1FA2">
            <w:pPr>
              <w:autoSpaceDE w:val="0"/>
              <w:autoSpaceDN w:val="0"/>
              <w:spacing w:line="240" w:lineRule="atLeast"/>
              <w:rPr>
                <w:color w:val="000000"/>
                <w:highlight w:val="yellow"/>
              </w:rPr>
            </w:pPr>
          </w:p>
          <w:p w14:paraId="27E94581" w14:textId="77777777" w:rsidR="00045031" w:rsidRDefault="00045031" w:rsidP="00FC1FA2">
            <w:pPr>
              <w:pStyle w:val="broodtekst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Gegadigde is verantwoordelijk voor de volledigheid van de aangedragen referentieopdrachten. Ontbrekende of onvoldoende toegelichte referentieopdrachten komen niet voor herstel in aanmerking.</w:t>
            </w:r>
            <w:r w:rsidRPr="00045031">
              <w:rPr>
                <w:color w:val="000000"/>
                <w:highlight w:val="yellow"/>
              </w:rPr>
              <w:t xml:space="preserve"> U kunt de gele tekst weghalen als u de gegevens aanlevert.</w:t>
            </w:r>
          </w:p>
          <w:p w14:paraId="3B1C40C0" w14:textId="77777777" w:rsidR="00045031" w:rsidRDefault="00045031" w:rsidP="00FC1FA2">
            <w:pPr>
              <w:pStyle w:val="broodtekst"/>
              <w:rPr>
                <w:color w:val="000000"/>
              </w:rPr>
            </w:pPr>
          </w:p>
          <w:p w14:paraId="45ECEC40" w14:textId="77777777" w:rsidR="00045031" w:rsidRDefault="00045031" w:rsidP="00FC1FA2">
            <w:pPr>
              <w:pStyle w:val="broodtekst"/>
              <w:rPr>
                <w:color w:val="000000"/>
              </w:rPr>
            </w:pPr>
          </w:p>
          <w:p w14:paraId="2D303FAC" w14:textId="77777777" w:rsidR="00045031" w:rsidRPr="00940EA5" w:rsidRDefault="00045031" w:rsidP="00FC1FA2">
            <w:pPr>
              <w:pStyle w:val="broodtekst"/>
            </w:pPr>
          </w:p>
        </w:tc>
      </w:tr>
      <w:tr w:rsidR="00045031" w:rsidRPr="00940EA5" w14:paraId="28FE02FD" w14:textId="77777777" w:rsidTr="00FC1FA2">
        <w:trPr>
          <w:trHeight w:val="340"/>
        </w:trPr>
        <w:tc>
          <w:tcPr>
            <w:tcW w:w="7366" w:type="dxa"/>
            <w:gridSpan w:val="8"/>
            <w:shd w:val="clear" w:color="auto" w:fill="auto"/>
            <w:vAlign w:val="center"/>
          </w:tcPr>
          <w:p w14:paraId="4D5183D1" w14:textId="77777777" w:rsidR="00045031" w:rsidRPr="008D76B3" w:rsidRDefault="00045031" w:rsidP="00FC1FA2">
            <w:pPr>
              <w:pStyle w:val="broodtekst"/>
            </w:pPr>
            <w:r w:rsidRPr="00940EA5">
              <w:lastRenderedPageBreak/>
              <w:t>Overeengekomen bedrag (opdrachtsom) (in EUR; excl. BTW)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3AC756" w14:textId="77777777" w:rsidR="00045031" w:rsidRPr="008D76B3" w:rsidRDefault="00045031" w:rsidP="00FC1FA2">
            <w:pPr>
              <w:pStyle w:val="broodtekst"/>
            </w:pPr>
          </w:p>
        </w:tc>
      </w:tr>
      <w:tr w:rsidR="00045031" w:rsidRPr="00940EA5" w14:paraId="769516CE" w14:textId="77777777" w:rsidTr="00FC1FA2">
        <w:trPr>
          <w:trHeight w:val="340"/>
        </w:trPr>
        <w:tc>
          <w:tcPr>
            <w:tcW w:w="2547" w:type="dxa"/>
            <w:gridSpan w:val="2"/>
            <w:shd w:val="clear" w:color="auto" w:fill="auto"/>
            <w:vAlign w:val="center"/>
          </w:tcPr>
          <w:p w14:paraId="33C56819" w14:textId="77777777" w:rsidR="00045031" w:rsidRPr="00940EA5" w:rsidRDefault="00045031" w:rsidP="00FC1FA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2057" w:type="dxa"/>
            <w:gridSpan w:val="3"/>
            <w:shd w:val="clear" w:color="auto" w:fill="auto"/>
            <w:vAlign w:val="center"/>
          </w:tcPr>
          <w:p w14:paraId="373745CC" w14:textId="77777777" w:rsidR="00045031" w:rsidRPr="00940EA5" w:rsidRDefault="00045031" w:rsidP="00FC1FA2">
            <w:pPr>
              <w:pStyle w:val="broodtekst"/>
            </w:pPr>
          </w:p>
        </w:tc>
        <w:tc>
          <w:tcPr>
            <w:tcW w:w="2302" w:type="dxa"/>
            <w:gridSpan w:val="2"/>
            <w:shd w:val="clear" w:color="auto" w:fill="auto"/>
            <w:vAlign w:val="center"/>
          </w:tcPr>
          <w:p w14:paraId="5E7D7E38" w14:textId="77777777" w:rsidR="00045031" w:rsidRPr="00940EA5" w:rsidRDefault="00045031" w:rsidP="00FC1FA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14:paraId="0F6025C1" w14:textId="77777777" w:rsidR="00045031" w:rsidRPr="00940EA5" w:rsidRDefault="00045031" w:rsidP="00FC1FA2">
            <w:pPr>
              <w:pStyle w:val="broodtekst"/>
            </w:pPr>
          </w:p>
        </w:tc>
      </w:tr>
    </w:tbl>
    <w:p w14:paraId="5098D7CB" w14:textId="77777777" w:rsidR="00045031" w:rsidRPr="003F5EB0" w:rsidRDefault="00045031" w:rsidP="003F5EB0"/>
    <w:sectPr w:rsidR="00045031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8AE036" w14:textId="77777777" w:rsidR="00E537E2" w:rsidRDefault="00E537E2" w:rsidP="0088501B">
      <w:r>
        <w:separator/>
      </w:r>
    </w:p>
  </w:endnote>
  <w:endnote w:type="continuationSeparator" w:id="0">
    <w:p w14:paraId="4F71E628" w14:textId="77777777" w:rsidR="00E537E2" w:rsidRDefault="00E537E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00175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37727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AFB2B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2673F" w14:textId="77777777" w:rsidR="00E537E2" w:rsidRDefault="00E537E2" w:rsidP="0088501B">
      <w:r>
        <w:separator/>
      </w:r>
    </w:p>
  </w:footnote>
  <w:footnote w:type="continuationSeparator" w:id="0">
    <w:p w14:paraId="37A13650" w14:textId="77777777" w:rsidR="00E537E2" w:rsidRDefault="00E537E2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CA823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E02E2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9D6F4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6FEC46AE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917594588">
    <w:abstractNumId w:val="10"/>
  </w:num>
  <w:num w:numId="2" w16cid:durableId="1001465979">
    <w:abstractNumId w:val="12"/>
  </w:num>
  <w:num w:numId="3" w16cid:durableId="788863630">
    <w:abstractNumId w:val="28"/>
  </w:num>
  <w:num w:numId="4" w16cid:durableId="1140851165">
    <w:abstractNumId w:val="11"/>
  </w:num>
  <w:num w:numId="5" w16cid:durableId="287005972">
    <w:abstractNumId w:val="16"/>
  </w:num>
  <w:num w:numId="6" w16cid:durableId="1708336068">
    <w:abstractNumId w:val="19"/>
  </w:num>
  <w:num w:numId="7" w16cid:durableId="928926945">
    <w:abstractNumId w:val="2"/>
  </w:num>
  <w:num w:numId="8" w16cid:durableId="1006176184">
    <w:abstractNumId w:val="1"/>
  </w:num>
  <w:num w:numId="9" w16cid:durableId="1359890940">
    <w:abstractNumId w:val="0"/>
  </w:num>
  <w:num w:numId="10" w16cid:durableId="365642833">
    <w:abstractNumId w:val="8"/>
  </w:num>
  <w:num w:numId="11" w16cid:durableId="69621632">
    <w:abstractNumId w:val="6"/>
  </w:num>
  <w:num w:numId="12" w16cid:durableId="507014976">
    <w:abstractNumId w:val="6"/>
  </w:num>
  <w:num w:numId="13" w16cid:durableId="2021926959">
    <w:abstractNumId w:val="29"/>
  </w:num>
  <w:num w:numId="14" w16cid:durableId="491919800">
    <w:abstractNumId w:val="3"/>
  </w:num>
  <w:num w:numId="15" w16cid:durableId="1721516547">
    <w:abstractNumId w:val="17"/>
  </w:num>
  <w:num w:numId="16" w16cid:durableId="2053189832">
    <w:abstractNumId w:val="23"/>
  </w:num>
  <w:num w:numId="17" w16cid:durableId="263270695">
    <w:abstractNumId w:val="9"/>
  </w:num>
  <w:num w:numId="18" w16cid:durableId="567231238">
    <w:abstractNumId w:val="20"/>
  </w:num>
  <w:num w:numId="19" w16cid:durableId="2064140212">
    <w:abstractNumId w:val="30"/>
  </w:num>
  <w:num w:numId="20" w16cid:durableId="1754547232">
    <w:abstractNumId w:val="13"/>
  </w:num>
  <w:num w:numId="21" w16cid:durableId="534923891">
    <w:abstractNumId w:val="22"/>
  </w:num>
  <w:num w:numId="22" w16cid:durableId="489180871">
    <w:abstractNumId w:val="25"/>
  </w:num>
  <w:num w:numId="23" w16cid:durableId="2089692462">
    <w:abstractNumId w:val="18"/>
  </w:num>
  <w:num w:numId="24" w16cid:durableId="2086872298">
    <w:abstractNumId w:val="27"/>
  </w:num>
  <w:num w:numId="25" w16cid:durableId="755712996">
    <w:abstractNumId w:val="26"/>
  </w:num>
  <w:num w:numId="26" w16cid:durableId="523397175">
    <w:abstractNumId w:val="7"/>
  </w:num>
  <w:num w:numId="27" w16cid:durableId="1090465304">
    <w:abstractNumId w:val="15"/>
  </w:num>
  <w:num w:numId="28" w16cid:durableId="1200515423">
    <w:abstractNumId w:val="21"/>
  </w:num>
  <w:num w:numId="29" w16cid:durableId="1131748166">
    <w:abstractNumId w:val="4"/>
  </w:num>
  <w:num w:numId="30" w16cid:durableId="90512385">
    <w:abstractNumId w:val="14"/>
  </w:num>
  <w:num w:numId="31" w16cid:durableId="1227451435">
    <w:abstractNumId w:val="24"/>
  </w:num>
  <w:num w:numId="32" w16cid:durableId="611013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7E2"/>
    <w:rsid w:val="00043163"/>
    <w:rsid w:val="00045031"/>
    <w:rsid w:val="00056D70"/>
    <w:rsid w:val="000B3F94"/>
    <w:rsid w:val="000E1F3B"/>
    <w:rsid w:val="00173156"/>
    <w:rsid w:val="0019410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06C53"/>
    <w:rsid w:val="00450447"/>
    <w:rsid w:val="004B0EA1"/>
    <w:rsid w:val="004D4889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1E52"/>
    <w:rsid w:val="00905289"/>
    <w:rsid w:val="00967DE3"/>
    <w:rsid w:val="009C5CF5"/>
    <w:rsid w:val="00A32591"/>
    <w:rsid w:val="00A50DF9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218CF"/>
    <w:rsid w:val="00E456EE"/>
    <w:rsid w:val="00E537E2"/>
    <w:rsid w:val="00ED7AB9"/>
    <w:rsid w:val="00EE5BBE"/>
    <w:rsid w:val="00F65492"/>
    <w:rsid w:val="00FB0705"/>
    <w:rsid w:val="00FC4DC2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FC6B56"/>
  <w15:chartTrackingRefBased/>
  <w15:docId w15:val="{7DB50BF3-DC0A-4BB2-BA27-675D03A6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37E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rsid w:val="00E537E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E537E2"/>
    <w:pPr>
      <w:pageBreakBefore/>
      <w:numPr>
        <w:numId w:val="3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E537E2"/>
    <w:pPr>
      <w:numPr>
        <w:ilvl w:val="1"/>
        <w:numId w:val="32"/>
      </w:numPr>
      <w:tabs>
        <w:tab w:val="clear" w:pos="0"/>
      </w:tabs>
      <w:spacing w:before="240"/>
      <w:ind w:left="454" w:hanging="227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E537E2"/>
    <w:pPr>
      <w:numPr>
        <w:ilvl w:val="2"/>
        <w:numId w:val="32"/>
      </w:numPr>
      <w:tabs>
        <w:tab w:val="clear" w:pos="0"/>
      </w:tabs>
      <w:spacing w:before="240"/>
      <w:ind w:left="681" w:hanging="227"/>
    </w:pPr>
    <w:rPr>
      <w:i/>
    </w:rPr>
  </w:style>
  <w:style w:type="character" w:customStyle="1" w:styleId="broodtekstChar3">
    <w:name w:val="broodtekst Char3"/>
    <w:link w:val="broodtekst"/>
    <w:locked/>
    <w:rsid w:val="00E537E2"/>
    <w:rPr>
      <w:rFonts w:ascii="Verdana" w:eastAsia="DejaVu Sans" w:hAnsi="Verdana" w:cs="Times New Roman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E537E2"/>
    <w:rPr>
      <w:rFonts w:ascii="Verdana" w:eastAsia="DejaVu Sans" w:hAnsi="Verdana" w:cs="Times New Roman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Bok, Geert (CD)</dc:creator>
  <cp:keywords/>
  <dc:description/>
  <cp:lastModifiedBy>Borst, Hanneke (RWS GPO)</cp:lastModifiedBy>
  <cp:revision>5</cp:revision>
  <dcterms:created xsi:type="dcterms:W3CDTF">2024-07-16T11:19:00Z</dcterms:created>
  <dcterms:modified xsi:type="dcterms:W3CDTF">2024-07-17T07:50:00Z</dcterms:modified>
</cp:coreProperties>
</file>