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D62D" w14:textId="77777777" w:rsidR="000059DB" w:rsidRPr="00F90493" w:rsidRDefault="00B05D7A" w:rsidP="00C21338">
      <w:pPr>
        <w:pStyle w:val="Bijlage-kop1tbvinhoudsopgave"/>
      </w:pPr>
      <w:bookmarkStart w:id="0" w:name="_Toc3986811"/>
      <w:bookmarkStart w:id="1" w:name="_Toc156211683"/>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F90493">
        <w:rPr>
          <w:szCs w:val="24"/>
        </w:rPr>
        <w:t>Bijlage 3</w:t>
      </w:r>
      <w:r w:rsidR="00C21338" w:rsidRPr="00F90493">
        <w:rPr>
          <w:szCs w:val="24"/>
        </w:rPr>
        <w:t xml:space="preserve"> - </w:t>
      </w:r>
      <w:r w:rsidRPr="00F90493">
        <w:t>Format Referentie Opdracht</w:t>
      </w:r>
      <w:bookmarkEnd w:id="0"/>
      <w:bookmarkEnd w:id="1"/>
    </w:p>
    <w:p w14:paraId="065A4BA0" w14:textId="77777777" w:rsidR="00841D68" w:rsidRPr="00D74B77" w:rsidRDefault="00B05D7A" w:rsidP="00C21338">
      <w:r w:rsidRPr="00D74B77">
        <w:t>De Gegadigde dient zijn referenties te beschrijven volgens onderstaand model. Hetgeen de Gemeente als relevant ziet, is hieronder aangegeven.</w:t>
      </w:r>
    </w:p>
    <w:p w14:paraId="5113F358" w14:textId="77777777" w:rsidR="00841D68" w:rsidRPr="00D74B77" w:rsidRDefault="00841D68" w:rsidP="00841D68"/>
    <w:p w14:paraId="1B813FE7" w14:textId="0B20A3B3" w:rsidR="12F53975" w:rsidRDefault="12F53975" w:rsidP="682FD341">
      <w:pPr>
        <w:rPr>
          <w:b/>
          <w:bCs/>
          <w:i/>
          <w:iCs/>
          <w:u w:val="single"/>
        </w:rPr>
      </w:pPr>
      <w:r w:rsidRPr="682FD341">
        <w:rPr>
          <w:b/>
          <w:bCs/>
          <w:i/>
          <w:iCs/>
          <w:u w:val="single"/>
        </w:rPr>
        <w:t xml:space="preserve">Let op: </w:t>
      </w:r>
      <w:r w:rsidRPr="682FD341">
        <w:t>onderstaande tabel</w:t>
      </w:r>
      <w:r w:rsidR="2759CC36" w:rsidRPr="682FD341">
        <w:t xml:space="preserve"> </w:t>
      </w:r>
      <w:r w:rsidR="2759CC36" w:rsidRPr="682FD341">
        <w:rPr>
          <w:b/>
          <w:bCs/>
          <w:i/>
          <w:iCs/>
          <w:u w:val="single"/>
        </w:rPr>
        <w:t>alleen</w:t>
      </w:r>
      <w:r w:rsidRPr="682FD341">
        <w:rPr>
          <w:b/>
          <w:bCs/>
          <w:i/>
          <w:iCs/>
          <w:u w:val="single"/>
        </w:rPr>
        <w:t xml:space="preserve"> invullen </w:t>
      </w:r>
      <w:r w:rsidRPr="682FD341">
        <w:t>als u zich inschrijft voor</w:t>
      </w:r>
      <w:r w:rsidRPr="682FD341">
        <w:rPr>
          <w:b/>
          <w:bCs/>
          <w:i/>
          <w:iCs/>
          <w:u w:val="single"/>
        </w:rPr>
        <w:t xml:space="preserve"> Perceel 1</w:t>
      </w:r>
    </w:p>
    <w:p w14:paraId="6182F1B7" w14:textId="234389B1" w:rsidR="682FD341" w:rsidRDefault="682FD341" w:rsidP="682FD341">
      <w:pPr>
        <w:rPr>
          <w:b/>
          <w:bCs/>
          <w:i/>
          <w:iCs/>
          <w:u w:val="single"/>
        </w:rPr>
      </w:pPr>
    </w:p>
    <w:tbl>
      <w:tblPr>
        <w:tblStyle w:val="Tabelstijlarcering"/>
        <w:tblW w:w="0" w:type="auto"/>
        <w:tblLook w:val="0420" w:firstRow="1" w:lastRow="0" w:firstColumn="0" w:lastColumn="0" w:noHBand="0" w:noVBand="1"/>
      </w:tblPr>
      <w:tblGrid>
        <w:gridCol w:w="4561"/>
        <w:gridCol w:w="5191"/>
      </w:tblGrid>
      <w:tr w:rsidR="00E87041" w14:paraId="602B5CDB" w14:textId="77777777" w:rsidTr="682FD341">
        <w:trPr>
          <w:cnfStyle w:val="100000000000" w:firstRow="1" w:lastRow="0" w:firstColumn="0" w:lastColumn="0" w:oddVBand="0" w:evenVBand="0" w:oddHBand="0" w:evenHBand="0" w:firstRowFirstColumn="0" w:firstRowLastColumn="0" w:lastRowFirstColumn="0" w:lastRowLastColumn="0"/>
        </w:trPr>
        <w:tc>
          <w:tcPr>
            <w:tcW w:w="4606" w:type="dxa"/>
          </w:tcPr>
          <w:p w14:paraId="056B55FB" w14:textId="5FB7E926" w:rsidR="00841D68" w:rsidRPr="00841D68" w:rsidRDefault="73AFE8FB" w:rsidP="00841D68">
            <w:r>
              <w:t xml:space="preserve">Kerncompetentie </w:t>
            </w:r>
            <w:r w:rsidR="3F5E24A5">
              <w:t>Perceel 1</w:t>
            </w:r>
          </w:p>
        </w:tc>
        <w:tc>
          <w:tcPr>
            <w:tcW w:w="5250" w:type="dxa"/>
          </w:tcPr>
          <w:p w14:paraId="01CE3DF4" w14:textId="7922CA5A" w:rsidR="00841D68" w:rsidRPr="00841D68" w:rsidRDefault="599C49C8" w:rsidP="00841D68">
            <w:r>
              <w:t xml:space="preserve">Inschrijver dient in de afgelopen </w:t>
            </w:r>
            <w:r w:rsidR="0E362D42">
              <w:t>3</w:t>
            </w:r>
            <w:r>
              <w:t xml:space="preserve"> jaar aantoonbaar ervaring te hebben met het uitvoeren van dienstverlening rondom omgevingsmanagement in relatie tot </w:t>
            </w:r>
            <w:r w:rsidR="0056625A">
              <w:t>8</w:t>
            </w:r>
            <w:r>
              <w:t xml:space="preserve"> fysieke projecten van minimaal 1 maand per project in de ruimtelijke omgeving voor een overheidsinstelling. </w:t>
            </w:r>
            <w:r w:rsidR="0098639D">
              <w:t>De projecten mogen bij verschillende opdrachtgevers zijn uitgevoerd.</w:t>
            </w:r>
          </w:p>
        </w:tc>
      </w:tr>
      <w:tr w:rsidR="00E87041" w14:paraId="3F8CC37F" w14:textId="77777777" w:rsidTr="682FD341">
        <w:trPr>
          <w:cnfStyle w:val="000000100000" w:firstRow="0" w:lastRow="0" w:firstColumn="0" w:lastColumn="0" w:oddVBand="0" w:evenVBand="0" w:oddHBand="1" w:evenHBand="0" w:firstRowFirstColumn="0" w:firstRowLastColumn="0" w:lastRowFirstColumn="0" w:lastRowLastColumn="0"/>
        </w:trPr>
        <w:tc>
          <w:tcPr>
            <w:tcW w:w="4606" w:type="dxa"/>
          </w:tcPr>
          <w:p w14:paraId="7A9625A2" w14:textId="77777777" w:rsidR="00841D68" w:rsidRPr="00841D68" w:rsidRDefault="00B05D7A" w:rsidP="00841D68">
            <w:r w:rsidRPr="00841D68">
              <w:t xml:space="preserve">Naam organisatie  </w:t>
            </w:r>
          </w:p>
          <w:p w14:paraId="6D2EB428" w14:textId="77777777" w:rsidR="00841D68" w:rsidRPr="00841D68" w:rsidRDefault="00B05D7A" w:rsidP="00841D68">
            <w:r w:rsidRPr="00841D68">
              <w:t>Naam contactpersoon</w:t>
            </w:r>
          </w:p>
        </w:tc>
        <w:tc>
          <w:tcPr>
            <w:tcW w:w="5250" w:type="dxa"/>
          </w:tcPr>
          <w:p w14:paraId="33C2498F" w14:textId="77777777" w:rsidR="00841D68" w:rsidRPr="00841D68" w:rsidRDefault="00841D68" w:rsidP="00841D68"/>
        </w:tc>
      </w:tr>
      <w:tr w:rsidR="00E87041" w14:paraId="3D723267" w14:textId="77777777" w:rsidTr="682FD341">
        <w:trPr>
          <w:cnfStyle w:val="000000010000" w:firstRow="0" w:lastRow="0" w:firstColumn="0" w:lastColumn="0" w:oddVBand="0" w:evenVBand="0" w:oddHBand="0" w:evenHBand="1" w:firstRowFirstColumn="0" w:firstRowLastColumn="0" w:lastRowFirstColumn="0" w:lastRowLastColumn="0"/>
        </w:trPr>
        <w:tc>
          <w:tcPr>
            <w:tcW w:w="4606" w:type="dxa"/>
          </w:tcPr>
          <w:p w14:paraId="1634C318" w14:textId="77777777" w:rsidR="00841D68" w:rsidRPr="00841D68" w:rsidRDefault="00B05D7A" w:rsidP="00841D68">
            <w:r w:rsidRPr="00841D68">
              <w:t xml:space="preserve">Telefoonnummer contactpersoon </w:t>
            </w:r>
          </w:p>
        </w:tc>
        <w:tc>
          <w:tcPr>
            <w:tcW w:w="5250" w:type="dxa"/>
          </w:tcPr>
          <w:p w14:paraId="012D2F0A" w14:textId="77777777" w:rsidR="00841D68" w:rsidRPr="00841D68" w:rsidRDefault="00841D68" w:rsidP="00841D68"/>
        </w:tc>
      </w:tr>
      <w:tr w:rsidR="00E87041" w14:paraId="0793E109" w14:textId="77777777" w:rsidTr="682FD341">
        <w:trPr>
          <w:cnfStyle w:val="000000100000" w:firstRow="0" w:lastRow="0" w:firstColumn="0" w:lastColumn="0" w:oddVBand="0" w:evenVBand="0" w:oddHBand="1" w:evenHBand="0" w:firstRowFirstColumn="0" w:firstRowLastColumn="0" w:lastRowFirstColumn="0" w:lastRowLastColumn="0"/>
        </w:trPr>
        <w:tc>
          <w:tcPr>
            <w:tcW w:w="4606" w:type="dxa"/>
          </w:tcPr>
          <w:p w14:paraId="610473DB" w14:textId="77777777" w:rsidR="00841D68" w:rsidRPr="00841D68" w:rsidRDefault="00B05D7A" w:rsidP="00841D68">
            <w:r w:rsidRPr="00841D68">
              <w:t>Periode uitvoering</w:t>
            </w:r>
          </w:p>
        </w:tc>
        <w:tc>
          <w:tcPr>
            <w:tcW w:w="5250" w:type="dxa"/>
          </w:tcPr>
          <w:p w14:paraId="02DD8715" w14:textId="77777777" w:rsidR="00841D68" w:rsidRPr="00841D68" w:rsidRDefault="00841D68" w:rsidP="00841D68"/>
        </w:tc>
      </w:tr>
      <w:tr w:rsidR="00E87041" w14:paraId="48C00C19" w14:textId="77777777" w:rsidTr="682FD341">
        <w:trPr>
          <w:cnfStyle w:val="000000010000" w:firstRow="0" w:lastRow="0" w:firstColumn="0" w:lastColumn="0" w:oddVBand="0" w:evenVBand="0" w:oddHBand="0" w:evenHBand="1" w:firstRowFirstColumn="0" w:firstRowLastColumn="0" w:lastRowFirstColumn="0" w:lastRowLastColumn="0"/>
        </w:trPr>
        <w:tc>
          <w:tcPr>
            <w:tcW w:w="4606" w:type="dxa"/>
          </w:tcPr>
          <w:p w14:paraId="4F2CD6C9" w14:textId="77777777" w:rsidR="00841D68" w:rsidRPr="00841D68" w:rsidRDefault="00B05D7A" w:rsidP="00841D68">
            <w:r w:rsidRPr="00841D68">
              <w:t>Uitgebreide omschrijving van de aard en omvang van de verleende diensten/</w:t>
            </w:r>
            <w:r w:rsidR="00F90493" w:rsidRPr="00841D68">
              <w:t>producten</w:t>
            </w:r>
            <w:r w:rsidRPr="00841D68">
              <w:t>/werken</w:t>
            </w:r>
          </w:p>
        </w:tc>
        <w:tc>
          <w:tcPr>
            <w:tcW w:w="5250" w:type="dxa"/>
          </w:tcPr>
          <w:p w14:paraId="0638B68E" w14:textId="77777777" w:rsidR="00841D68" w:rsidRPr="00841D68" w:rsidRDefault="00841D68" w:rsidP="00841D68"/>
        </w:tc>
      </w:tr>
      <w:tr w:rsidR="00E87041" w14:paraId="032005D7" w14:textId="77777777" w:rsidTr="682FD341">
        <w:trPr>
          <w:cnfStyle w:val="000000100000" w:firstRow="0" w:lastRow="0" w:firstColumn="0" w:lastColumn="0" w:oddVBand="0" w:evenVBand="0" w:oddHBand="1" w:evenHBand="0" w:firstRowFirstColumn="0" w:firstRowLastColumn="0" w:lastRowFirstColumn="0" w:lastRowLastColumn="0"/>
        </w:trPr>
        <w:tc>
          <w:tcPr>
            <w:tcW w:w="4606" w:type="dxa"/>
          </w:tcPr>
          <w:p w14:paraId="0A9D02DC" w14:textId="77777777" w:rsidR="00841D68" w:rsidRPr="00841D68" w:rsidRDefault="00B05D7A" w:rsidP="00841D68">
            <w:r w:rsidRPr="00841D68">
              <w:t>Opdrachtsom:</w:t>
            </w:r>
          </w:p>
        </w:tc>
        <w:tc>
          <w:tcPr>
            <w:tcW w:w="5250" w:type="dxa"/>
          </w:tcPr>
          <w:p w14:paraId="44837B5A" w14:textId="77777777" w:rsidR="00841D68" w:rsidRPr="00841D68" w:rsidRDefault="00841D68" w:rsidP="00841D68"/>
        </w:tc>
      </w:tr>
    </w:tbl>
    <w:p w14:paraId="609817D2" w14:textId="3D897408" w:rsidR="682FD341" w:rsidRDefault="682FD341" w:rsidP="682FD341"/>
    <w:p w14:paraId="73E0E5D3" w14:textId="6C31E78C" w:rsidR="7D0A9624" w:rsidRDefault="7D0A9624" w:rsidP="682FD341">
      <w:pPr>
        <w:rPr>
          <w:b/>
          <w:bCs/>
          <w:i/>
          <w:iCs/>
          <w:u w:val="single"/>
        </w:rPr>
      </w:pPr>
      <w:r w:rsidRPr="682FD341">
        <w:rPr>
          <w:b/>
          <w:bCs/>
          <w:i/>
          <w:iCs/>
          <w:u w:val="single"/>
        </w:rPr>
        <w:t xml:space="preserve">Let op: </w:t>
      </w:r>
      <w:r w:rsidRPr="682FD341">
        <w:t xml:space="preserve">onderstaande tabel </w:t>
      </w:r>
      <w:r w:rsidR="6B5CE387" w:rsidRPr="682FD341">
        <w:rPr>
          <w:b/>
          <w:bCs/>
          <w:i/>
          <w:iCs/>
          <w:u w:val="single"/>
        </w:rPr>
        <w:t xml:space="preserve">alleen </w:t>
      </w:r>
      <w:r w:rsidRPr="682FD341">
        <w:rPr>
          <w:b/>
          <w:bCs/>
          <w:i/>
          <w:iCs/>
          <w:u w:val="single"/>
        </w:rPr>
        <w:t xml:space="preserve">invullen </w:t>
      </w:r>
      <w:r w:rsidRPr="682FD341">
        <w:t>als u zich inschrijft voor</w:t>
      </w:r>
      <w:r w:rsidRPr="682FD341">
        <w:rPr>
          <w:b/>
          <w:bCs/>
          <w:i/>
          <w:iCs/>
          <w:u w:val="single"/>
        </w:rPr>
        <w:t xml:space="preserve"> Perceel </w:t>
      </w:r>
      <w:r w:rsidR="2C47F08C" w:rsidRPr="682FD341">
        <w:rPr>
          <w:b/>
          <w:bCs/>
          <w:i/>
          <w:iCs/>
          <w:u w:val="single"/>
        </w:rPr>
        <w:t>2</w:t>
      </w:r>
    </w:p>
    <w:p w14:paraId="50D76680" w14:textId="3A2C0197" w:rsidR="682FD341" w:rsidRDefault="682FD341" w:rsidP="682FD341"/>
    <w:tbl>
      <w:tblPr>
        <w:tblStyle w:val="Tabelstijlarcering"/>
        <w:tblW w:w="0" w:type="auto"/>
        <w:tblLook w:val="0420" w:firstRow="1" w:lastRow="0" w:firstColumn="0" w:lastColumn="0" w:noHBand="0" w:noVBand="1"/>
      </w:tblPr>
      <w:tblGrid>
        <w:gridCol w:w="4561"/>
        <w:gridCol w:w="5191"/>
      </w:tblGrid>
      <w:tr w:rsidR="001C3367" w:rsidRPr="00841D68" w14:paraId="223DF602" w14:textId="77777777" w:rsidTr="682FD341">
        <w:trPr>
          <w:cnfStyle w:val="100000000000" w:firstRow="1" w:lastRow="0" w:firstColumn="0" w:lastColumn="0" w:oddVBand="0" w:evenVBand="0" w:oddHBand="0" w:evenHBand="0" w:firstRowFirstColumn="0" w:firstRowLastColumn="0" w:lastRowFirstColumn="0" w:lastRowLastColumn="0"/>
          <w:trHeight w:val="300"/>
        </w:trPr>
        <w:tc>
          <w:tcPr>
            <w:tcW w:w="4606" w:type="dxa"/>
          </w:tcPr>
          <w:p w14:paraId="20C12797" w14:textId="6BC0930A" w:rsidR="001C3367" w:rsidRPr="00841D68" w:rsidRDefault="20FD7EEF" w:rsidP="002545F2">
            <w:r>
              <w:t xml:space="preserve">Kerncompetentie </w:t>
            </w:r>
            <w:r w:rsidR="0B16A911">
              <w:t xml:space="preserve">Perceel </w:t>
            </w:r>
            <w:r>
              <w:t xml:space="preserve">2 </w:t>
            </w:r>
          </w:p>
        </w:tc>
        <w:tc>
          <w:tcPr>
            <w:tcW w:w="5250" w:type="dxa"/>
          </w:tcPr>
          <w:p w14:paraId="2D188F4B" w14:textId="696887A4" w:rsidR="001C3367" w:rsidRPr="00841D68" w:rsidRDefault="0056625A" w:rsidP="002545F2">
            <w:r>
              <w:t>Inschrijver dient in de afgelopen 3 jaar aantoonbaar ervaring te hebben met het uitvoeren van dienstverlening rondom omgevingsmanagement in relatie tot 8 beleidsmatige projecten van minimaal 1 maand per project in de beleidsontwikkeling van  een overheidsinstelling.</w:t>
            </w:r>
            <w:r w:rsidR="20FD7EEF">
              <w:t xml:space="preserve"> </w:t>
            </w:r>
            <w:r w:rsidR="0098639D">
              <w:t>De projecten mogen bij verschillende opdrachtgevers zijn uitgevoerd.</w:t>
            </w:r>
          </w:p>
        </w:tc>
      </w:tr>
      <w:tr w:rsidR="001C3367" w:rsidRPr="00841D68" w14:paraId="7867EDC4" w14:textId="77777777" w:rsidTr="682FD341">
        <w:trPr>
          <w:cnfStyle w:val="000000100000" w:firstRow="0" w:lastRow="0" w:firstColumn="0" w:lastColumn="0" w:oddVBand="0" w:evenVBand="0" w:oddHBand="1" w:evenHBand="0" w:firstRowFirstColumn="0" w:firstRowLastColumn="0" w:lastRowFirstColumn="0" w:lastRowLastColumn="0"/>
          <w:trHeight w:val="300"/>
        </w:trPr>
        <w:tc>
          <w:tcPr>
            <w:tcW w:w="4606" w:type="dxa"/>
          </w:tcPr>
          <w:p w14:paraId="3E136253" w14:textId="77777777" w:rsidR="001C3367" w:rsidRPr="00841D68" w:rsidRDefault="20FD7EEF" w:rsidP="002545F2">
            <w:r>
              <w:t xml:space="preserve">Naam organisatie  </w:t>
            </w:r>
          </w:p>
          <w:p w14:paraId="08AFDB74" w14:textId="77777777" w:rsidR="001C3367" w:rsidRPr="00841D68" w:rsidRDefault="20FD7EEF" w:rsidP="002545F2">
            <w:r>
              <w:t>Naam contactpersoon</w:t>
            </w:r>
          </w:p>
        </w:tc>
        <w:tc>
          <w:tcPr>
            <w:tcW w:w="5250" w:type="dxa"/>
          </w:tcPr>
          <w:p w14:paraId="5D82A7B0" w14:textId="77777777" w:rsidR="001C3367" w:rsidRPr="00841D68" w:rsidRDefault="001C3367" w:rsidP="002545F2"/>
        </w:tc>
      </w:tr>
      <w:tr w:rsidR="001C3367" w:rsidRPr="00841D68" w14:paraId="4AC0838F" w14:textId="77777777" w:rsidTr="682FD341">
        <w:trPr>
          <w:cnfStyle w:val="000000010000" w:firstRow="0" w:lastRow="0" w:firstColumn="0" w:lastColumn="0" w:oddVBand="0" w:evenVBand="0" w:oddHBand="0" w:evenHBand="1" w:firstRowFirstColumn="0" w:firstRowLastColumn="0" w:lastRowFirstColumn="0" w:lastRowLastColumn="0"/>
          <w:trHeight w:val="300"/>
        </w:trPr>
        <w:tc>
          <w:tcPr>
            <w:tcW w:w="4606" w:type="dxa"/>
          </w:tcPr>
          <w:p w14:paraId="46196872" w14:textId="77777777" w:rsidR="001C3367" w:rsidRPr="00841D68" w:rsidRDefault="20FD7EEF" w:rsidP="002545F2">
            <w:r>
              <w:t xml:space="preserve">Telefoonnummer contactpersoon </w:t>
            </w:r>
          </w:p>
        </w:tc>
        <w:tc>
          <w:tcPr>
            <w:tcW w:w="5250" w:type="dxa"/>
          </w:tcPr>
          <w:p w14:paraId="57C8BB26" w14:textId="77777777" w:rsidR="001C3367" w:rsidRPr="00841D68" w:rsidRDefault="001C3367" w:rsidP="002545F2"/>
        </w:tc>
      </w:tr>
      <w:tr w:rsidR="001C3367" w:rsidRPr="00841D68" w14:paraId="0638D0F5" w14:textId="77777777" w:rsidTr="682FD341">
        <w:trPr>
          <w:cnfStyle w:val="000000100000" w:firstRow="0" w:lastRow="0" w:firstColumn="0" w:lastColumn="0" w:oddVBand="0" w:evenVBand="0" w:oddHBand="1" w:evenHBand="0" w:firstRowFirstColumn="0" w:firstRowLastColumn="0" w:lastRowFirstColumn="0" w:lastRowLastColumn="0"/>
          <w:trHeight w:val="300"/>
        </w:trPr>
        <w:tc>
          <w:tcPr>
            <w:tcW w:w="4606" w:type="dxa"/>
          </w:tcPr>
          <w:p w14:paraId="5683EE39" w14:textId="77777777" w:rsidR="001C3367" w:rsidRPr="00841D68" w:rsidRDefault="20FD7EEF" w:rsidP="002545F2">
            <w:r>
              <w:t>Periode uitvoering</w:t>
            </w:r>
          </w:p>
        </w:tc>
        <w:tc>
          <w:tcPr>
            <w:tcW w:w="5250" w:type="dxa"/>
          </w:tcPr>
          <w:p w14:paraId="1E56E26A" w14:textId="77777777" w:rsidR="001C3367" w:rsidRPr="00841D68" w:rsidRDefault="001C3367" w:rsidP="002545F2"/>
        </w:tc>
      </w:tr>
      <w:tr w:rsidR="001C3367" w:rsidRPr="00841D68" w14:paraId="46A364BD" w14:textId="77777777" w:rsidTr="682FD341">
        <w:trPr>
          <w:cnfStyle w:val="000000010000" w:firstRow="0" w:lastRow="0" w:firstColumn="0" w:lastColumn="0" w:oddVBand="0" w:evenVBand="0" w:oddHBand="0" w:evenHBand="1" w:firstRowFirstColumn="0" w:firstRowLastColumn="0" w:lastRowFirstColumn="0" w:lastRowLastColumn="0"/>
          <w:trHeight w:val="300"/>
        </w:trPr>
        <w:tc>
          <w:tcPr>
            <w:tcW w:w="4606" w:type="dxa"/>
          </w:tcPr>
          <w:p w14:paraId="4CB4EF51" w14:textId="77777777" w:rsidR="001C3367" w:rsidRPr="00841D68" w:rsidRDefault="20FD7EEF" w:rsidP="002545F2">
            <w:r>
              <w:t>Uitgebreide omschrijving van de aard en omvang van de verleende diensten/producten/werken</w:t>
            </w:r>
          </w:p>
        </w:tc>
        <w:tc>
          <w:tcPr>
            <w:tcW w:w="5250" w:type="dxa"/>
          </w:tcPr>
          <w:p w14:paraId="544DC5A0" w14:textId="77777777" w:rsidR="001C3367" w:rsidRPr="00841D68" w:rsidRDefault="001C3367" w:rsidP="002545F2"/>
        </w:tc>
      </w:tr>
      <w:tr w:rsidR="001C3367" w:rsidRPr="00841D68" w14:paraId="1FEF3BD1" w14:textId="77777777" w:rsidTr="682FD341">
        <w:trPr>
          <w:cnfStyle w:val="000000100000" w:firstRow="0" w:lastRow="0" w:firstColumn="0" w:lastColumn="0" w:oddVBand="0" w:evenVBand="0" w:oddHBand="1" w:evenHBand="0" w:firstRowFirstColumn="0" w:firstRowLastColumn="0" w:lastRowFirstColumn="0" w:lastRowLastColumn="0"/>
          <w:trHeight w:val="300"/>
        </w:trPr>
        <w:tc>
          <w:tcPr>
            <w:tcW w:w="4606" w:type="dxa"/>
          </w:tcPr>
          <w:p w14:paraId="055C89CB" w14:textId="77777777" w:rsidR="001C3367" w:rsidRPr="00841D68" w:rsidRDefault="20FD7EEF" w:rsidP="002545F2">
            <w:r>
              <w:t>Opdrachtsom:</w:t>
            </w:r>
          </w:p>
        </w:tc>
        <w:tc>
          <w:tcPr>
            <w:tcW w:w="5250" w:type="dxa"/>
          </w:tcPr>
          <w:p w14:paraId="4A1EF023" w14:textId="77777777" w:rsidR="001C3367" w:rsidRPr="00841D68" w:rsidRDefault="001C3367" w:rsidP="002545F2"/>
        </w:tc>
      </w:tr>
    </w:tbl>
    <w:p w14:paraId="016623F0" w14:textId="047F54E9" w:rsidR="0098639D" w:rsidRDefault="0098639D" w:rsidP="005A351C"/>
    <w:p w14:paraId="23E91D1A" w14:textId="77777777" w:rsidR="0098639D" w:rsidRDefault="0098639D">
      <w:pPr>
        <w:tabs>
          <w:tab w:val="clear" w:pos="357"/>
        </w:tabs>
        <w:spacing w:after="200" w:line="276" w:lineRule="auto"/>
      </w:pPr>
      <w:r>
        <w:br w:type="page"/>
      </w:r>
    </w:p>
    <w:p w14:paraId="309FFB7A" w14:textId="77777777" w:rsidR="001C3367" w:rsidRDefault="001C3367" w:rsidP="005A351C"/>
    <w:p w14:paraId="058D5849" w14:textId="55D5D9DB" w:rsidR="2A1001D3" w:rsidRDefault="2A1001D3" w:rsidP="682FD341">
      <w:r w:rsidRPr="682FD341">
        <w:rPr>
          <w:b/>
          <w:bCs/>
          <w:i/>
          <w:iCs/>
          <w:u w:val="single"/>
        </w:rPr>
        <w:t xml:space="preserve">Let op: </w:t>
      </w:r>
      <w:r w:rsidRPr="682FD341">
        <w:t xml:space="preserve">onderstaande tabel </w:t>
      </w:r>
      <w:r w:rsidRPr="682FD341">
        <w:rPr>
          <w:b/>
          <w:bCs/>
          <w:i/>
          <w:iCs/>
          <w:u w:val="single"/>
        </w:rPr>
        <w:t>altijd invullen</w:t>
      </w:r>
    </w:p>
    <w:p w14:paraId="3A03E14E" w14:textId="77777777" w:rsidR="001C3367" w:rsidRDefault="001C3367" w:rsidP="005A351C"/>
    <w:tbl>
      <w:tblPr>
        <w:tblStyle w:val="Tabelstijlarcering"/>
        <w:tblW w:w="0" w:type="auto"/>
        <w:tblLook w:val="0420" w:firstRow="1" w:lastRow="0" w:firstColumn="0" w:lastColumn="0" w:noHBand="0" w:noVBand="1"/>
      </w:tblPr>
      <w:tblGrid>
        <w:gridCol w:w="4558"/>
        <w:gridCol w:w="5194"/>
      </w:tblGrid>
      <w:tr w:rsidR="00E87041" w14:paraId="1BF06D31" w14:textId="77777777" w:rsidTr="00E87041">
        <w:trPr>
          <w:cnfStyle w:val="100000000000" w:firstRow="1" w:lastRow="0" w:firstColumn="0" w:lastColumn="0" w:oddVBand="0" w:evenVBand="0" w:oddHBand="0" w:evenHBand="0" w:firstRowFirstColumn="0" w:firstRowLastColumn="0" w:lastRowFirstColumn="0" w:lastRowLastColumn="0"/>
        </w:trPr>
        <w:tc>
          <w:tcPr>
            <w:tcW w:w="4607" w:type="dxa"/>
          </w:tcPr>
          <w:p w14:paraId="3D40E555" w14:textId="77777777" w:rsidR="00841D68" w:rsidRPr="00CF603C" w:rsidRDefault="00B05D7A" w:rsidP="00841D68">
            <w:r w:rsidRPr="00CF603C">
              <w:t>Naam Inschrijver:</w:t>
            </w:r>
          </w:p>
        </w:tc>
        <w:tc>
          <w:tcPr>
            <w:tcW w:w="5259" w:type="dxa"/>
          </w:tcPr>
          <w:p w14:paraId="7DAAC910" w14:textId="77777777" w:rsidR="00841D68" w:rsidRPr="008F0B8D" w:rsidRDefault="00841D68" w:rsidP="00841D68"/>
        </w:tc>
      </w:tr>
      <w:tr w:rsidR="00E87041" w14:paraId="796B88B5" w14:textId="77777777" w:rsidTr="00E87041">
        <w:trPr>
          <w:cnfStyle w:val="000000100000" w:firstRow="0" w:lastRow="0" w:firstColumn="0" w:lastColumn="0" w:oddVBand="0" w:evenVBand="0" w:oddHBand="1" w:evenHBand="0" w:firstRowFirstColumn="0" w:firstRowLastColumn="0" w:lastRowFirstColumn="0" w:lastRowLastColumn="0"/>
        </w:trPr>
        <w:tc>
          <w:tcPr>
            <w:tcW w:w="4607" w:type="dxa"/>
          </w:tcPr>
          <w:p w14:paraId="7199A65F" w14:textId="77777777" w:rsidR="00841D68" w:rsidRPr="00D74B77" w:rsidRDefault="00B05D7A" w:rsidP="00841D68">
            <w:r w:rsidRPr="00D74B77">
              <w:t xml:space="preserve">Naam </w:t>
            </w:r>
            <w:r>
              <w:t>rechtsgeldig vertegenwoordiger:</w:t>
            </w:r>
          </w:p>
        </w:tc>
        <w:tc>
          <w:tcPr>
            <w:tcW w:w="5259" w:type="dxa"/>
          </w:tcPr>
          <w:p w14:paraId="2E9085D8" w14:textId="77777777" w:rsidR="00841D68" w:rsidRDefault="00841D68" w:rsidP="00841D68">
            <w:pPr>
              <w:spacing w:line="240" w:lineRule="auto"/>
              <w:rPr>
                <w:rFonts w:cs="Arial"/>
                <w:sz w:val="20"/>
                <w:szCs w:val="20"/>
              </w:rPr>
            </w:pPr>
          </w:p>
        </w:tc>
      </w:tr>
      <w:tr w:rsidR="00E87041" w14:paraId="7E4CE042" w14:textId="77777777" w:rsidTr="00E87041">
        <w:trPr>
          <w:cnfStyle w:val="000000010000" w:firstRow="0" w:lastRow="0" w:firstColumn="0" w:lastColumn="0" w:oddVBand="0" w:evenVBand="0" w:oddHBand="0" w:evenHBand="1" w:firstRowFirstColumn="0" w:firstRowLastColumn="0" w:lastRowFirstColumn="0" w:lastRowLastColumn="0"/>
        </w:trPr>
        <w:tc>
          <w:tcPr>
            <w:tcW w:w="4607" w:type="dxa"/>
          </w:tcPr>
          <w:p w14:paraId="2D686E68" w14:textId="77777777" w:rsidR="00841D68" w:rsidRPr="00D74B77" w:rsidRDefault="00B05D7A" w:rsidP="00841D68">
            <w:r w:rsidRPr="00D74B77">
              <w:t xml:space="preserve">Functie </w:t>
            </w:r>
            <w:r>
              <w:t>rechtsgeldig vertegenwoordiger:</w:t>
            </w:r>
          </w:p>
        </w:tc>
        <w:tc>
          <w:tcPr>
            <w:tcW w:w="5259" w:type="dxa"/>
          </w:tcPr>
          <w:p w14:paraId="1A605FEE" w14:textId="77777777" w:rsidR="00841D68" w:rsidRDefault="00841D68" w:rsidP="00841D68"/>
        </w:tc>
      </w:tr>
      <w:tr w:rsidR="00E87041" w14:paraId="658D2E55" w14:textId="77777777" w:rsidTr="00E87041">
        <w:trPr>
          <w:cnfStyle w:val="000000100000" w:firstRow="0" w:lastRow="0" w:firstColumn="0" w:lastColumn="0" w:oddVBand="0" w:evenVBand="0" w:oddHBand="1" w:evenHBand="0" w:firstRowFirstColumn="0" w:firstRowLastColumn="0" w:lastRowFirstColumn="0" w:lastRowLastColumn="0"/>
        </w:trPr>
        <w:tc>
          <w:tcPr>
            <w:tcW w:w="4607" w:type="dxa"/>
          </w:tcPr>
          <w:p w14:paraId="66444A05" w14:textId="77777777" w:rsidR="00841D68" w:rsidRPr="00D74B77" w:rsidRDefault="00B05D7A" w:rsidP="00841D68">
            <w:r w:rsidRPr="00D74B77">
              <w:t xml:space="preserve">Ondertekening </w:t>
            </w:r>
            <w:r>
              <w:t>rechtsgeldig vertegenwoordiger:</w:t>
            </w:r>
          </w:p>
        </w:tc>
        <w:tc>
          <w:tcPr>
            <w:tcW w:w="5259" w:type="dxa"/>
          </w:tcPr>
          <w:p w14:paraId="64D8A05E" w14:textId="77777777" w:rsidR="00841D68" w:rsidRDefault="00841D68" w:rsidP="00841D68">
            <w:pPr>
              <w:spacing w:line="240" w:lineRule="auto"/>
              <w:rPr>
                <w:rFonts w:cs="Arial"/>
                <w:sz w:val="20"/>
                <w:szCs w:val="20"/>
              </w:rPr>
            </w:pPr>
          </w:p>
        </w:tc>
      </w:tr>
      <w:tr w:rsidR="00E87041" w14:paraId="47AE15D0" w14:textId="77777777" w:rsidTr="00E87041">
        <w:trPr>
          <w:cnfStyle w:val="000000010000" w:firstRow="0" w:lastRow="0" w:firstColumn="0" w:lastColumn="0" w:oddVBand="0" w:evenVBand="0" w:oddHBand="0" w:evenHBand="1" w:firstRowFirstColumn="0" w:firstRowLastColumn="0" w:lastRowFirstColumn="0" w:lastRowLastColumn="0"/>
        </w:trPr>
        <w:tc>
          <w:tcPr>
            <w:tcW w:w="4607" w:type="dxa"/>
          </w:tcPr>
          <w:p w14:paraId="74375A34" w14:textId="77777777" w:rsidR="00841D68" w:rsidRPr="00D74B77" w:rsidRDefault="00B05D7A" w:rsidP="00841D68">
            <w:r>
              <w:t>Datum:</w:t>
            </w:r>
          </w:p>
        </w:tc>
        <w:tc>
          <w:tcPr>
            <w:tcW w:w="5259" w:type="dxa"/>
          </w:tcPr>
          <w:p w14:paraId="0A8C693E" w14:textId="77777777" w:rsidR="00841D68" w:rsidRDefault="00841D68" w:rsidP="00841D68"/>
        </w:tc>
      </w:tr>
    </w:tbl>
    <w:p w14:paraId="69BFC713" w14:textId="7506F154" w:rsidR="00A42FA4" w:rsidRPr="005C760D" w:rsidRDefault="00B05D7A" w:rsidP="00CA21A8">
      <w:pPr>
        <w:pStyle w:val="Bijlage-kop1tbvinhoudsopgave"/>
        <w:rPr>
          <w:lang w:val="en-US"/>
        </w:rPr>
      </w:pPr>
      <w:bookmarkStart w:id="9" w:name="_Toc413234343"/>
      <w:bookmarkStart w:id="10" w:name="_Toc505777434"/>
      <w:bookmarkStart w:id="11" w:name="_Toc156211686"/>
      <w:bookmarkEnd w:id="2"/>
      <w:bookmarkEnd w:id="3"/>
      <w:bookmarkEnd w:id="4"/>
      <w:bookmarkEnd w:id="5"/>
      <w:bookmarkEnd w:id="6"/>
      <w:bookmarkEnd w:id="7"/>
      <w:bookmarkEnd w:id="8"/>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 </w:t>
      </w:r>
      <w:r w:rsidR="0024351F">
        <w:rPr>
          <w:lang w:val="en-US"/>
        </w:rPr>
        <w:t>–</w:t>
      </w:r>
      <w:r w:rsidRPr="005C760D">
        <w:rPr>
          <w:lang w:val="en-US"/>
        </w:rPr>
        <w:t xml:space="preserve"> </w:t>
      </w:r>
      <w:bookmarkEnd w:id="9"/>
      <w:bookmarkEnd w:id="10"/>
      <w:r w:rsidR="004D36F7">
        <w:rPr>
          <w:lang w:val="en-US"/>
        </w:rPr>
        <w:t>MVOI Thema</w:t>
      </w:r>
      <w:r w:rsidR="004D36F7" w:rsidRPr="005C760D">
        <w:rPr>
          <w:lang w:val="en-US"/>
        </w:rPr>
        <w:t xml:space="preserve"> Social Return</w:t>
      </w:r>
      <w:bookmarkEnd w:id="11"/>
    </w:p>
    <w:p w14:paraId="1A78A779" w14:textId="77777777" w:rsidR="004D36F7" w:rsidRPr="00962459" w:rsidRDefault="004D36F7" w:rsidP="004D36F7">
      <w:pPr>
        <w:rPr>
          <w:b/>
          <w:bCs/>
        </w:rPr>
      </w:pPr>
      <w:bookmarkStart w:id="12" w:name="_Toc495587702"/>
      <w:r w:rsidRPr="00962459">
        <w:rPr>
          <w:b/>
          <w:bCs/>
        </w:rPr>
        <w:t xml:space="preserve">Wat houdt </w:t>
      </w:r>
      <w:proofErr w:type="spellStart"/>
      <w:r w:rsidRPr="00962459">
        <w:rPr>
          <w:b/>
          <w:bCs/>
        </w:rPr>
        <w:t>Social</w:t>
      </w:r>
      <w:proofErr w:type="spellEnd"/>
      <w:r w:rsidRPr="00962459">
        <w:rPr>
          <w:b/>
          <w:bCs/>
        </w:rPr>
        <w:t xml:space="preserve"> Return in?</w:t>
      </w:r>
    </w:p>
    <w:p w14:paraId="21BD7EC9" w14:textId="77777777" w:rsidR="004D36F7" w:rsidRDefault="004D36F7" w:rsidP="004D36F7">
      <w:proofErr w:type="spellStart"/>
      <w:r w:rsidRPr="004C1725">
        <w:t>Social</w:t>
      </w:r>
      <w:proofErr w:type="spellEnd"/>
      <w:r w:rsidRPr="004C1725">
        <w:t xml:space="preserve"> Return betekent letterlijk: ‘iets teruggeven aan de samenleving’ en is net als duurzaam inkopen onderdeel van maatschappelijk verantwoord ondernemen en/of opdrachtgeven. </w:t>
      </w:r>
      <w:proofErr w:type="spellStart"/>
      <w:r w:rsidRPr="004C1725">
        <w:t>Social</w:t>
      </w:r>
      <w:proofErr w:type="spellEnd"/>
      <w:r w:rsidRPr="004C1725">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4C1725">
        <w:t>ervarings</w:t>
      </w:r>
      <w:proofErr w:type="spellEnd"/>
      <w:r w:rsidRPr="004C1725">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7DB5B6D6" w14:textId="77777777" w:rsidR="004D36F7" w:rsidRPr="00143A30" w:rsidRDefault="004D36F7" w:rsidP="004D36F7"/>
    <w:p w14:paraId="04836995" w14:textId="407637EB" w:rsidR="00E92F01" w:rsidRDefault="004D36F7" w:rsidP="004D36F7">
      <w:pPr>
        <w:rPr>
          <w:b/>
          <w:bCs/>
        </w:rPr>
      </w:pPr>
      <w:r w:rsidRPr="00962459">
        <w:rPr>
          <w:b/>
          <w:bCs/>
        </w:rPr>
        <w:t>Kaders en richtlijnen</w:t>
      </w:r>
    </w:p>
    <w:p w14:paraId="52259162" w14:textId="1B436B98" w:rsidR="004D36F7" w:rsidRDefault="023D257E" w:rsidP="004D36F7">
      <w:r w:rsidRPr="00143A30">
        <w:t xml:space="preserve">Om de </w:t>
      </w:r>
      <w:proofErr w:type="spellStart"/>
      <w:r w:rsidRPr="00143A30">
        <w:t>S</w:t>
      </w:r>
      <w:r>
        <w:t>ocial</w:t>
      </w:r>
      <w:proofErr w:type="spellEnd"/>
      <w:r>
        <w:t xml:space="preserve"> Return</w:t>
      </w:r>
      <w:r w:rsidRPr="00143A30">
        <w:t>-verplichting in te vullen kunt u uit diverse maatregelen en doelgroepen kiezen. Via onderstaand bouwblokkenschema</w:t>
      </w:r>
      <w:r w:rsidR="004D36F7" w:rsidRPr="682FD341">
        <w:rPr>
          <w:rStyle w:val="Voetnootmarkering"/>
          <w:rFonts w:cs="Arial"/>
        </w:rPr>
        <w:footnoteReference w:id="2"/>
      </w:r>
      <w:r w:rsidRPr="00143A30">
        <w:t xml:space="preserve"> wordt de waarde van de </w:t>
      </w:r>
      <w:r>
        <w:t>diverse maatregelen en doelgroepen vastgesteld</w:t>
      </w:r>
      <w:r w:rsidRPr="00143A30">
        <w:t>. De waarden uit de bouwblokken zijn gerelateerd aan de afstand van de uitkeringsgroep tot de arbeidsmarkt en de te leveren inspanning om een werkzoekende naar werk te geleiden.</w:t>
      </w:r>
    </w:p>
    <w:p w14:paraId="06473013" w14:textId="77777777" w:rsidR="004D36F7" w:rsidRDefault="004D36F7" w:rsidP="004D36F7"/>
    <w:tbl>
      <w:tblPr>
        <w:tblStyle w:val="Tabelstijlarcering"/>
        <w:tblW w:w="0" w:type="auto"/>
        <w:tblLook w:val="0420" w:firstRow="1" w:lastRow="0" w:firstColumn="0" w:lastColumn="0" w:noHBand="0" w:noVBand="1"/>
      </w:tblPr>
      <w:tblGrid>
        <w:gridCol w:w="2209"/>
        <w:gridCol w:w="5578"/>
        <w:gridCol w:w="1965"/>
      </w:tblGrid>
      <w:tr w:rsidR="004D36F7" w14:paraId="5297B596" w14:textId="77777777" w:rsidTr="002545F2">
        <w:trPr>
          <w:cnfStyle w:val="100000000000" w:firstRow="1" w:lastRow="0" w:firstColumn="0" w:lastColumn="0" w:oddVBand="0" w:evenVBand="0" w:oddHBand="0" w:evenHBand="0" w:firstRowFirstColumn="0" w:firstRowLastColumn="0" w:lastRowFirstColumn="0" w:lastRowLastColumn="0"/>
        </w:trPr>
        <w:tc>
          <w:tcPr>
            <w:tcW w:w="2235" w:type="dxa"/>
          </w:tcPr>
          <w:p w14:paraId="740C09B6" w14:textId="77777777" w:rsidR="004D36F7" w:rsidRPr="00B32EC4" w:rsidRDefault="004D36F7" w:rsidP="002545F2">
            <w:pPr>
              <w:spacing w:line="240" w:lineRule="auto"/>
              <w:rPr>
                <w:rFonts w:cs="Arial"/>
                <w:szCs w:val="18"/>
              </w:rPr>
            </w:pPr>
            <w:r w:rsidRPr="00B32EC4">
              <w:rPr>
                <w:rFonts w:cs="Arial"/>
                <w:szCs w:val="18"/>
              </w:rPr>
              <w:t>Bouwblok</w:t>
            </w:r>
          </w:p>
        </w:tc>
        <w:tc>
          <w:tcPr>
            <w:tcW w:w="5670" w:type="dxa"/>
          </w:tcPr>
          <w:p w14:paraId="0CDD8FE5" w14:textId="77777777" w:rsidR="004D36F7" w:rsidRPr="00B32EC4" w:rsidRDefault="004D36F7" w:rsidP="002545F2">
            <w:pPr>
              <w:spacing w:line="240" w:lineRule="auto"/>
              <w:rPr>
                <w:rFonts w:cs="Arial"/>
                <w:szCs w:val="18"/>
              </w:rPr>
            </w:pPr>
            <w:r w:rsidRPr="00B32EC4">
              <w:rPr>
                <w:rFonts w:cs="Arial"/>
                <w:szCs w:val="18"/>
              </w:rPr>
              <w:t>Invulling</w:t>
            </w:r>
          </w:p>
        </w:tc>
        <w:tc>
          <w:tcPr>
            <w:tcW w:w="1988" w:type="dxa"/>
          </w:tcPr>
          <w:p w14:paraId="2AE5F293" w14:textId="77777777" w:rsidR="004D36F7" w:rsidRPr="00B32EC4" w:rsidRDefault="004D36F7" w:rsidP="002545F2">
            <w:pPr>
              <w:spacing w:line="240" w:lineRule="auto"/>
              <w:rPr>
                <w:rFonts w:cs="Arial"/>
                <w:szCs w:val="18"/>
              </w:rPr>
            </w:pPr>
            <w:r w:rsidRPr="00B32EC4">
              <w:rPr>
                <w:rFonts w:cs="Arial"/>
                <w:szCs w:val="18"/>
              </w:rPr>
              <w:t>Waardering per jaar (tenzij anders vermeld)</w:t>
            </w:r>
          </w:p>
        </w:tc>
      </w:tr>
      <w:tr w:rsidR="004D36F7" w14:paraId="7C340CAC"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211E2093"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1BD45C28" w14:textId="77777777" w:rsidR="004D36F7" w:rsidRPr="00143A30" w:rsidRDefault="004D36F7" w:rsidP="002545F2">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3CE01936" w14:textId="77777777" w:rsidR="004D36F7" w:rsidRPr="00143A30" w:rsidRDefault="004D36F7" w:rsidP="002545F2">
            <w:pPr>
              <w:spacing w:line="240" w:lineRule="auto"/>
              <w:rPr>
                <w:rFonts w:cs="Arial"/>
                <w:b/>
                <w:color w:val="000000"/>
                <w:szCs w:val="18"/>
              </w:rPr>
            </w:pPr>
            <w:r w:rsidRPr="00143A30">
              <w:rPr>
                <w:rFonts w:cs="Arial"/>
                <w:color w:val="000000"/>
                <w:szCs w:val="18"/>
              </w:rPr>
              <w:t>€   5.000</w:t>
            </w:r>
          </w:p>
        </w:tc>
      </w:tr>
      <w:tr w:rsidR="004D36F7" w14:paraId="0AF5C49C"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73D71D70"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1E9154BD" w14:textId="77777777" w:rsidR="004D36F7" w:rsidRPr="00143A30" w:rsidRDefault="004D36F7" w:rsidP="002545F2">
            <w:pPr>
              <w:spacing w:line="240" w:lineRule="auto"/>
              <w:rPr>
                <w:rFonts w:cs="Arial"/>
                <w:color w:val="000000"/>
                <w:szCs w:val="18"/>
              </w:rPr>
            </w:pPr>
            <w:r w:rsidRPr="00143A30">
              <w:rPr>
                <w:rFonts w:cs="Arial"/>
                <w:color w:val="000000"/>
                <w:szCs w:val="18"/>
              </w:rPr>
              <w:t>Jongeren zonder startkwalificatie</w:t>
            </w:r>
          </w:p>
        </w:tc>
        <w:tc>
          <w:tcPr>
            <w:tcW w:w="1988" w:type="dxa"/>
          </w:tcPr>
          <w:p w14:paraId="486CA4A9" w14:textId="77777777" w:rsidR="004D36F7" w:rsidRPr="00143A30" w:rsidRDefault="004D36F7" w:rsidP="002545F2">
            <w:pPr>
              <w:spacing w:line="240" w:lineRule="auto"/>
              <w:rPr>
                <w:rFonts w:cs="Arial"/>
                <w:color w:val="000000"/>
                <w:szCs w:val="18"/>
              </w:rPr>
            </w:pPr>
            <w:r w:rsidRPr="00143A30">
              <w:rPr>
                <w:rFonts w:cs="Arial"/>
                <w:color w:val="000000"/>
                <w:szCs w:val="18"/>
              </w:rPr>
              <w:t>€ 10.000</w:t>
            </w:r>
          </w:p>
        </w:tc>
      </w:tr>
      <w:tr w:rsidR="004D36F7" w14:paraId="037C104B"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118446A7"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1A972E11" w14:textId="77777777" w:rsidR="004D36F7" w:rsidRPr="00143A30" w:rsidRDefault="004D36F7" w:rsidP="002545F2">
            <w:pPr>
              <w:spacing w:line="240" w:lineRule="auto"/>
              <w:rPr>
                <w:rFonts w:cs="Arial"/>
                <w:b/>
                <w:color w:val="000000"/>
                <w:szCs w:val="18"/>
              </w:rPr>
            </w:pPr>
            <w:r w:rsidRPr="00143A30">
              <w:rPr>
                <w:rFonts w:cs="Arial"/>
                <w:color w:val="000000"/>
                <w:szCs w:val="18"/>
              </w:rPr>
              <w:t>Stagiaire MBO, HBO</w:t>
            </w:r>
          </w:p>
        </w:tc>
        <w:tc>
          <w:tcPr>
            <w:tcW w:w="1988" w:type="dxa"/>
          </w:tcPr>
          <w:p w14:paraId="34CEFAE6" w14:textId="77777777" w:rsidR="004D36F7" w:rsidRPr="00143A30" w:rsidRDefault="004D36F7" w:rsidP="002545F2">
            <w:pPr>
              <w:spacing w:line="240" w:lineRule="auto"/>
              <w:rPr>
                <w:rFonts w:cs="Arial"/>
                <w:b/>
                <w:color w:val="000000"/>
                <w:szCs w:val="18"/>
              </w:rPr>
            </w:pPr>
            <w:r w:rsidRPr="00143A30">
              <w:rPr>
                <w:rFonts w:cs="Arial"/>
                <w:color w:val="000000"/>
                <w:szCs w:val="18"/>
              </w:rPr>
              <w:t>€   5.000</w:t>
            </w:r>
          </w:p>
        </w:tc>
      </w:tr>
      <w:tr w:rsidR="004D36F7" w14:paraId="67D4500F"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4989AC57"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1A56E0E" w14:textId="77777777" w:rsidR="004D36F7" w:rsidRPr="00143A30" w:rsidRDefault="004D36F7" w:rsidP="002545F2">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027BF0DF" w14:textId="77777777" w:rsidR="004D36F7" w:rsidRPr="00143A30" w:rsidRDefault="004D36F7" w:rsidP="002545F2">
            <w:pPr>
              <w:spacing w:line="240" w:lineRule="auto"/>
              <w:rPr>
                <w:rFonts w:cs="Arial"/>
                <w:color w:val="000000"/>
                <w:szCs w:val="18"/>
              </w:rPr>
            </w:pPr>
            <w:r w:rsidRPr="00143A30">
              <w:rPr>
                <w:rFonts w:cs="Arial"/>
                <w:color w:val="000000"/>
                <w:szCs w:val="18"/>
              </w:rPr>
              <w:t>€   7.500</w:t>
            </w:r>
          </w:p>
        </w:tc>
      </w:tr>
      <w:tr w:rsidR="004D36F7" w14:paraId="5FFF54EE"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5710405E"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25823CBA" w14:textId="77777777" w:rsidR="004D36F7" w:rsidRPr="00143A30" w:rsidRDefault="004D36F7" w:rsidP="002545F2">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1060789A" w14:textId="77777777" w:rsidR="004D36F7" w:rsidRPr="00143A30" w:rsidRDefault="004D36F7" w:rsidP="002545F2">
            <w:pPr>
              <w:spacing w:line="240" w:lineRule="auto"/>
              <w:rPr>
                <w:rFonts w:cs="Arial"/>
                <w:color w:val="000000"/>
                <w:szCs w:val="18"/>
              </w:rPr>
            </w:pPr>
            <w:r w:rsidRPr="00143A30">
              <w:rPr>
                <w:rFonts w:cs="Arial"/>
                <w:color w:val="000000"/>
                <w:szCs w:val="18"/>
              </w:rPr>
              <w:t>€ 25.000</w:t>
            </w:r>
          </w:p>
        </w:tc>
      </w:tr>
      <w:tr w:rsidR="004D36F7" w14:paraId="62BFE235"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616A1603" w14:textId="77777777" w:rsidR="004D36F7" w:rsidRPr="00143A30" w:rsidRDefault="004D36F7" w:rsidP="002545F2">
            <w:pPr>
              <w:spacing w:line="240" w:lineRule="auto"/>
              <w:rPr>
                <w:rFonts w:cs="Arial"/>
                <w:bCs/>
                <w:color w:val="000000"/>
                <w:szCs w:val="18"/>
              </w:rPr>
            </w:pPr>
            <w:r>
              <w:rPr>
                <w:rFonts w:cs="Arial"/>
                <w:bCs/>
                <w:color w:val="000000"/>
                <w:szCs w:val="18"/>
              </w:rPr>
              <w:t>Leerling/student**</w:t>
            </w:r>
          </w:p>
        </w:tc>
        <w:tc>
          <w:tcPr>
            <w:tcW w:w="5670" w:type="dxa"/>
          </w:tcPr>
          <w:p w14:paraId="3DDB4BFA" w14:textId="77777777" w:rsidR="004D36F7" w:rsidRPr="00143A30" w:rsidRDefault="004D36F7" w:rsidP="002545F2">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20FE9C53" w14:textId="77777777" w:rsidR="004D36F7" w:rsidRPr="00143A30" w:rsidRDefault="004D36F7" w:rsidP="002545F2">
            <w:pPr>
              <w:spacing w:line="240" w:lineRule="auto"/>
              <w:rPr>
                <w:rFonts w:cs="Arial"/>
                <w:color w:val="000000"/>
                <w:szCs w:val="18"/>
              </w:rPr>
            </w:pPr>
            <w:r>
              <w:rPr>
                <w:rFonts w:cs="Arial"/>
                <w:color w:val="000000"/>
                <w:szCs w:val="18"/>
              </w:rPr>
              <w:t>€ 15.000</w:t>
            </w:r>
          </w:p>
        </w:tc>
      </w:tr>
      <w:tr w:rsidR="004D36F7" w14:paraId="33EA1B86"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76560516"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5D0E042B" w14:textId="77777777" w:rsidR="004D36F7" w:rsidRPr="00143A30" w:rsidRDefault="004D36F7" w:rsidP="002545F2">
            <w:pPr>
              <w:spacing w:line="240" w:lineRule="auto"/>
              <w:rPr>
                <w:rFonts w:cs="Arial"/>
                <w:color w:val="000000"/>
                <w:szCs w:val="18"/>
              </w:rPr>
            </w:pPr>
            <w:r w:rsidRPr="00143A30">
              <w:rPr>
                <w:rFonts w:cs="Arial"/>
                <w:color w:val="000000"/>
                <w:szCs w:val="18"/>
              </w:rPr>
              <w:t>WW</w:t>
            </w:r>
          </w:p>
        </w:tc>
        <w:tc>
          <w:tcPr>
            <w:tcW w:w="1988" w:type="dxa"/>
          </w:tcPr>
          <w:p w14:paraId="7DC2C41A" w14:textId="77777777" w:rsidR="004D36F7" w:rsidRPr="00143A30" w:rsidRDefault="004D36F7" w:rsidP="002545F2">
            <w:pPr>
              <w:spacing w:line="240" w:lineRule="auto"/>
              <w:rPr>
                <w:rFonts w:cs="Arial"/>
                <w:color w:val="000000"/>
                <w:szCs w:val="18"/>
              </w:rPr>
            </w:pPr>
            <w:r w:rsidRPr="00143A30">
              <w:rPr>
                <w:rFonts w:cs="Arial"/>
                <w:color w:val="000000"/>
                <w:szCs w:val="18"/>
              </w:rPr>
              <w:t>€ 10.000</w:t>
            </w:r>
          </w:p>
        </w:tc>
      </w:tr>
      <w:tr w:rsidR="004D36F7" w14:paraId="703A1172"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372EA3BF"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134C957B" w14:textId="77777777" w:rsidR="004D36F7" w:rsidRPr="00143A30" w:rsidRDefault="004D36F7" w:rsidP="002545F2">
            <w:pPr>
              <w:spacing w:line="240" w:lineRule="auto"/>
              <w:rPr>
                <w:rFonts w:cs="Arial"/>
                <w:color w:val="000000"/>
                <w:szCs w:val="18"/>
              </w:rPr>
            </w:pPr>
            <w:r w:rsidRPr="00143A30">
              <w:rPr>
                <w:rFonts w:cs="Arial"/>
                <w:color w:val="000000"/>
                <w:szCs w:val="18"/>
              </w:rPr>
              <w:t>WIA</w:t>
            </w:r>
          </w:p>
        </w:tc>
        <w:tc>
          <w:tcPr>
            <w:tcW w:w="1988" w:type="dxa"/>
          </w:tcPr>
          <w:p w14:paraId="7C0F40E8" w14:textId="77777777" w:rsidR="004D36F7" w:rsidRPr="00143A30" w:rsidRDefault="004D36F7" w:rsidP="002545F2">
            <w:pPr>
              <w:spacing w:line="240" w:lineRule="auto"/>
              <w:rPr>
                <w:rFonts w:cs="Arial"/>
                <w:color w:val="000000"/>
                <w:szCs w:val="18"/>
              </w:rPr>
            </w:pPr>
            <w:r w:rsidRPr="00143A30">
              <w:rPr>
                <w:rFonts w:cs="Arial"/>
                <w:color w:val="000000"/>
                <w:szCs w:val="18"/>
              </w:rPr>
              <w:t>€ 20.000</w:t>
            </w:r>
          </w:p>
        </w:tc>
      </w:tr>
      <w:tr w:rsidR="004D36F7" w14:paraId="6DFAB087"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7EBC2458"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12CB2D65" w14:textId="77777777" w:rsidR="004D36F7" w:rsidRPr="00143A30" w:rsidRDefault="004D36F7" w:rsidP="002545F2">
            <w:pPr>
              <w:spacing w:line="240" w:lineRule="auto"/>
              <w:rPr>
                <w:rFonts w:cs="Arial"/>
                <w:color w:val="000000"/>
                <w:szCs w:val="18"/>
              </w:rPr>
            </w:pPr>
            <w:r w:rsidRPr="00143A30">
              <w:rPr>
                <w:rFonts w:cs="Arial"/>
                <w:color w:val="000000"/>
                <w:szCs w:val="18"/>
              </w:rPr>
              <w:t>Participatiewet</w:t>
            </w:r>
          </w:p>
        </w:tc>
        <w:tc>
          <w:tcPr>
            <w:tcW w:w="1988" w:type="dxa"/>
          </w:tcPr>
          <w:p w14:paraId="1799450D" w14:textId="77777777" w:rsidR="004D36F7" w:rsidRPr="00143A30" w:rsidRDefault="004D36F7" w:rsidP="002545F2">
            <w:pPr>
              <w:spacing w:line="240" w:lineRule="auto"/>
              <w:rPr>
                <w:rFonts w:cs="Arial"/>
                <w:color w:val="000000"/>
                <w:szCs w:val="18"/>
              </w:rPr>
            </w:pPr>
            <w:r w:rsidRPr="00143A30">
              <w:rPr>
                <w:rFonts w:cs="Arial"/>
                <w:color w:val="000000"/>
                <w:szCs w:val="18"/>
              </w:rPr>
              <w:t>€ 30.000</w:t>
            </w:r>
          </w:p>
        </w:tc>
      </w:tr>
      <w:tr w:rsidR="004D36F7" w14:paraId="31F4EE63"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45531CB6"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0813ABA" w14:textId="77777777" w:rsidR="004D36F7" w:rsidRPr="00143A30" w:rsidRDefault="004D36F7" w:rsidP="002545F2">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18B6A56C" w14:textId="77777777" w:rsidR="004D36F7" w:rsidRPr="00143A30" w:rsidRDefault="004D36F7" w:rsidP="002545F2">
            <w:pPr>
              <w:spacing w:line="240" w:lineRule="auto"/>
              <w:rPr>
                <w:rFonts w:cs="Arial"/>
                <w:color w:val="000000"/>
                <w:szCs w:val="18"/>
              </w:rPr>
            </w:pPr>
            <w:r w:rsidRPr="00143A30">
              <w:rPr>
                <w:rFonts w:cs="Arial"/>
                <w:color w:val="000000"/>
                <w:szCs w:val="18"/>
              </w:rPr>
              <w:t>€ 50.000</w:t>
            </w:r>
          </w:p>
        </w:tc>
      </w:tr>
      <w:tr w:rsidR="004D36F7" w14:paraId="03CEDFA6"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1C6A10C0"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Bonus*</w:t>
            </w:r>
          </w:p>
        </w:tc>
        <w:tc>
          <w:tcPr>
            <w:tcW w:w="5670" w:type="dxa"/>
          </w:tcPr>
          <w:p w14:paraId="2C1165DA" w14:textId="77777777" w:rsidR="004D36F7" w:rsidRPr="00143A30" w:rsidRDefault="004D36F7" w:rsidP="002545F2">
            <w:pPr>
              <w:spacing w:line="240" w:lineRule="auto"/>
              <w:rPr>
                <w:rFonts w:cs="Arial"/>
                <w:b/>
                <w:color w:val="000000"/>
                <w:szCs w:val="18"/>
              </w:rPr>
            </w:pPr>
            <w:r w:rsidRPr="00143A30">
              <w:rPr>
                <w:rFonts w:cs="Arial"/>
                <w:color w:val="000000"/>
                <w:szCs w:val="18"/>
              </w:rPr>
              <w:t>55+</w:t>
            </w:r>
          </w:p>
        </w:tc>
        <w:tc>
          <w:tcPr>
            <w:tcW w:w="1988" w:type="dxa"/>
          </w:tcPr>
          <w:p w14:paraId="327D1657" w14:textId="77777777" w:rsidR="004D36F7" w:rsidRPr="00143A30" w:rsidRDefault="004D36F7" w:rsidP="002545F2">
            <w:pPr>
              <w:spacing w:line="240" w:lineRule="auto"/>
              <w:rPr>
                <w:rFonts w:cs="Arial"/>
                <w:b/>
                <w:color w:val="000000"/>
                <w:szCs w:val="18"/>
              </w:rPr>
            </w:pPr>
            <w:r w:rsidRPr="00143A30">
              <w:rPr>
                <w:rFonts w:cs="Arial"/>
                <w:color w:val="000000"/>
                <w:szCs w:val="18"/>
              </w:rPr>
              <w:t>€ 10.000</w:t>
            </w:r>
          </w:p>
        </w:tc>
      </w:tr>
      <w:tr w:rsidR="004D36F7" w14:paraId="711B09E9"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3266A731" w14:textId="77777777" w:rsidR="004D36F7" w:rsidRPr="00143A30" w:rsidRDefault="004D36F7" w:rsidP="002545F2">
            <w:pPr>
              <w:spacing w:line="240" w:lineRule="auto"/>
              <w:rPr>
                <w:rFonts w:cs="Arial"/>
                <w:b/>
                <w:bCs/>
                <w:color w:val="000000"/>
                <w:szCs w:val="18"/>
              </w:rPr>
            </w:pPr>
            <w:r w:rsidRPr="00143A30">
              <w:rPr>
                <w:rFonts w:cs="Arial"/>
                <w:bCs/>
                <w:color w:val="000000"/>
                <w:szCs w:val="18"/>
              </w:rPr>
              <w:t>Bonus*</w:t>
            </w:r>
          </w:p>
        </w:tc>
        <w:tc>
          <w:tcPr>
            <w:tcW w:w="5670" w:type="dxa"/>
          </w:tcPr>
          <w:p w14:paraId="2728CC02" w14:textId="77777777" w:rsidR="004D36F7" w:rsidRPr="00143A30" w:rsidRDefault="004D36F7" w:rsidP="002545F2">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63272DF5" w14:textId="77777777" w:rsidR="004D36F7" w:rsidRPr="00143A30" w:rsidRDefault="004D36F7" w:rsidP="002545F2">
            <w:pPr>
              <w:spacing w:line="240" w:lineRule="auto"/>
              <w:rPr>
                <w:rFonts w:cs="Arial"/>
                <w:b/>
                <w:color w:val="000000"/>
                <w:szCs w:val="18"/>
              </w:rPr>
            </w:pPr>
            <w:r w:rsidRPr="00143A30">
              <w:rPr>
                <w:rFonts w:cs="Arial"/>
                <w:color w:val="000000"/>
                <w:szCs w:val="18"/>
              </w:rPr>
              <w:t>Gemaakte kosten</w:t>
            </w:r>
          </w:p>
        </w:tc>
      </w:tr>
      <w:tr w:rsidR="004D36F7" w14:paraId="06A12F0F"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35581DCA" w14:textId="77777777" w:rsidR="004D36F7" w:rsidRPr="00143A30" w:rsidRDefault="004D36F7" w:rsidP="002545F2">
            <w:pPr>
              <w:spacing w:line="240" w:lineRule="auto"/>
              <w:rPr>
                <w:rFonts w:cs="Arial"/>
                <w:bCs/>
                <w:color w:val="000000"/>
                <w:szCs w:val="18"/>
              </w:rPr>
            </w:pPr>
            <w:r w:rsidRPr="00143A30">
              <w:rPr>
                <w:rFonts w:cs="Arial"/>
                <w:bCs/>
                <w:color w:val="000000"/>
                <w:szCs w:val="18"/>
              </w:rPr>
              <w:t>Bonus*</w:t>
            </w:r>
          </w:p>
          <w:p w14:paraId="107BA8D3" w14:textId="77777777" w:rsidR="004D36F7" w:rsidRPr="00143A30" w:rsidRDefault="004D36F7" w:rsidP="002545F2">
            <w:pPr>
              <w:spacing w:line="240" w:lineRule="auto"/>
              <w:rPr>
                <w:rFonts w:cs="Arial"/>
                <w:b/>
                <w:bCs/>
                <w:color w:val="000000"/>
                <w:szCs w:val="18"/>
              </w:rPr>
            </w:pPr>
          </w:p>
        </w:tc>
        <w:tc>
          <w:tcPr>
            <w:tcW w:w="5670" w:type="dxa"/>
          </w:tcPr>
          <w:p w14:paraId="73086357" w14:textId="77777777" w:rsidR="004D36F7" w:rsidRPr="00143A30" w:rsidRDefault="004D36F7" w:rsidP="002545F2">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23D805C1" w14:textId="77777777" w:rsidR="004D36F7" w:rsidRPr="00143A30" w:rsidRDefault="004D36F7" w:rsidP="002545F2">
            <w:pPr>
              <w:spacing w:line="240" w:lineRule="auto"/>
              <w:rPr>
                <w:rFonts w:cs="Arial"/>
                <w:color w:val="000000"/>
                <w:szCs w:val="18"/>
              </w:rPr>
            </w:pPr>
            <w:r w:rsidRPr="00143A30">
              <w:rPr>
                <w:rFonts w:cs="Arial"/>
                <w:color w:val="000000"/>
                <w:szCs w:val="18"/>
              </w:rPr>
              <w:t>€ 25.000</w:t>
            </w:r>
          </w:p>
          <w:p w14:paraId="31618E69" w14:textId="77777777" w:rsidR="004D36F7" w:rsidRPr="00143A30" w:rsidRDefault="004D36F7" w:rsidP="002545F2">
            <w:pPr>
              <w:spacing w:line="240" w:lineRule="auto"/>
              <w:rPr>
                <w:rFonts w:cs="Arial"/>
                <w:b/>
                <w:color w:val="000000"/>
                <w:szCs w:val="18"/>
              </w:rPr>
            </w:pPr>
          </w:p>
        </w:tc>
      </w:tr>
      <w:tr w:rsidR="004D36F7" w14:paraId="33172832" w14:textId="77777777" w:rsidTr="002545F2">
        <w:trPr>
          <w:cnfStyle w:val="000000010000" w:firstRow="0" w:lastRow="0" w:firstColumn="0" w:lastColumn="0" w:oddVBand="0" w:evenVBand="0" w:oddHBand="0" w:evenHBand="1" w:firstRowFirstColumn="0" w:firstRowLastColumn="0" w:lastRowFirstColumn="0" w:lastRowLastColumn="0"/>
        </w:trPr>
        <w:tc>
          <w:tcPr>
            <w:tcW w:w="2235" w:type="dxa"/>
          </w:tcPr>
          <w:p w14:paraId="70970EEA" w14:textId="77777777" w:rsidR="004D36F7" w:rsidRPr="00143A30" w:rsidRDefault="004D36F7" w:rsidP="002545F2">
            <w:pPr>
              <w:spacing w:line="240" w:lineRule="auto"/>
              <w:rPr>
                <w:rFonts w:cs="Arial"/>
                <w:bCs/>
                <w:color w:val="000000"/>
                <w:szCs w:val="18"/>
              </w:rPr>
            </w:pPr>
            <w:r w:rsidRPr="00143A30">
              <w:rPr>
                <w:rFonts w:cs="Arial"/>
                <w:bCs/>
                <w:color w:val="000000"/>
                <w:szCs w:val="18"/>
              </w:rPr>
              <w:t>Bonus*</w:t>
            </w:r>
          </w:p>
          <w:p w14:paraId="6E24173F" w14:textId="77777777" w:rsidR="004D36F7" w:rsidRPr="00143A30" w:rsidRDefault="004D36F7" w:rsidP="002545F2">
            <w:pPr>
              <w:spacing w:line="240" w:lineRule="auto"/>
              <w:rPr>
                <w:rFonts w:cs="Arial"/>
                <w:b/>
                <w:bCs/>
                <w:color w:val="000000"/>
                <w:szCs w:val="18"/>
              </w:rPr>
            </w:pPr>
          </w:p>
        </w:tc>
        <w:tc>
          <w:tcPr>
            <w:tcW w:w="5670" w:type="dxa"/>
          </w:tcPr>
          <w:p w14:paraId="799CCFFB" w14:textId="77777777" w:rsidR="004D36F7" w:rsidRPr="00143A30" w:rsidRDefault="004D36F7" w:rsidP="002545F2">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0FE3D961" w14:textId="77777777" w:rsidR="004D36F7" w:rsidRPr="00571B31" w:rsidRDefault="004D36F7" w:rsidP="002545F2">
            <w:pPr>
              <w:spacing w:line="240" w:lineRule="auto"/>
              <w:rPr>
                <w:rFonts w:cs="Arial"/>
                <w:color w:val="000000"/>
                <w:szCs w:val="18"/>
              </w:rPr>
            </w:pPr>
            <w:r w:rsidRPr="00571B31">
              <w:rPr>
                <w:rFonts w:cs="Arial"/>
                <w:color w:val="000000"/>
                <w:szCs w:val="18"/>
              </w:rPr>
              <w:t>€ 10.000</w:t>
            </w:r>
          </w:p>
        </w:tc>
      </w:tr>
      <w:tr w:rsidR="004D36F7" w14:paraId="1D26C8CD" w14:textId="77777777" w:rsidTr="002545F2">
        <w:trPr>
          <w:cnfStyle w:val="000000100000" w:firstRow="0" w:lastRow="0" w:firstColumn="0" w:lastColumn="0" w:oddVBand="0" w:evenVBand="0" w:oddHBand="1" w:evenHBand="0" w:firstRowFirstColumn="0" w:firstRowLastColumn="0" w:lastRowFirstColumn="0" w:lastRowLastColumn="0"/>
        </w:trPr>
        <w:tc>
          <w:tcPr>
            <w:tcW w:w="2235" w:type="dxa"/>
          </w:tcPr>
          <w:p w14:paraId="1A6DC45B" w14:textId="77777777" w:rsidR="004D36F7" w:rsidRPr="00143A30" w:rsidRDefault="004D36F7" w:rsidP="002545F2">
            <w:pPr>
              <w:spacing w:line="240" w:lineRule="auto"/>
              <w:rPr>
                <w:rFonts w:cs="Arial"/>
                <w:bCs/>
                <w:color w:val="000000"/>
                <w:szCs w:val="18"/>
              </w:rPr>
            </w:pPr>
            <w:r>
              <w:rPr>
                <w:rFonts w:cs="Arial"/>
                <w:bCs/>
                <w:color w:val="000000"/>
                <w:szCs w:val="18"/>
              </w:rPr>
              <w:t>Praktijkleren</w:t>
            </w:r>
          </w:p>
        </w:tc>
        <w:tc>
          <w:tcPr>
            <w:tcW w:w="5670" w:type="dxa"/>
          </w:tcPr>
          <w:p w14:paraId="0012A7C3" w14:textId="77777777" w:rsidR="004D36F7" w:rsidRPr="00143A30" w:rsidRDefault="004D36F7" w:rsidP="002545F2">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66BA8901" w14:textId="77777777" w:rsidR="004D36F7" w:rsidRPr="00571B31" w:rsidRDefault="004D36F7" w:rsidP="002545F2">
            <w:pPr>
              <w:spacing w:line="240" w:lineRule="auto"/>
              <w:rPr>
                <w:rFonts w:cs="Arial"/>
                <w:color w:val="000000"/>
                <w:szCs w:val="18"/>
              </w:rPr>
            </w:pPr>
            <w:r w:rsidRPr="00571B31">
              <w:rPr>
                <w:rFonts w:cs="Arial"/>
                <w:color w:val="000000"/>
                <w:szCs w:val="18"/>
              </w:rPr>
              <w:t>Gemaakte kosten</w:t>
            </w:r>
          </w:p>
        </w:tc>
      </w:tr>
    </w:tbl>
    <w:p w14:paraId="73F234FD" w14:textId="77777777" w:rsidR="004D36F7" w:rsidRDefault="004D36F7" w:rsidP="004D36F7">
      <w:pPr>
        <w:spacing w:line="240" w:lineRule="auto"/>
      </w:pPr>
    </w:p>
    <w:p w14:paraId="2DE7C9EB" w14:textId="77777777" w:rsidR="004D36F7" w:rsidRPr="00B32EC4" w:rsidRDefault="004D36F7" w:rsidP="004D36F7">
      <w:pPr>
        <w:spacing w:line="240" w:lineRule="auto"/>
        <w:rPr>
          <w:b/>
          <w:sz w:val="16"/>
          <w:szCs w:val="16"/>
        </w:rPr>
      </w:pPr>
      <w:r w:rsidRPr="00B32EC4">
        <w:rPr>
          <w:sz w:val="16"/>
          <w:szCs w:val="16"/>
        </w:rPr>
        <w:t>*extra waarde voor individuele kandidaten</w:t>
      </w:r>
    </w:p>
    <w:p w14:paraId="303A0787" w14:textId="77777777" w:rsidR="004D36F7" w:rsidRPr="00B32EC4" w:rsidRDefault="004D36F7" w:rsidP="004D36F7">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3D3F80A3" w14:textId="77777777" w:rsidR="004D36F7" w:rsidRPr="002D7CB1" w:rsidRDefault="004D36F7" w:rsidP="004D36F7">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6C1EFA2E" w14:textId="2DD6ABBD" w:rsidR="682FD341" w:rsidRDefault="682FD341"/>
    <w:p w14:paraId="78BE72E9" w14:textId="79C7487B" w:rsidR="004D36F7" w:rsidRPr="00494C2D" w:rsidRDefault="004D36F7" w:rsidP="004D36F7">
      <w:pPr>
        <w:rPr>
          <w:b/>
          <w:bCs/>
        </w:rPr>
      </w:pPr>
      <w:r>
        <w:rPr>
          <w:b/>
          <w:bCs/>
        </w:rPr>
        <w:lastRenderedPageBreak/>
        <w:t>Toelichting</w:t>
      </w:r>
      <w:r w:rsidRPr="00494C2D">
        <w:rPr>
          <w:b/>
          <w:bCs/>
        </w:rPr>
        <w:t xml:space="preserve"> praktijkleren</w:t>
      </w:r>
    </w:p>
    <w:p w14:paraId="6442AC36" w14:textId="77777777" w:rsidR="004D36F7" w:rsidRPr="000315DD" w:rsidRDefault="004D36F7" w:rsidP="004D36F7">
      <w:r w:rsidRPr="004C1725">
        <w:t xml:space="preserve">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w:t>
      </w:r>
      <w:r>
        <w:t>Hierdoor</w:t>
      </w:r>
      <w:r w:rsidRPr="004C1725">
        <w:t xml:space="preserve"> staa</w:t>
      </w:r>
      <w:r>
        <w:t>n deze mensen</w:t>
      </w:r>
      <w:r w:rsidRPr="004C1725">
        <w:t xml:space="preserve">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CD5873B" w14:textId="77777777" w:rsidR="004D36F7" w:rsidRDefault="004D36F7" w:rsidP="004D36F7">
      <w:pPr>
        <w:autoSpaceDE w:val="0"/>
        <w:autoSpaceDN w:val="0"/>
        <w:adjustRightInd w:val="0"/>
        <w:spacing w:line="240" w:lineRule="auto"/>
        <w:rPr>
          <w:rFonts w:eastAsia="Times New Roman" w:cs="Arial"/>
          <w:color w:val="000000"/>
          <w:sz w:val="20"/>
          <w:szCs w:val="20"/>
        </w:rPr>
      </w:pPr>
    </w:p>
    <w:p w14:paraId="56B1C6B0" w14:textId="77777777" w:rsidR="004D36F7" w:rsidRPr="00962459" w:rsidRDefault="004D36F7" w:rsidP="004D36F7">
      <w:pPr>
        <w:rPr>
          <w:b/>
          <w:bCs/>
        </w:rPr>
      </w:pPr>
      <w:r w:rsidRPr="00962459">
        <w:rPr>
          <w:b/>
          <w:bCs/>
        </w:rPr>
        <w:t xml:space="preserve">Andere invulling </w:t>
      </w:r>
      <w:proofErr w:type="spellStart"/>
      <w:r w:rsidRPr="00962459">
        <w:rPr>
          <w:b/>
          <w:bCs/>
        </w:rPr>
        <w:t>social</w:t>
      </w:r>
      <w:proofErr w:type="spellEnd"/>
      <w:r w:rsidRPr="00962459">
        <w:rPr>
          <w:b/>
          <w:bCs/>
        </w:rPr>
        <w:t xml:space="preserve"> return </w:t>
      </w:r>
    </w:p>
    <w:p w14:paraId="7D202946" w14:textId="77777777" w:rsidR="004D36F7" w:rsidRPr="000315DD" w:rsidRDefault="004D36F7" w:rsidP="004D36F7">
      <w:r w:rsidRPr="000315DD">
        <w:t xml:space="preserve">Mogelijke andere vormen van invulling zijn: </w:t>
      </w:r>
    </w:p>
    <w:p w14:paraId="55DC4C61" w14:textId="77777777" w:rsidR="004D36F7" w:rsidRPr="000315DD" w:rsidRDefault="004D36F7" w:rsidP="00D66035">
      <w:pPr>
        <w:pStyle w:val="Lijstalinea"/>
        <w:numPr>
          <w:ilvl w:val="0"/>
          <w:numId w:val="34"/>
        </w:numPr>
      </w:pPr>
      <w:r w:rsidRPr="000315DD">
        <w:t>het uitvoeren van een maatschappelijke activiteit die</w:t>
      </w:r>
      <w:r>
        <w:t xml:space="preserve"> (bij voorkeur)</w:t>
      </w:r>
      <w:r w:rsidRPr="000315DD">
        <w:t xml:space="preserve"> bijdraagt aan arbeidsparticipatie; </w:t>
      </w:r>
    </w:p>
    <w:p w14:paraId="7F6AF914" w14:textId="77777777" w:rsidR="004D36F7" w:rsidRPr="000315DD" w:rsidRDefault="004D36F7" w:rsidP="00D66035">
      <w:pPr>
        <w:pStyle w:val="Lijstalinea"/>
        <w:numPr>
          <w:ilvl w:val="0"/>
          <w:numId w:val="34"/>
        </w:numPr>
      </w:pPr>
      <w:r w:rsidRPr="000315DD">
        <w:t xml:space="preserve">het bevorderen van vakmanschap van de doelgroep (op een andere wijze dan een traject voor praktijkleren); </w:t>
      </w:r>
    </w:p>
    <w:p w14:paraId="45E27E49" w14:textId="77777777" w:rsidR="004D36F7" w:rsidRDefault="004D36F7" w:rsidP="00D66035">
      <w:pPr>
        <w:pStyle w:val="Lijstalinea"/>
        <w:numPr>
          <w:ilvl w:val="0"/>
          <w:numId w:val="34"/>
        </w:numPr>
      </w:pPr>
      <w:r w:rsidRPr="000315DD">
        <w:t xml:space="preserve">het laten uitvoeren van een (deel van de) opdracht door een SW-bedrijf (sociale werkvoorziening) of een erkende Sociale ondernemer. </w:t>
      </w:r>
    </w:p>
    <w:p w14:paraId="0BB97711" w14:textId="77777777" w:rsidR="00E92F01" w:rsidRPr="000315DD" w:rsidRDefault="00E92F01" w:rsidP="00E92F01">
      <w:pPr>
        <w:pStyle w:val="Lijstalinea"/>
        <w:ind w:left="360"/>
      </w:pPr>
    </w:p>
    <w:p w14:paraId="1D13807A" w14:textId="77777777" w:rsidR="004D36F7" w:rsidRPr="00143A30" w:rsidRDefault="004D36F7" w:rsidP="004D36F7">
      <w:pPr>
        <w:spacing w:line="240" w:lineRule="auto"/>
        <w:rPr>
          <w:rFonts w:cs="Arial"/>
          <w:vanish/>
          <w:szCs w:val="18"/>
        </w:rPr>
      </w:pPr>
    </w:p>
    <w:p w14:paraId="10348684" w14:textId="77777777" w:rsidR="004D36F7" w:rsidRPr="00494C2D" w:rsidRDefault="004D36F7" w:rsidP="004D36F7">
      <w:pPr>
        <w:rPr>
          <w:b/>
          <w:bCs/>
        </w:rPr>
      </w:pPr>
      <w:r w:rsidRPr="00494C2D">
        <w:rPr>
          <w:b/>
          <w:bCs/>
        </w:rPr>
        <w:t xml:space="preserve">Hoe werkt het? </w:t>
      </w:r>
    </w:p>
    <w:p w14:paraId="2C54C203" w14:textId="77777777" w:rsidR="004D36F7" w:rsidRPr="000315DD" w:rsidRDefault="004D36F7" w:rsidP="004D36F7">
      <w:r w:rsidRPr="004C1725">
        <w:t xml:space="preserve">Als aan u een opdracht is gegund, ontvangt u een definitief gunningsbesluit. </w:t>
      </w:r>
      <w:r w:rsidRPr="000315DD">
        <w:t>U levert</w:t>
      </w:r>
      <w:r w:rsidRPr="004C1725">
        <w:t xml:space="preserve"> binnen drie weken </w:t>
      </w:r>
      <w:r w:rsidRPr="000315DD">
        <w:t xml:space="preserve">na ontvangst van dit gunningsbesluit </w:t>
      </w:r>
      <w:r w:rsidRPr="004C1725">
        <w:t xml:space="preserve">schriftelijk uw plan van aanpak voor de invulling van de </w:t>
      </w:r>
      <w:proofErr w:type="spellStart"/>
      <w:r w:rsidRPr="000315DD">
        <w:t>Social</w:t>
      </w:r>
      <w:proofErr w:type="spellEnd"/>
      <w:r w:rsidRPr="000315DD">
        <w:t xml:space="preserve"> Return</w:t>
      </w:r>
      <w:r w:rsidRPr="004C1725">
        <w:t xml:space="preserve">-verplichting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4AA3C07C" w14:textId="77777777" w:rsidR="004D36F7" w:rsidRPr="00143A30" w:rsidRDefault="004D36F7" w:rsidP="004D36F7"/>
    <w:p w14:paraId="071C3542" w14:textId="77777777" w:rsidR="004D36F7" w:rsidRPr="00494C2D" w:rsidRDefault="004D36F7" w:rsidP="004D36F7">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0F171601" w14:textId="42B5203F" w:rsidR="004D36F7" w:rsidRPr="004C1725" w:rsidRDefault="004D36F7" w:rsidP="004D36F7">
      <w:r w:rsidRPr="007B3AD1">
        <w:t xml:space="preserve"> </w:t>
      </w:r>
      <w:r w:rsidRPr="004C1725">
        <w:t xml:space="preserve">De verantwoordelijkheid voor de </w:t>
      </w:r>
      <w:proofErr w:type="spellStart"/>
      <w:r w:rsidRPr="000315DD">
        <w:t>Social</w:t>
      </w:r>
      <w:proofErr w:type="spellEnd"/>
      <w:r w:rsidRPr="000315DD">
        <w:t xml:space="preserve"> Return</w:t>
      </w:r>
      <w:r w:rsidRPr="004C1725">
        <w:t xml:space="preserve">-invulling ligt bij u, evenals de bewijslast. Ook als u met onderaannemers werkt, blijft u zelf verantwoordelijk voor het toepassen van </w:t>
      </w:r>
      <w:proofErr w:type="spellStart"/>
      <w:r>
        <w:t>S</w:t>
      </w:r>
      <w:r w:rsidRPr="004C1725">
        <w:t>ocial</w:t>
      </w:r>
      <w:proofErr w:type="spellEnd"/>
      <w:r w:rsidRPr="004C1725">
        <w:t xml:space="preserve"> return. Het Werkgeversservicepunt beoordeelt of u aan uw verplichting heeft voldaan en informeert u en de opdrachtgever hierover. </w:t>
      </w:r>
    </w:p>
    <w:p w14:paraId="03B3E5EE" w14:textId="77777777" w:rsidR="004D36F7" w:rsidRPr="004C1725" w:rsidRDefault="004D36F7" w:rsidP="004D36F7">
      <w:r w:rsidRPr="004C1725">
        <w:t xml:space="preserve">U voert de bewijsstukken voor het realiseren van </w:t>
      </w:r>
      <w:r>
        <w:t xml:space="preserve">uw </w:t>
      </w:r>
      <w:r w:rsidRPr="004C1725">
        <w:t xml:space="preserve">verplichting in het systeem WIZZR in. Dat doet u minimaal één keer per 6 maanden en bij korter lopende contracten aan het eind van de contractperiode. Welke bewijsstukken dat zijn, is afhankelijk van manier waarop u de verplichting invult: </w:t>
      </w:r>
    </w:p>
    <w:p w14:paraId="27888C77" w14:textId="77777777" w:rsidR="004D36F7" w:rsidRPr="004C1725" w:rsidRDefault="004D36F7" w:rsidP="00D66035">
      <w:pPr>
        <w:pStyle w:val="Lijstalinea"/>
        <w:numPr>
          <w:ilvl w:val="0"/>
          <w:numId w:val="35"/>
        </w:numPr>
      </w:pPr>
      <w:r w:rsidRPr="004C1725">
        <w:t xml:space="preserve">Een formeel document van een uitkerende instantie, SW-bedrijf of erkende opleidingsinstelling waaruit de uitgangspositie van de ingezette kandidaat blijkt ten tijde van zijn/haar ‘instroom’ in uw bedrijf. </w:t>
      </w:r>
    </w:p>
    <w:p w14:paraId="3C818321" w14:textId="77777777" w:rsidR="004D36F7" w:rsidRPr="004C1725" w:rsidRDefault="004D36F7" w:rsidP="00D66035">
      <w:pPr>
        <w:pStyle w:val="Lijstalinea"/>
        <w:numPr>
          <w:ilvl w:val="0"/>
          <w:numId w:val="35"/>
        </w:numPr>
      </w:pPr>
      <w:r w:rsidRPr="004C1725">
        <w:t xml:space="preserve">Een getekende arbeids- of (leerwerk) stageovereenkomst. Als de kandidaat niet in loondienst is, dan een kopie van de overeenkomst met een specificatie van het SW-bedrijf, detacheringsbureau of intermediair. </w:t>
      </w:r>
    </w:p>
    <w:p w14:paraId="4F9050EB" w14:textId="77777777" w:rsidR="004D36F7" w:rsidRPr="004C1725" w:rsidRDefault="004D36F7" w:rsidP="00D66035">
      <w:pPr>
        <w:pStyle w:val="Lijstalinea"/>
        <w:numPr>
          <w:ilvl w:val="0"/>
          <w:numId w:val="35"/>
        </w:numPr>
      </w:pPr>
      <w:r w:rsidRPr="004C1725">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6E7D2F98" w14:textId="77777777" w:rsidR="004D36F7" w:rsidRPr="004C1725" w:rsidRDefault="004D36F7" w:rsidP="00D66035">
      <w:pPr>
        <w:pStyle w:val="Lijstalinea"/>
        <w:numPr>
          <w:ilvl w:val="0"/>
          <w:numId w:val="35"/>
        </w:numPr>
      </w:pPr>
      <w:r w:rsidRPr="004C1725">
        <w:t>De financiële onderbouwing van de gemaakte kosten voor begeleiding, opleiding en andere projectkosten ten behoeve van een traject voor praktijkleren</w:t>
      </w:r>
      <w:r>
        <w:t xml:space="preserve"> of de genoemde andere vormen van invulling</w:t>
      </w:r>
      <w:r w:rsidRPr="004C1725">
        <w:t xml:space="preserve">. </w:t>
      </w:r>
    </w:p>
    <w:p w14:paraId="01B1E96F" w14:textId="39A2E841" w:rsidR="004D36F7" w:rsidRDefault="004D36F7" w:rsidP="004D36F7">
      <w:r w:rsidRPr="004C1725">
        <w:t>Het Werkgeversservicepunt Westland kan u meer uitleg hierover geve</w:t>
      </w:r>
      <w:r>
        <w:t>n.</w:t>
      </w:r>
    </w:p>
    <w:p w14:paraId="1E801EF6" w14:textId="77777777" w:rsidR="00E92F01" w:rsidRDefault="00E92F01" w:rsidP="004D36F7">
      <w:pPr>
        <w:rPr>
          <w:b/>
          <w:bCs/>
        </w:rPr>
      </w:pPr>
    </w:p>
    <w:p w14:paraId="2154F854" w14:textId="5689770C" w:rsidR="004D36F7" w:rsidRPr="00494C2D" w:rsidRDefault="023D257E" w:rsidP="004D36F7">
      <w:pPr>
        <w:rPr>
          <w:b/>
          <w:bCs/>
        </w:rPr>
      </w:pPr>
      <w:r w:rsidRPr="682FD341">
        <w:rPr>
          <w:b/>
          <w:bCs/>
        </w:rPr>
        <w:t>Boete</w:t>
      </w:r>
      <w:r w:rsidR="71B16D2F" w:rsidRPr="682FD341">
        <w:rPr>
          <w:b/>
          <w:bCs/>
        </w:rPr>
        <w:t>regeling</w:t>
      </w:r>
    </w:p>
    <w:p w14:paraId="02FD80D6" w14:textId="62621156" w:rsidR="71B16D2F" w:rsidRDefault="71B16D2F" w:rsidP="682FD341">
      <w:pPr>
        <w:ind w:left="-20" w:right="-20"/>
      </w:pPr>
      <w:proofErr w:type="spellStart"/>
      <w:r w:rsidRPr="682FD341">
        <w:rPr>
          <w:rFonts w:eastAsia="Arial" w:cs="Arial"/>
          <w:szCs w:val="18"/>
        </w:rPr>
        <w:t>Social</w:t>
      </w:r>
      <w:proofErr w:type="spellEnd"/>
      <w:r w:rsidRPr="682FD341">
        <w:rPr>
          <w:rFonts w:eastAsia="Arial" w:cs="Arial"/>
          <w:szCs w:val="18"/>
        </w:rPr>
        <w:t xml:space="preserve"> Return (SR) is één van de verplichtingen in het contract. De SR verplichting dient u geheel na te komen en op te voeren in WIZZR vóór het einde van de opdracht. De Gemeente kiest ervoor om consequenties te verbinden aan het niet nakomen van de SR verplichting. Als de SR verplichting niet (volledig) kan worden ingevuld, wordt eerst samen met opdrachtnemer naar een oplossing gezocht.</w:t>
      </w:r>
      <w:r w:rsidRPr="682FD341">
        <w:rPr>
          <w:rFonts w:eastAsia="Arial" w:cs="Arial"/>
          <w:color w:val="000000" w:themeColor="text1"/>
          <w:sz w:val="20"/>
          <w:szCs w:val="20"/>
        </w:rPr>
        <w:t xml:space="preserve"> </w:t>
      </w:r>
      <w:r w:rsidRPr="682FD341">
        <w:rPr>
          <w:rFonts w:eastAsia="Arial" w:cs="Arial"/>
          <w:szCs w:val="18"/>
        </w:rPr>
        <w:t xml:space="preserve">Heeft de opdrachtnemer aan het einde van de looptijd van de opdracht de </w:t>
      </w:r>
      <w:r>
        <w:br/>
      </w:r>
      <w:r w:rsidRPr="682FD341">
        <w:rPr>
          <w:rFonts w:eastAsia="Arial" w:cs="Arial"/>
          <w:szCs w:val="18"/>
        </w:rPr>
        <w:t>SR verplichting</w:t>
      </w:r>
      <w:r w:rsidR="7D7635B3" w:rsidRPr="682FD341">
        <w:rPr>
          <w:rFonts w:eastAsia="Arial" w:cs="Arial"/>
          <w:szCs w:val="18"/>
        </w:rPr>
        <w:t xml:space="preserve"> </w:t>
      </w:r>
      <w:r w:rsidRPr="682FD341">
        <w:rPr>
          <w:rFonts w:eastAsia="Arial" w:cs="Arial"/>
          <w:szCs w:val="18"/>
        </w:rPr>
        <w:t>niet volledig ingevuld, dan heeft de Gemeente van rechtswege een direct opeisbare vordering op de opdrachtnemer ten bedrage van de openstaande SR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SR-eis.</w:t>
      </w:r>
    </w:p>
    <w:p w14:paraId="2C085D00" w14:textId="55C46899" w:rsidR="682FD341" w:rsidRDefault="682FD341" w:rsidP="682FD341"/>
    <w:p w14:paraId="510FDAA6" w14:textId="77777777" w:rsidR="004D36F7" w:rsidRPr="00962459" w:rsidRDefault="004D36F7" w:rsidP="004D36F7">
      <w:pPr>
        <w:rPr>
          <w:b/>
          <w:bCs/>
        </w:rPr>
      </w:pPr>
      <w:r w:rsidRPr="00962459">
        <w:rPr>
          <w:b/>
          <w:bCs/>
        </w:rPr>
        <w:t>Contactgegevens Werkgeversservicepunt Westland</w:t>
      </w:r>
    </w:p>
    <w:p w14:paraId="11A330CB" w14:textId="77777777" w:rsidR="004D36F7" w:rsidRPr="00522C34" w:rsidRDefault="004D36F7" w:rsidP="004D36F7">
      <w:pPr>
        <w:rPr>
          <w:lang w:eastAsia="ar-SA"/>
        </w:rPr>
      </w:pPr>
      <w:proofErr w:type="spellStart"/>
      <w:r w:rsidRPr="00522C34">
        <w:rPr>
          <w:lang w:eastAsia="ar-SA"/>
        </w:rPr>
        <w:t>Patijnenburg</w:t>
      </w:r>
      <w:proofErr w:type="spellEnd"/>
      <w:r w:rsidRPr="00522C34">
        <w:rPr>
          <w:lang w:eastAsia="ar-SA"/>
        </w:rPr>
        <w:t>/ Werkgeversservicepunt Westland</w:t>
      </w:r>
    </w:p>
    <w:p w14:paraId="3C9386D5" w14:textId="77777777" w:rsidR="004D36F7" w:rsidRPr="00522C34" w:rsidRDefault="004D36F7" w:rsidP="004D36F7">
      <w:pPr>
        <w:rPr>
          <w:lang w:eastAsia="ar-SA"/>
        </w:rPr>
      </w:pPr>
      <w:r w:rsidRPr="003A648C">
        <w:rPr>
          <w:lang w:eastAsia="ar-SA"/>
        </w:rPr>
        <w:t>Marjolein Ferwerda</w:t>
      </w:r>
    </w:p>
    <w:p w14:paraId="02A85DDE" w14:textId="77777777" w:rsidR="004D36F7" w:rsidRPr="00522C34" w:rsidRDefault="004D36F7" w:rsidP="004D36F7">
      <w:pPr>
        <w:rPr>
          <w:lang w:eastAsia="ar-SA"/>
        </w:rPr>
      </w:pPr>
      <w:proofErr w:type="spellStart"/>
      <w:r w:rsidRPr="00522C34">
        <w:rPr>
          <w:lang w:eastAsia="ar-SA"/>
        </w:rPr>
        <w:t>Ambachtstraat</w:t>
      </w:r>
      <w:proofErr w:type="spellEnd"/>
      <w:r w:rsidRPr="00522C34">
        <w:rPr>
          <w:lang w:eastAsia="ar-SA"/>
        </w:rPr>
        <w:t xml:space="preserve"> 10</w:t>
      </w:r>
    </w:p>
    <w:p w14:paraId="1025C1E0" w14:textId="77777777" w:rsidR="004D36F7" w:rsidRPr="00522C34" w:rsidRDefault="004D36F7" w:rsidP="004D36F7">
      <w:pPr>
        <w:rPr>
          <w:lang w:eastAsia="ar-SA"/>
        </w:rPr>
      </w:pPr>
      <w:r w:rsidRPr="00522C34">
        <w:rPr>
          <w:lang w:eastAsia="ar-SA"/>
        </w:rPr>
        <w:t>2671 CN Naaldwijk</w:t>
      </w:r>
    </w:p>
    <w:p w14:paraId="138B7902" w14:textId="77777777" w:rsidR="004D36F7" w:rsidRPr="00522C34" w:rsidRDefault="004D36F7" w:rsidP="004D36F7">
      <w:pPr>
        <w:rPr>
          <w:lang w:eastAsia="ar-SA"/>
        </w:rPr>
      </w:pPr>
      <w:r w:rsidRPr="00522C34">
        <w:rPr>
          <w:lang w:eastAsia="ar-SA"/>
        </w:rPr>
        <w:t>T: 0174-272000</w:t>
      </w:r>
    </w:p>
    <w:p w14:paraId="68AE08E8" w14:textId="77777777" w:rsidR="004D36F7" w:rsidRPr="00522C34" w:rsidRDefault="004D36F7" w:rsidP="004D36F7">
      <w:pPr>
        <w:rPr>
          <w:lang w:eastAsia="ar-SA"/>
        </w:rPr>
      </w:pPr>
      <w:r>
        <w:rPr>
          <w:lang w:eastAsia="ar-SA"/>
        </w:rPr>
        <w:t>M: 0</w:t>
      </w:r>
      <w:r w:rsidRPr="003A648C">
        <w:rPr>
          <w:lang w:eastAsia="ar-SA"/>
        </w:rPr>
        <w:t>6-38045380</w:t>
      </w:r>
    </w:p>
    <w:p w14:paraId="77989B8C" w14:textId="77777777" w:rsidR="004D36F7" w:rsidRDefault="004D36F7" w:rsidP="004D36F7">
      <w:r w:rsidRPr="00522C34">
        <w:rPr>
          <w:lang w:eastAsia="ar-SA"/>
        </w:rPr>
        <w:t xml:space="preserve">E: </w:t>
      </w:r>
      <w:hyperlink r:id="rId11" w:history="1">
        <w:r w:rsidRPr="00522C34">
          <w:rPr>
            <w:color w:val="0000FF"/>
            <w:u w:val="single"/>
            <w:lang w:eastAsia="ar-SA"/>
          </w:rPr>
          <w:t>SROI@patijnenburg.nl</w:t>
        </w:r>
      </w:hyperlink>
    </w:p>
    <w:p w14:paraId="34943FF3" w14:textId="77777777" w:rsidR="004D36F7" w:rsidRDefault="004D36F7" w:rsidP="004D36F7">
      <w:r>
        <w:t>werkdagen: maandag, dinsdag en donderdag</w:t>
      </w:r>
    </w:p>
    <w:p w14:paraId="36660AF2" w14:textId="1F873CF7" w:rsidR="00D66035" w:rsidRDefault="00D66035">
      <w:pPr>
        <w:tabs>
          <w:tab w:val="clear" w:pos="357"/>
        </w:tabs>
        <w:spacing w:after="200" w:line="276" w:lineRule="auto"/>
      </w:pPr>
      <w:r>
        <w:br w:type="page"/>
      </w:r>
    </w:p>
    <w:p w14:paraId="223A9843" w14:textId="77777777" w:rsidR="004D36F7" w:rsidRDefault="004D36F7" w:rsidP="004D36F7"/>
    <w:p w14:paraId="03BEAC33" w14:textId="77777777" w:rsidR="004D36F7" w:rsidRPr="00962459" w:rsidRDefault="004D36F7" w:rsidP="004D36F7">
      <w:pPr>
        <w:rPr>
          <w:b/>
          <w:bCs/>
        </w:rPr>
      </w:pPr>
      <w:r w:rsidRPr="00962459">
        <w:rPr>
          <w:b/>
          <w:bCs/>
        </w:rPr>
        <w:t>Ondertekening</w:t>
      </w:r>
    </w:p>
    <w:p w14:paraId="44E0E28A" w14:textId="31017E0E" w:rsidR="004D36F7" w:rsidRDefault="004D36F7" w:rsidP="004D36F7">
      <w:r w:rsidRPr="003E6689">
        <w:t xml:space="preserve">De bovenstaande tekst mag niet worden aangevuld noch gewijzigd. Door ondertekening van deze bijlage geeft u aan dat u instemt met de gestelde eis om </w:t>
      </w:r>
      <w:r w:rsidR="00125609">
        <w:t>3</w:t>
      </w:r>
      <w:r w:rsidRPr="003E6689">
        <w:t xml:space="preserve">% van de </w:t>
      </w:r>
      <w:r>
        <w:t>totale opdrachtwaarde</w:t>
      </w:r>
      <w:r w:rsidRPr="003E6689">
        <w:t xml:space="preserve"> aan het MVOI thema </w:t>
      </w:r>
      <w:proofErr w:type="spellStart"/>
      <w:r w:rsidRPr="003E6689">
        <w:t>Social</w:t>
      </w:r>
      <w:proofErr w:type="spellEnd"/>
      <w:r w:rsidRPr="003E6689">
        <w:t xml:space="preserve"> Return te besteden gedurende de looptijd van de opdracht volgens de gestelde kaders en richtlijnen in deze bijlage.</w:t>
      </w:r>
    </w:p>
    <w:p w14:paraId="025FA2F3" w14:textId="77777777" w:rsidR="004D36F7" w:rsidRDefault="004D36F7" w:rsidP="004D36F7"/>
    <w:p w14:paraId="29FAFD73" w14:textId="77777777" w:rsidR="004D36F7" w:rsidRDefault="004D36F7" w:rsidP="004D36F7">
      <w:pPr>
        <w:rPr>
          <w:i/>
          <w:iCs/>
          <w:u w:val="single"/>
        </w:rPr>
      </w:pPr>
      <w:r w:rsidRPr="00484BF2">
        <w:rPr>
          <w:i/>
          <w:iCs/>
          <w:u w:val="single"/>
        </w:rPr>
        <w:t xml:space="preserve">Door </w:t>
      </w:r>
      <w:r>
        <w:rPr>
          <w:i/>
          <w:iCs/>
          <w:u w:val="single"/>
        </w:rPr>
        <w:t>u in te vullen en</w:t>
      </w:r>
      <w:r w:rsidRPr="00484BF2">
        <w:rPr>
          <w:i/>
          <w:iCs/>
          <w:u w:val="single"/>
        </w:rPr>
        <w:t xml:space="preserve"> te ondertekenen:</w:t>
      </w:r>
    </w:p>
    <w:p w14:paraId="1CD9EEF6" w14:textId="77777777" w:rsidR="004D36F7" w:rsidRPr="003E6689" w:rsidRDefault="004D36F7" w:rsidP="004D36F7"/>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4D36F7" w:rsidRPr="008F13AE" w14:paraId="06B826D2" w14:textId="77777777" w:rsidTr="002545F2">
        <w:trPr>
          <w:trHeight w:val="284"/>
        </w:trPr>
        <w:tc>
          <w:tcPr>
            <w:tcW w:w="4250" w:type="dxa"/>
            <w:shd w:val="clear" w:color="auto" w:fill="F2F2F2"/>
            <w:hideMark/>
          </w:tcPr>
          <w:p w14:paraId="6FB1171A" w14:textId="77777777" w:rsidR="004D36F7" w:rsidRPr="008F13AE" w:rsidRDefault="004D36F7" w:rsidP="002545F2">
            <w:pPr>
              <w:rPr>
                <w:b/>
              </w:rPr>
            </w:pPr>
            <w:r w:rsidRPr="008F13AE">
              <w:t xml:space="preserve">Naam contactpersoon </w:t>
            </w:r>
            <w:proofErr w:type="spellStart"/>
            <w:r>
              <w:t>Social</w:t>
            </w:r>
            <w:proofErr w:type="spellEnd"/>
            <w:r>
              <w:t xml:space="preserve"> Return</w:t>
            </w:r>
          </w:p>
        </w:tc>
        <w:tc>
          <w:tcPr>
            <w:tcW w:w="5635" w:type="dxa"/>
            <w:shd w:val="clear" w:color="auto" w:fill="F2F2F2"/>
          </w:tcPr>
          <w:p w14:paraId="77D02213" w14:textId="77777777" w:rsidR="004D36F7" w:rsidRPr="008F13AE" w:rsidRDefault="004D36F7" w:rsidP="002545F2"/>
        </w:tc>
      </w:tr>
      <w:tr w:rsidR="004D36F7" w:rsidRPr="008F13AE" w14:paraId="14575BC4" w14:textId="77777777" w:rsidTr="002545F2">
        <w:trPr>
          <w:trHeight w:val="284"/>
        </w:trPr>
        <w:tc>
          <w:tcPr>
            <w:tcW w:w="4250" w:type="dxa"/>
            <w:shd w:val="clear" w:color="auto" w:fill="D9D9D9"/>
            <w:hideMark/>
          </w:tcPr>
          <w:p w14:paraId="61B5F9C3" w14:textId="77777777" w:rsidR="004D36F7" w:rsidRPr="008F13AE" w:rsidRDefault="004D36F7" w:rsidP="002545F2">
            <w:pPr>
              <w:rPr>
                <w:b/>
                <w:lang w:val="en-US"/>
              </w:rPr>
            </w:pPr>
            <w:r w:rsidRPr="008F13AE">
              <w:rPr>
                <w:lang w:val="en-US"/>
              </w:rPr>
              <w:t xml:space="preserve">E-mail </w:t>
            </w:r>
            <w:proofErr w:type="spellStart"/>
            <w:r w:rsidRPr="008F13AE">
              <w:rPr>
                <w:lang w:val="en-US"/>
              </w:rPr>
              <w:t>adres</w:t>
            </w:r>
            <w:proofErr w:type="spellEnd"/>
            <w:r w:rsidRPr="008F13AE">
              <w:rPr>
                <w:lang w:val="en-US"/>
              </w:rPr>
              <w:t xml:space="preserve"> </w:t>
            </w:r>
            <w:proofErr w:type="spellStart"/>
            <w:r w:rsidRPr="008F13AE">
              <w:rPr>
                <w:lang w:val="en-US"/>
              </w:rPr>
              <w:t>contactpersoon</w:t>
            </w:r>
            <w:proofErr w:type="spellEnd"/>
            <w:r w:rsidRPr="008F13AE">
              <w:rPr>
                <w:lang w:val="en-US"/>
              </w:rPr>
              <w:t xml:space="preserve"> S</w:t>
            </w:r>
            <w:r>
              <w:rPr>
                <w:lang w:val="en-US"/>
              </w:rPr>
              <w:t>ocial Return</w:t>
            </w:r>
          </w:p>
        </w:tc>
        <w:tc>
          <w:tcPr>
            <w:tcW w:w="5635" w:type="dxa"/>
            <w:shd w:val="clear" w:color="auto" w:fill="D9D9D9"/>
          </w:tcPr>
          <w:p w14:paraId="1D3BA5E1" w14:textId="77777777" w:rsidR="004D36F7" w:rsidRPr="008F13AE" w:rsidRDefault="004D36F7" w:rsidP="002545F2">
            <w:pPr>
              <w:rPr>
                <w:lang w:val="en-US"/>
              </w:rPr>
            </w:pPr>
          </w:p>
        </w:tc>
      </w:tr>
      <w:tr w:rsidR="004D36F7" w:rsidRPr="008F13AE" w14:paraId="7D781F87" w14:textId="77777777" w:rsidTr="002545F2">
        <w:trPr>
          <w:trHeight w:val="284"/>
        </w:trPr>
        <w:tc>
          <w:tcPr>
            <w:tcW w:w="4250" w:type="dxa"/>
            <w:shd w:val="clear" w:color="auto" w:fill="F2F2F2"/>
            <w:hideMark/>
          </w:tcPr>
          <w:p w14:paraId="76683C6D" w14:textId="77777777" w:rsidR="004D36F7" w:rsidRPr="008F13AE" w:rsidRDefault="004D36F7" w:rsidP="002545F2">
            <w:pPr>
              <w:rPr>
                <w:b/>
              </w:rPr>
            </w:pPr>
            <w:r w:rsidRPr="008F13AE">
              <w:t xml:space="preserve">Telefoonnummer contactpersoon </w:t>
            </w:r>
            <w:proofErr w:type="spellStart"/>
            <w:r>
              <w:t>Social</w:t>
            </w:r>
            <w:proofErr w:type="spellEnd"/>
            <w:r>
              <w:t xml:space="preserve"> Return</w:t>
            </w:r>
          </w:p>
        </w:tc>
        <w:tc>
          <w:tcPr>
            <w:tcW w:w="5635" w:type="dxa"/>
            <w:shd w:val="clear" w:color="auto" w:fill="F2F2F2"/>
          </w:tcPr>
          <w:p w14:paraId="17E313B7" w14:textId="77777777" w:rsidR="004D36F7" w:rsidRPr="008F13AE" w:rsidRDefault="004D36F7" w:rsidP="002545F2"/>
        </w:tc>
      </w:tr>
    </w:tbl>
    <w:p w14:paraId="045E8C43" w14:textId="77777777" w:rsidR="004D36F7" w:rsidRPr="00F13B91" w:rsidRDefault="004D36F7" w:rsidP="004D36F7"/>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4D36F7" w:rsidRPr="008F13AE" w14:paraId="05DF5488" w14:textId="77777777" w:rsidTr="002545F2">
        <w:trPr>
          <w:trHeight w:val="284"/>
        </w:trPr>
        <w:tc>
          <w:tcPr>
            <w:tcW w:w="4252" w:type="dxa"/>
            <w:shd w:val="clear" w:color="auto" w:fill="F2F2F2"/>
            <w:hideMark/>
          </w:tcPr>
          <w:p w14:paraId="3A379086" w14:textId="77777777" w:rsidR="004D36F7" w:rsidRPr="008F13AE" w:rsidRDefault="004D36F7" w:rsidP="002545F2">
            <w:r w:rsidRPr="008F13AE">
              <w:t>Naam Inschrijver</w:t>
            </w:r>
          </w:p>
        </w:tc>
        <w:tc>
          <w:tcPr>
            <w:tcW w:w="5637" w:type="dxa"/>
            <w:shd w:val="clear" w:color="auto" w:fill="F2F2F2"/>
          </w:tcPr>
          <w:p w14:paraId="00B048A3" w14:textId="77777777" w:rsidR="004D36F7" w:rsidRPr="008F13AE" w:rsidRDefault="004D36F7" w:rsidP="002545F2"/>
        </w:tc>
      </w:tr>
      <w:tr w:rsidR="004D36F7" w:rsidRPr="008F13AE" w14:paraId="25097D47" w14:textId="77777777" w:rsidTr="002545F2">
        <w:trPr>
          <w:trHeight w:val="284"/>
        </w:trPr>
        <w:tc>
          <w:tcPr>
            <w:tcW w:w="4252" w:type="dxa"/>
            <w:shd w:val="clear" w:color="auto" w:fill="D9D9D9"/>
            <w:hideMark/>
          </w:tcPr>
          <w:p w14:paraId="63BAAB8A" w14:textId="77777777" w:rsidR="004D36F7" w:rsidRPr="008F13AE" w:rsidRDefault="004D36F7" w:rsidP="002545F2">
            <w:r w:rsidRPr="008F13AE">
              <w:t>Naam rechtsgeldig vertegenwoordiger</w:t>
            </w:r>
          </w:p>
        </w:tc>
        <w:tc>
          <w:tcPr>
            <w:tcW w:w="5637" w:type="dxa"/>
            <w:shd w:val="clear" w:color="auto" w:fill="D9D9D9"/>
          </w:tcPr>
          <w:p w14:paraId="0B53B312" w14:textId="77777777" w:rsidR="004D36F7" w:rsidRPr="008F13AE" w:rsidRDefault="004D36F7" w:rsidP="002545F2"/>
        </w:tc>
      </w:tr>
      <w:tr w:rsidR="004D36F7" w:rsidRPr="008F13AE" w14:paraId="428378D4" w14:textId="77777777" w:rsidTr="002545F2">
        <w:trPr>
          <w:trHeight w:val="284"/>
        </w:trPr>
        <w:tc>
          <w:tcPr>
            <w:tcW w:w="4252" w:type="dxa"/>
            <w:shd w:val="clear" w:color="auto" w:fill="F2F2F2"/>
            <w:hideMark/>
          </w:tcPr>
          <w:p w14:paraId="7817C80F" w14:textId="77777777" w:rsidR="004D36F7" w:rsidRPr="008F13AE" w:rsidRDefault="004D36F7" w:rsidP="002545F2">
            <w:r w:rsidRPr="008F13AE">
              <w:t>Functie rechtsgeldig vertegenwoordiger</w:t>
            </w:r>
          </w:p>
        </w:tc>
        <w:tc>
          <w:tcPr>
            <w:tcW w:w="5637" w:type="dxa"/>
            <w:shd w:val="clear" w:color="auto" w:fill="F2F2F2"/>
          </w:tcPr>
          <w:p w14:paraId="4362DB4A" w14:textId="77777777" w:rsidR="004D36F7" w:rsidRPr="008F13AE" w:rsidRDefault="004D36F7" w:rsidP="002545F2"/>
        </w:tc>
      </w:tr>
      <w:tr w:rsidR="004D36F7" w:rsidRPr="008F13AE" w14:paraId="20956F90" w14:textId="77777777" w:rsidTr="002545F2">
        <w:trPr>
          <w:trHeight w:val="580"/>
        </w:trPr>
        <w:tc>
          <w:tcPr>
            <w:tcW w:w="4252" w:type="dxa"/>
            <w:shd w:val="clear" w:color="auto" w:fill="D9D9D9"/>
            <w:hideMark/>
          </w:tcPr>
          <w:p w14:paraId="48BF39C7" w14:textId="77777777" w:rsidR="004D36F7" w:rsidRPr="008F13AE" w:rsidRDefault="004D36F7" w:rsidP="002545F2">
            <w:r w:rsidRPr="008F13AE">
              <w:t>Ondertekening rechtsgeldig vertegenwoordiger</w:t>
            </w:r>
          </w:p>
        </w:tc>
        <w:tc>
          <w:tcPr>
            <w:tcW w:w="5637" w:type="dxa"/>
            <w:shd w:val="clear" w:color="auto" w:fill="D9D9D9"/>
          </w:tcPr>
          <w:p w14:paraId="6B185C2F" w14:textId="77777777" w:rsidR="004D36F7" w:rsidRPr="008F13AE" w:rsidRDefault="004D36F7" w:rsidP="002545F2"/>
        </w:tc>
      </w:tr>
      <w:tr w:rsidR="004D36F7" w:rsidRPr="008F13AE" w14:paraId="0E18C31B" w14:textId="77777777" w:rsidTr="002545F2">
        <w:trPr>
          <w:trHeight w:val="284"/>
        </w:trPr>
        <w:tc>
          <w:tcPr>
            <w:tcW w:w="4252" w:type="dxa"/>
            <w:shd w:val="clear" w:color="auto" w:fill="F2F2F2"/>
            <w:hideMark/>
          </w:tcPr>
          <w:p w14:paraId="1FE59DCA" w14:textId="77777777" w:rsidR="004D36F7" w:rsidRPr="008F13AE" w:rsidRDefault="004D36F7" w:rsidP="002545F2">
            <w:r w:rsidRPr="008F13AE">
              <w:t>Datum</w:t>
            </w:r>
          </w:p>
        </w:tc>
        <w:tc>
          <w:tcPr>
            <w:tcW w:w="5637" w:type="dxa"/>
            <w:shd w:val="clear" w:color="auto" w:fill="F2F2F2"/>
          </w:tcPr>
          <w:p w14:paraId="46E303E2" w14:textId="77777777" w:rsidR="004D36F7" w:rsidRPr="008F13AE" w:rsidRDefault="004D36F7" w:rsidP="002545F2"/>
        </w:tc>
      </w:tr>
    </w:tbl>
    <w:p w14:paraId="670199A7" w14:textId="77777777" w:rsidR="004D36F7" w:rsidRPr="00F13B91" w:rsidRDefault="004D36F7" w:rsidP="004D36F7"/>
    <w:p w14:paraId="43709A5F" w14:textId="77777777" w:rsidR="004D36F7" w:rsidRDefault="004D36F7" w:rsidP="004D36F7">
      <w:pPr>
        <w:rPr>
          <w:lang w:val="en-US" w:eastAsia="ar-SA"/>
        </w:rPr>
      </w:pPr>
    </w:p>
    <w:p w14:paraId="51DF0E45" w14:textId="77777777" w:rsidR="004D36F7" w:rsidRDefault="004D36F7" w:rsidP="004D36F7">
      <w:pPr>
        <w:rPr>
          <w:lang w:eastAsia="ar-SA"/>
        </w:rPr>
      </w:pPr>
    </w:p>
    <w:p w14:paraId="5C316366" w14:textId="455FAAB5" w:rsidR="009577C4" w:rsidRDefault="009577C4" w:rsidP="009577C4">
      <w:pPr>
        <w:spacing w:line="240" w:lineRule="auto"/>
        <w:rPr>
          <w:lang w:eastAsia="ar-SA"/>
        </w:rPr>
      </w:pPr>
      <w:r>
        <w:rPr>
          <w:lang w:eastAsia="ar-SA"/>
        </w:rPr>
        <w:br w:type="page"/>
      </w:r>
    </w:p>
    <w:p w14:paraId="57D33122" w14:textId="0BDEB6F2" w:rsidR="000059DB" w:rsidRPr="000059DB" w:rsidRDefault="00B05D7A" w:rsidP="00C21338">
      <w:pPr>
        <w:pStyle w:val="Bijlage-kop1tbvinhoudsopgave"/>
      </w:pPr>
      <w:bookmarkStart w:id="13" w:name="_Toc3986819"/>
      <w:bookmarkStart w:id="14" w:name="_Toc156211690"/>
      <w:bookmarkEnd w:id="12"/>
      <w:r>
        <w:lastRenderedPageBreak/>
        <w:t xml:space="preserve">Bijlage </w:t>
      </w:r>
      <w:r w:rsidR="005A3F8E">
        <w:t>10</w:t>
      </w:r>
      <w:r w:rsidR="00C21338">
        <w:t xml:space="preserve"> - </w:t>
      </w:r>
      <w:r w:rsidRPr="00096627">
        <w:t>Checklist</w:t>
      </w:r>
      <w:bookmarkEnd w:id="13"/>
      <w:bookmarkEnd w:id="14"/>
    </w:p>
    <w:p w14:paraId="5C10B958" w14:textId="77777777" w:rsidR="00841D68" w:rsidRPr="00AA1FBB" w:rsidRDefault="00B05D7A" w:rsidP="00A744F6">
      <w:r>
        <w:t>De</w:t>
      </w:r>
      <w:r w:rsidRPr="00B03808">
        <w:t xml:space="preserve"> </w:t>
      </w:r>
      <w:r>
        <w:t>Inschrijving</w:t>
      </w:r>
      <w:r w:rsidRPr="00B03808">
        <w:t xml:space="preserve"> </w:t>
      </w:r>
      <w:r w:rsidRPr="00AA1FBB">
        <w:t xml:space="preserve">bevat alle gevraagde Bijlagen en documenten en als volgt opgebouwd: </w:t>
      </w:r>
    </w:p>
    <w:p w14:paraId="08A35690" w14:textId="77777777" w:rsidR="00A744F6" w:rsidRPr="00AA1FBB" w:rsidRDefault="00A744F6" w:rsidP="00A744F6"/>
    <w:tbl>
      <w:tblPr>
        <w:tblStyle w:val="Tabelstijlarcering"/>
        <w:tblW w:w="0" w:type="auto"/>
        <w:tblLook w:val="04A0" w:firstRow="1" w:lastRow="0" w:firstColumn="1" w:lastColumn="0" w:noHBand="0" w:noVBand="1"/>
      </w:tblPr>
      <w:tblGrid>
        <w:gridCol w:w="876"/>
        <w:gridCol w:w="7201"/>
        <w:gridCol w:w="1675"/>
      </w:tblGrid>
      <w:tr w:rsidR="00E87041" w:rsidRPr="00AA1FBB" w14:paraId="3A704E68" w14:textId="77777777" w:rsidTr="682FD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7D3C93DF" w14:textId="77777777" w:rsidR="00A744F6" w:rsidRPr="00AA1FBB" w:rsidRDefault="00B05D7A" w:rsidP="00A744F6">
            <w:r w:rsidRPr="00AA1FBB">
              <w:t>Bijlage</w:t>
            </w:r>
          </w:p>
        </w:tc>
        <w:tc>
          <w:tcPr>
            <w:tcW w:w="7201" w:type="dxa"/>
          </w:tcPr>
          <w:p w14:paraId="1801CFBF" w14:textId="77777777" w:rsidR="00A744F6" w:rsidRPr="00AA1FBB" w:rsidRDefault="00B05D7A" w:rsidP="00A744F6">
            <w:pPr>
              <w:cnfStyle w:val="100000000000" w:firstRow="1" w:lastRow="0" w:firstColumn="0" w:lastColumn="0" w:oddVBand="0" w:evenVBand="0" w:oddHBand="0" w:evenHBand="0" w:firstRowFirstColumn="0" w:firstRowLastColumn="0" w:lastRowFirstColumn="0" w:lastRowLastColumn="0"/>
            </w:pPr>
            <w:r w:rsidRPr="00AA1FBB">
              <w:t>Documenten</w:t>
            </w:r>
          </w:p>
        </w:tc>
        <w:tc>
          <w:tcPr>
            <w:tcW w:w="1675" w:type="dxa"/>
          </w:tcPr>
          <w:p w14:paraId="188B7E13" w14:textId="77777777" w:rsidR="00A744F6" w:rsidRPr="00AA1FBB" w:rsidRDefault="00B05D7A" w:rsidP="00A744F6">
            <w:pPr>
              <w:cnfStyle w:val="100000000000" w:firstRow="1" w:lastRow="0" w:firstColumn="0" w:lastColumn="0" w:oddVBand="0" w:evenVBand="0" w:oddHBand="0" w:evenHBand="0" w:firstRowFirstColumn="0" w:firstRowLastColumn="0" w:lastRowFirstColumn="0" w:lastRowLastColumn="0"/>
            </w:pPr>
            <w:r w:rsidRPr="00AA1FBB">
              <w:t>Aanwezig</w:t>
            </w:r>
          </w:p>
        </w:tc>
      </w:tr>
      <w:tr w:rsidR="009577C4" w:rsidRPr="00AA1FBB" w14:paraId="06C52364" w14:textId="77777777" w:rsidTr="682FD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017CCBC5" w14:textId="4C11820F" w:rsidR="009577C4" w:rsidRPr="00AA1FBB" w:rsidRDefault="00203C98" w:rsidP="009577C4">
            <w:r>
              <w:t>A</w:t>
            </w:r>
          </w:p>
        </w:tc>
        <w:tc>
          <w:tcPr>
            <w:tcW w:w="7201" w:type="dxa"/>
          </w:tcPr>
          <w:p w14:paraId="2BA1EBD5" w14:textId="59D8E477" w:rsidR="009577C4" w:rsidRPr="00AA1FBB" w:rsidRDefault="68D5B45E" w:rsidP="009577C4">
            <w:pPr>
              <w:cnfStyle w:val="000000100000" w:firstRow="0" w:lastRow="0" w:firstColumn="0" w:lastColumn="0" w:oddVBand="0" w:evenVBand="0" w:oddHBand="1" w:evenHBand="0" w:firstRowFirstColumn="0" w:firstRowLastColumn="0" w:lastRowFirstColumn="0" w:lastRowLastColumn="0"/>
            </w:pPr>
            <w:r>
              <w:t xml:space="preserve">Uniform Europees Aanbestedingsdocument </w:t>
            </w:r>
            <w:r w:rsidR="13A780F3">
              <w:t>/ ingevuld en ondertekend</w:t>
            </w:r>
          </w:p>
          <w:p w14:paraId="7DE104BF"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p>
          <w:p w14:paraId="3C800BD6"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r w:rsidRPr="00AA1FBB">
              <w:t xml:space="preserve">Indien de Inschrijver inschrijft in Samenwerkingsverband (combinatie) dienen alle </w:t>
            </w:r>
            <w:proofErr w:type="spellStart"/>
            <w:r w:rsidRPr="00AA1FBB">
              <w:t>combinantleden</w:t>
            </w:r>
            <w:proofErr w:type="spellEnd"/>
            <w:r w:rsidRPr="00AA1FBB">
              <w:t xml:space="preserve"> elk afzonderlijk een Uniform Europees Aanbestedingsdocument in te vullen en te ondertekenen. </w:t>
            </w:r>
          </w:p>
          <w:p w14:paraId="1752D6F4"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p>
          <w:p w14:paraId="600D09AF"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r w:rsidRPr="00AA1FBB">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75" w:type="dxa"/>
          </w:tcPr>
          <w:p w14:paraId="6F395D81"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p>
        </w:tc>
      </w:tr>
      <w:tr w:rsidR="009577C4" w:rsidRPr="00AA1FBB" w14:paraId="362F0D2F" w14:textId="77777777" w:rsidTr="682FD3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3EB5AD0" w14:textId="77777777" w:rsidR="009577C4" w:rsidRPr="00AA1FBB" w:rsidRDefault="009577C4" w:rsidP="009577C4">
            <w:r w:rsidRPr="00AA1FBB">
              <w:t>B</w:t>
            </w:r>
          </w:p>
        </w:tc>
        <w:tc>
          <w:tcPr>
            <w:tcW w:w="7201" w:type="dxa"/>
          </w:tcPr>
          <w:p w14:paraId="0707D334" w14:textId="67635905" w:rsidR="009577C4" w:rsidRPr="00AA1FBB" w:rsidRDefault="009577C4" w:rsidP="009577C4">
            <w:pPr>
              <w:cnfStyle w:val="000000010000" w:firstRow="0" w:lastRow="0" w:firstColumn="0" w:lastColumn="0" w:oddVBand="0" w:evenVBand="0" w:oddHBand="0" w:evenHBand="1" w:firstRowFirstColumn="0" w:firstRowLastColumn="0" w:lastRowFirstColumn="0" w:lastRowLastColumn="0"/>
            </w:pPr>
            <w:r w:rsidRPr="00AA1FBB">
              <w:t xml:space="preserve">Een recente (niet ouder dan 6 maanden op het tijdstip van indienen Inschrijving) </w:t>
            </w:r>
            <w:r w:rsidR="00203C98">
              <w:t xml:space="preserve">gewaarmerkt </w:t>
            </w:r>
            <w:r w:rsidRPr="00AA1FBB">
              <w:t>uittreksel uit het handelsregister.</w:t>
            </w:r>
          </w:p>
        </w:tc>
        <w:tc>
          <w:tcPr>
            <w:tcW w:w="1675" w:type="dxa"/>
          </w:tcPr>
          <w:p w14:paraId="523E2C1C" w14:textId="77777777" w:rsidR="009577C4" w:rsidRPr="00AA1FBB" w:rsidRDefault="009577C4" w:rsidP="009577C4">
            <w:pPr>
              <w:cnfStyle w:val="000000010000" w:firstRow="0" w:lastRow="0" w:firstColumn="0" w:lastColumn="0" w:oddVBand="0" w:evenVBand="0" w:oddHBand="0" w:evenHBand="1" w:firstRowFirstColumn="0" w:firstRowLastColumn="0" w:lastRowFirstColumn="0" w:lastRowLastColumn="0"/>
            </w:pPr>
          </w:p>
        </w:tc>
      </w:tr>
      <w:tr w:rsidR="009577C4" w:rsidRPr="00AA1FBB" w14:paraId="5C2D1A9B" w14:textId="77777777" w:rsidTr="682FD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461983D7" w14:textId="4FFDA6D5" w:rsidR="009577C4" w:rsidRPr="00AA1FBB" w:rsidRDefault="00203C98" w:rsidP="009577C4">
            <w:r>
              <w:t>C</w:t>
            </w:r>
          </w:p>
        </w:tc>
        <w:tc>
          <w:tcPr>
            <w:tcW w:w="7201" w:type="dxa"/>
          </w:tcPr>
          <w:p w14:paraId="5BE398AF" w14:textId="69339ACE" w:rsidR="009577C4" w:rsidRPr="00AA1FBB" w:rsidRDefault="68D5B45E" w:rsidP="009577C4">
            <w:pPr>
              <w:cnfStyle w:val="000000100000" w:firstRow="0" w:lastRow="0" w:firstColumn="0" w:lastColumn="0" w:oddVBand="0" w:evenVBand="0" w:oddHBand="1" w:evenHBand="0" w:firstRowFirstColumn="0" w:firstRowLastColumn="0" w:lastRowFirstColumn="0" w:lastRowLastColumn="0"/>
            </w:pPr>
            <w:r>
              <w:t>Format Referentie Opdracht per perceel</w:t>
            </w:r>
            <w:r w:rsidR="5BED6447">
              <w:t xml:space="preserve"> / ingevuld en ondertekend</w:t>
            </w:r>
          </w:p>
        </w:tc>
        <w:tc>
          <w:tcPr>
            <w:tcW w:w="1675" w:type="dxa"/>
          </w:tcPr>
          <w:p w14:paraId="456559A6"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p>
        </w:tc>
      </w:tr>
      <w:tr w:rsidR="009577C4" w:rsidRPr="00AA1FBB" w14:paraId="398AD9C3" w14:textId="77777777" w:rsidTr="682FD3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3F7622F2" w14:textId="50F61FA8" w:rsidR="009577C4" w:rsidRPr="00AA1FBB" w:rsidRDefault="00203C98" w:rsidP="009577C4">
            <w:r>
              <w:t>D</w:t>
            </w:r>
          </w:p>
        </w:tc>
        <w:tc>
          <w:tcPr>
            <w:tcW w:w="7201" w:type="dxa"/>
          </w:tcPr>
          <w:p w14:paraId="32276A7E" w14:textId="2666F847" w:rsidR="009577C4" w:rsidRPr="00AA1FBB" w:rsidRDefault="68D5B45E" w:rsidP="009577C4">
            <w:pPr>
              <w:cnfStyle w:val="000000010000" w:firstRow="0" w:lastRow="0" w:firstColumn="0" w:lastColumn="0" w:oddVBand="0" w:evenVBand="0" w:oddHBand="0" w:evenHBand="1" w:firstRowFirstColumn="0" w:firstRowLastColumn="0" w:lastRowFirstColumn="0" w:lastRowLastColumn="0"/>
            </w:pPr>
            <w:r>
              <w:t xml:space="preserve">Prijsopgave (bijlage </w:t>
            </w:r>
            <w:r w:rsidR="22E86C4D">
              <w:t>5</w:t>
            </w:r>
            <w:r w:rsidR="5EBB657C">
              <w:t xml:space="preserve"> </w:t>
            </w:r>
            <w:proofErr w:type="spellStart"/>
            <w:r w:rsidR="5EBB657C">
              <w:t>excel</w:t>
            </w:r>
            <w:proofErr w:type="spellEnd"/>
            <w:r>
              <w:t>)</w:t>
            </w:r>
            <w:r w:rsidR="64CAF51A">
              <w:t xml:space="preserve"> / ingevuld en ondertekend</w:t>
            </w:r>
          </w:p>
        </w:tc>
        <w:tc>
          <w:tcPr>
            <w:tcW w:w="1675" w:type="dxa"/>
          </w:tcPr>
          <w:p w14:paraId="2D2D2FAD" w14:textId="77777777" w:rsidR="009577C4" w:rsidRPr="00AA1FBB" w:rsidRDefault="009577C4" w:rsidP="009577C4">
            <w:pPr>
              <w:cnfStyle w:val="000000010000" w:firstRow="0" w:lastRow="0" w:firstColumn="0" w:lastColumn="0" w:oddVBand="0" w:evenVBand="0" w:oddHBand="0" w:evenHBand="1" w:firstRowFirstColumn="0" w:firstRowLastColumn="0" w:lastRowFirstColumn="0" w:lastRowLastColumn="0"/>
            </w:pPr>
          </w:p>
        </w:tc>
      </w:tr>
      <w:tr w:rsidR="009577C4" w14:paraId="0CE6AEC2" w14:textId="77777777" w:rsidTr="682FD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1ED0E67B" w14:textId="5448B54E" w:rsidR="009577C4" w:rsidRPr="00AA1FBB" w:rsidRDefault="00203C98" w:rsidP="009577C4">
            <w:r>
              <w:t>E</w:t>
            </w:r>
          </w:p>
        </w:tc>
        <w:tc>
          <w:tcPr>
            <w:tcW w:w="7201" w:type="dxa"/>
          </w:tcPr>
          <w:p w14:paraId="4F26D1F4" w14:textId="77777777" w:rsidR="009577C4" w:rsidRPr="00AA1FBB" w:rsidRDefault="009577C4" w:rsidP="009577C4">
            <w:pPr>
              <w:cnfStyle w:val="000000100000" w:firstRow="0" w:lastRow="0" w:firstColumn="0" w:lastColumn="0" w:oddVBand="0" w:evenVBand="0" w:oddHBand="1" w:evenHBand="0" w:firstRowFirstColumn="0" w:firstRowLastColumn="0" w:lastRowFirstColumn="0" w:lastRowLastColumn="0"/>
            </w:pPr>
            <w:r w:rsidRPr="00AA1FBB">
              <w:t xml:space="preserve">Uitwerking </w:t>
            </w:r>
            <w:r w:rsidR="00911787" w:rsidRPr="00AA1FBB">
              <w:t>Kwaliteitsplan</w:t>
            </w:r>
            <w:r w:rsidRPr="00AA1FBB">
              <w:t xml:space="preserve"> </w:t>
            </w:r>
          </w:p>
        </w:tc>
        <w:tc>
          <w:tcPr>
            <w:tcW w:w="1675" w:type="dxa"/>
          </w:tcPr>
          <w:p w14:paraId="1F514C3E" w14:textId="77777777" w:rsidR="009577C4" w:rsidRPr="001C5585" w:rsidRDefault="009577C4" w:rsidP="009577C4">
            <w:pPr>
              <w:cnfStyle w:val="000000100000" w:firstRow="0" w:lastRow="0" w:firstColumn="0" w:lastColumn="0" w:oddVBand="0" w:evenVBand="0" w:oddHBand="1" w:evenHBand="0" w:firstRowFirstColumn="0" w:firstRowLastColumn="0" w:lastRowFirstColumn="0" w:lastRowLastColumn="0"/>
            </w:pPr>
          </w:p>
        </w:tc>
      </w:tr>
      <w:tr w:rsidR="682FD341" w14:paraId="257B1682" w14:textId="77777777" w:rsidTr="682FD34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6" w:type="dxa"/>
          </w:tcPr>
          <w:p w14:paraId="3B0DF54D" w14:textId="7E58E1B2" w:rsidR="2074ADBB" w:rsidRDefault="00203C98" w:rsidP="682FD341">
            <w:r>
              <w:t>F</w:t>
            </w:r>
          </w:p>
        </w:tc>
        <w:tc>
          <w:tcPr>
            <w:tcW w:w="7201" w:type="dxa"/>
          </w:tcPr>
          <w:p w14:paraId="0EB4E264" w14:textId="3402D28A" w:rsidR="2074ADBB" w:rsidRDefault="2074ADBB" w:rsidP="682FD341">
            <w:pPr>
              <w:cnfStyle w:val="000000010000" w:firstRow="0" w:lastRow="0" w:firstColumn="0" w:lastColumn="0" w:oddVBand="0" w:evenVBand="0" w:oddHBand="0" w:evenHBand="1" w:firstRowFirstColumn="0" w:firstRowLastColumn="0" w:lastRowFirstColumn="0" w:lastRowLastColumn="0"/>
            </w:pPr>
            <w:r>
              <w:t xml:space="preserve">Bijlage 6 MVOI Thema </w:t>
            </w:r>
            <w:proofErr w:type="spellStart"/>
            <w:r>
              <w:t>Social</w:t>
            </w:r>
            <w:proofErr w:type="spellEnd"/>
            <w:r>
              <w:t xml:space="preserve"> Return</w:t>
            </w:r>
            <w:r w:rsidR="309716AE">
              <w:t xml:space="preserve"> / </w:t>
            </w:r>
            <w:r>
              <w:t xml:space="preserve"> ingevuld en ondertekend</w:t>
            </w:r>
          </w:p>
        </w:tc>
        <w:tc>
          <w:tcPr>
            <w:tcW w:w="1675" w:type="dxa"/>
          </w:tcPr>
          <w:p w14:paraId="4CABDCCC" w14:textId="24E948FF" w:rsidR="682FD341" w:rsidRDefault="682FD341" w:rsidP="682FD341">
            <w:pPr>
              <w:cnfStyle w:val="000000010000" w:firstRow="0" w:lastRow="0" w:firstColumn="0" w:lastColumn="0" w:oddVBand="0" w:evenVBand="0" w:oddHBand="0" w:evenHBand="1" w:firstRowFirstColumn="0" w:firstRowLastColumn="0" w:lastRowFirstColumn="0" w:lastRowLastColumn="0"/>
            </w:pPr>
          </w:p>
        </w:tc>
      </w:tr>
    </w:tbl>
    <w:p w14:paraId="08CAFFDA" w14:textId="25A18C57" w:rsidR="00A744F6" w:rsidRDefault="00A744F6" w:rsidP="005A351C">
      <w:bookmarkStart w:id="15" w:name="_Toc413234350"/>
    </w:p>
    <w:p w14:paraId="125CA29E" w14:textId="7633C73A" w:rsidR="0098639D" w:rsidRDefault="0098639D">
      <w:pPr>
        <w:tabs>
          <w:tab w:val="clear" w:pos="357"/>
        </w:tabs>
        <w:spacing w:after="200" w:line="276" w:lineRule="auto"/>
      </w:pPr>
      <w:r>
        <w:br w:type="page"/>
      </w:r>
    </w:p>
    <w:p w14:paraId="0007A187" w14:textId="77777777" w:rsidR="0098639D" w:rsidRPr="00012B33" w:rsidRDefault="0098639D" w:rsidP="0098639D">
      <w:pPr>
        <w:pStyle w:val="Bijlage-kop1tbvinhoudsopgave"/>
      </w:pPr>
      <w:r>
        <w:lastRenderedPageBreak/>
        <w:t>Bijlage 14 – Format Verklaring inzake combinatievorming</w:t>
      </w:r>
    </w:p>
    <w:p w14:paraId="3FCC55CA" w14:textId="77777777" w:rsidR="0098639D" w:rsidRDefault="0098639D" w:rsidP="0098639D"/>
    <w:p w14:paraId="1D04047F" w14:textId="77777777" w:rsidR="0098639D" w:rsidRDefault="0098639D" w:rsidP="0098639D"/>
    <w:p w14:paraId="3E2D42A5" w14:textId="77777777" w:rsidR="0098639D" w:rsidRPr="00094D62" w:rsidRDefault="0098639D" w:rsidP="0098639D">
      <w:pPr>
        <w:keepNext/>
        <w:tabs>
          <w:tab w:val="clear" w:pos="357"/>
        </w:tabs>
        <w:spacing w:after="120"/>
        <w:jc w:val="center"/>
        <w:outlineLvl w:val="0"/>
        <w:rPr>
          <w:rFonts w:eastAsia="Times New Roman" w:cs="Arial"/>
          <w:b/>
          <w:bCs/>
          <w:kern w:val="32"/>
          <w:sz w:val="32"/>
          <w:szCs w:val="32"/>
        </w:rPr>
      </w:pPr>
      <w:r w:rsidRPr="00094D62">
        <w:rPr>
          <w:rFonts w:eastAsia="Times New Roman" w:cs="Arial"/>
          <w:b/>
          <w:bCs/>
          <w:kern w:val="32"/>
          <w:sz w:val="32"/>
          <w:szCs w:val="32"/>
        </w:rPr>
        <w:t>Verklaring inzake combinatievorming</w:t>
      </w:r>
    </w:p>
    <w:p w14:paraId="69628ADB" w14:textId="77777777" w:rsidR="0098639D" w:rsidRPr="00094D62" w:rsidRDefault="0098639D" w:rsidP="0098639D">
      <w:pPr>
        <w:rPr>
          <w:kern w:val="0"/>
        </w:rPr>
      </w:pPr>
    </w:p>
    <w:p w14:paraId="0475E860" w14:textId="77777777" w:rsidR="0098639D" w:rsidRPr="00094D62" w:rsidRDefault="0098639D" w:rsidP="0098639D">
      <w:pPr>
        <w:rPr>
          <w:i/>
          <w:iCs/>
          <w:kern w:val="0"/>
        </w:rPr>
      </w:pPr>
      <w:r w:rsidRPr="00094D62">
        <w:rPr>
          <w:i/>
          <w:iCs/>
          <w:kern w:val="0"/>
        </w:rPr>
        <w:t>Verklaring inzake combinatievorming</w:t>
      </w:r>
    </w:p>
    <w:p w14:paraId="3A60652B" w14:textId="77777777" w:rsidR="0098639D" w:rsidRPr="00094D62" w:rsidRDefault="0098639D" w:rsidP="0098639D">
      <w:pPr>
        <w:rPr>
          <w:kern w:val="0"/>
        </w:rPr>
      </w:pPr>
      <w:r w:rsidRPr="00094D62">
        <w:rPr>
          <w:kern w:val="0"/>
        </w:rPr>
        <w:t>Gelet op de aard en omvang van de opdracht, de betekening en de capaciteit van elk van de ondernemers en de gestelde eisen, is de vorming van een combinatie vereist. De combinatie is noodzakelijk en vormt een stabiele basis met voldoende menskracht om de opdracht te kunnen uitvoeren, een en ander conform de eisen en wensen van de opdrachtgever.</w:t>
      </w:r>
    </w:p>
    <w:p w14:paraId="1F16089A" w14:textId="77777777" w:rsidR="0098639D" w:rsidRPr="00094D62" w:rsidRDefault="0098639D" w:rsidP="0098639D">
      <w:pPr>
        <w:rPr>
          <w:kern w:val="0"/>
        </w:rPr>
      </w:pPr>
    </w:p>
    <w:p w14:paraId="2B54B797" w14:textId="77777777" w:rsidR="0098639D" w:rsidRPr="00094D62" w:rsidRDefault="0098639D" w:rsidP="0098639D">
      <w:pPr>
        <w:rPr>
          <w:i/>
          <w:iCs/>
          <w:kern w:val="0"/>
        </w:rPr>
      </w:pPr>
      <w:r w:rsidRPr="00094D62">
        <w:rPr>
          <w:i/>
          <w:iCs/>
          <w:kern w:val="0"/>
        </w:rPr>
        <w:t>Combinatie en aansprakelijkheid</w:t>
      </w:r>
    </w:p>
    <w:p w14:paraId="6C13E5CF" w14:textId="77777777" w:rsidR="0098639D" w:rsidRPr="00094D62" w:rsidRDefault="0098639D" w:rsidP="0098639D">
      <w:pPr>
        <w:rPr>
          <w:kern w:val="0"/>
        </w:rPr>
      </w:pPr>
      <w:r w:rsidRPr="00094D62">
        <w:rPr>
          <w:kern w:val="0"/>
        </w:rPr>
        <w:t xml:space="preserve">De combinatie bestaande uit &lt;naam </w:t>
      </w:r>
      <w:proofErr w:type="spellStart"/>
      <w:r w:rsidRPr="00094D62">
        <w:rPr>
          <w:kern w:val="0"/>
        </w:rPr>
        <w:t>combinatielid</w:t>
      </w:r>
      <w:proofErr w:type="spellEnd"/>
      <w:r w:rsidRPr="00094D62">
        <w:rPr>
          <w:kern w:val="0"/>
        </w:rPr>
        <w:t xml:space="preserve"> 1&gt; en &lt;naam </w:t>
      </w:r>
      <w:proofErr w:type="spellStart"/>
      <w:r w:rsidRPr="00094D62">
        <w:rPr>
          <w:kern w:val="0"/>
        </w:rPr>
        <w:t>combinatielid</w:t>
      </w:r>
      <w:proofErr w:type="spellEnd"/>
      <w:r w:rsidRPr="00094D62">
        <w:rPr>
          <w:kern w:val="0"/>
        </w:rPr>
        <w:t xml:space="preserve"> 2&gt; zijn </w:t>
      </w:r>
      <w:r w:rsidRPr="00094D62">
        <w:rPr>
          <w:kern w:val="0"/>
          <w:u w:val="single"/>
        </w:rPr>
        <w:t>gezamenlijk</w:t>
      </w:r>
      <w:r w:rsidRPr="00094D62">
        <w:rPr>
          <w:kern w:val="0"/>
        </w:rPr>
        <w:t xml:space="preserve"> </w:t>
      </w:r>
      <w:r w:rsidRPr="00094D62">
        <w:rPr>
          <w:kern w:val="0"/>
          <w:u w:val="single"/>
        </w:rPr>
        <w:t>en hoofdelijk</w:t>
      </w:r>
      <w:r w:rsidRPr="00094D62">
        <w:rPr>
          <w:kern w:val="0"/>
        </w:rPr>
        <w:t xml:space="preserve"> aansprakelijk voor de uitvoering van de opdracht.</w:t>
      </w:r>
    </w:p>
    <w:p w14:paraId="52641AC1" w14:textId="77777777" w:rsidR="0098639D" w:rsidRPr="00094D62" w:rsidRDefault="0098639D" w:rsidP="0098639D">
      <w:pPr>
        <w:rPr>
          <w:kern w:val="0"/>
        </w:rPr>
      </w:pPr>
    </w:p>
    <w:p w14:paraId="65632EF5" w14:textId="77777777" w:rsidR="0098639D" w:rsidRPr="00094D62" w:rsidRDefault="0098639D" w:rsidP="0098639D">
      <w:pPr>
        <w:rPr>
          <w:i/>
          <w:iCs/>
          <w:kern w:val="0"/>
        </w:rPr>
      </w:pPr>
      <w:r w:rsidRPr="00094D62">
        <w:rPr>
          <w:i/>
          <w:iCs/>
          <w:kern w:val="0"/>
        </w:rPr>
        <w:t>Penvoerder en coördinatie</w:t>
      </w:r>
    </w:p>
    <w:p w14:paraId="290D6CD5" w14:textId="77777777" w:rsidR="0098639D" w:rsidRPr="00094D62" w:rsidRDefault="0098639D" w:rsidP="0098639D">
      <w:pPr>
        <w:rPr>
          <w:kern w:val="0"/>
        </w:rPr>
      </w:pPr>
      <w:r w:rsidRPr="00094D62">
        <w:rPr>
          <w:kern w:val="0"/>
        </w:rPr>
        <w:t xml:space="preserve">Ingeval van opdrachtverstrekking aan de combinatie zal &lt;naam </w:t>
      </w:r>
      <w:proofErr w:type="spellStart"/>
      <w:r w:rsidRPr="00094D62">
        <w:rPr>
          <w:kern w:val="0"/>
        </w:rPr>
        <w:t>combinatielid</w:t>
      </w:r>
      <w:proofErr w:type="spellEnd"/>
      <w:r w:rsidRPr="00094D62">
        <w:rPr>
          <w:kern w:val="0"/>
        </w:rPr>
        <w:t xml:space="preserve">&gt; als penvoerder optreden. &lt;Naam </w:t>
      </w:r>
      <w:proofErr w:type="spellStart"/>
      <w:r w:rsidRPr="00094D62">
        <w:rPr>
          <w:kern w:val="0"/>
        </w:rPr>
        <w:t>combinatielid</w:t>
      </w:r>
      <w:proofErr w:type="spellEnd"/>
      <w:r w:rsidRPr="00094D62">
        <w:rPr>
          <w:kern w:val="0"/>
        </w:rPr>
        <w:t>&gt; is gemachtigd om alle zaken betreffende de opdracht te vertegenwoordigen.</w:t>
      </w:r>
    </w:p>
    <w:p w14:paraId="0314FC94" w14:textId="77777777" w:rsidR="0098639D" w:rsidRPr="00094D62" w:rsidRDefault="0098639D" w:rsidP="0098639D">
      <w:pPr>
        <w:rPr>
          <w:kern w:val="0"/>
        </w:rPr>
      </w:pPr>
    </w:p>
    <w:p w14:paraId="572A5B08" w14:textId="77777777" w:rsidR="0098639D" w:rsidRPr="00094D62" w:rsidRDefault="0098639D" w:rsidP="0098639D">
      <w:pPr>
        <w:rPr>
          <w:kern w:val="0"/>
        </w:rPr>
      </w:pPr>
      <w:r w:rsidRPr="00094D62">
        <w:rPr>
          <w:kern w:val="0"/>
        </w:rPr>
        <w:t>Ondergetekende heeft deze verklaring volledig en naar waarheid opgesteld. De verstrekte inlichtingen stemmen met de werkelijkheid overeen.</w:t>
      </w:r>
    </w:p>
    <w:p w14:paraId="0EF334A1" w14:textId="77777777" w:rsidR="0098639D" w:rsidRPr="00094D62" w:rsidRDefault="0098639D" w:rsidP="0098639D">
      <w:pPr>
        <w:rPr>
          <w:kern w:val="0"/>
        </w:rPr>
      </w:pPr>
    </w:p>
    <w:p w14:paraId="2336AC21" w14:textId="77777777" w:rsidR="0098639D" w:rsidRPr="00094D62" w:rsidRDefault="0098639D" w:rsidP="0098639D">
      <w:pPr>
        <w:rPr>
          <w:kern w:val="0"/>
        </w:rPr>
      </w:pPr>
    </w:p>
    <w:p w14:paraId="037624D7" w14:textId="77777777" w:rsidR="0098639D" w:rsidRPr="00094D62" w:rsidRDefault="0098639D" w:rsidP="0098639D">
      <w:pPr>
        <w:tabs>
          <w:tab w:val="clear" w:pos="357"/>
          <w:tab w:val="left" w:pos="2835"/>
          <w:tab w:val="left" w:pos="6237"/>
        </w:tabs>
        <w:rPr>
          <w:kern w:val="0"/>
        </w:rPr>
      </w:pPr>
      <w:r w:rsidRPr="00094D62">
        <w:rPr>
          <w:kern w:val="0"/>
        </w:rPr>
        <w:tab/>
      </w:r>
      <w:proofErr w:type="spellStart"/>
      <w:r w:rsidRPr="00094D62">
        <w:rPr>
          <w:kern w:val="0"/>
        </w:rPr>
        <w:t>Combinatielid</w:t>
      </w:r>
      <w:proofErr w:type="spellEnd"/>
      <w:r w:rsidRPr="00094D62">
        <w:rPr>
          <w:kern w:val="0"/>
        </w:rPr>
        <w:t xml:space="preserve"> 1</w:t>
      </w:r>
      <w:r w:rsidRPr="00094D62">
        <w:rPr>
          <w:kern w:val="0"/>
        </w:rPr>
        <w:tab/>
      </w:r>
      <w:proofErr w:type="spellStart"/>
      <w:r w:rsidRPr="00094D62">
        <w:rPr>
          <w:kern w:val="0"/>
        </w:rPr>
        <w:t>Combinatielid</w:t>
      </w:r>
      <w:proofErr w:type="spellEnd"/>
      <w:r w:rsidRPr="00094D62">
        <w:rPr>
          <w:kern w:val="0"/>
        </w:rPr>
        <w:t xml:space="preserve"> 2</w:t>
      </w:r>
    </w:p>
    <w:p w14:paraId="666FFE15" w14:textId="77777777" w:rsidR="0098639D" w:rsidRPr="00094D62" w:rsidRDefault="0098639D" w:rsidP="0098639D">
      <w:pPr>
        <w:tabs>
          <w:tab w:val="left" w:pos="2835"/>
          <w:tab w:val="left" w:pos="6237"/>
        </w:tabs>
        <w:rPr>
          <w:kern w:val="0"/>
        </w:rPr>
      </w:pPr>
    </w:p>
    <w:p w14:paraId="71734B62"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Datum:</w:t>
      </w:r>
      <w:r w:rsidRPr="00094D62">
        <w:rPr>
          <w:kern w:val="0"/>
        </w:rPr>
        <w:tab/>
      </w:r>
      <w:r w:rsidRPr="00094D62">
        <w:rPr>
          <w:kern w:val="0"/>
          <w:u w:val="single"/>
        </w:rPr>
        <w:tab/>
      </w:r>
      <w:r w:rsidRPr="00094D62">
        <w:rPr>
          <w:kern w:val="0"/>
        </w:rPr>
        <w:tab/>
      </w:r>
      <w:r w:rsidRPr="00094D62">
        <w:rPr>
          <w:kern w:val="0"/>
          <w:u w:val="single"/>
        </w:rPr>
        <w:tab/>
      </w:r>
    </w:p>
    <w:p w14:paraId="6F1FF40C" w14:textId="77777777" w:rsidR="0098639D" w:rsidRPr="00094D62" w:rsidRDefault="0098639D" w:rsidP="0098639D">
      <w:pPr>
        <w:tabs>
          <w:tab w:val="left" w:pos="2835"/>
          <w:tab w:val="left" w:pos="6237"/>
        </w:tabs>
        <w:rPr>
          <w:kern w:val="0"/>
        </w:rPr>
      </w:pPr>
    </w:p>
    <w:p w14:paraId="37E25D88"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Plaats:</w:t>
      </w:r>
      <w:r w:rsidRPr="00094D62">
        <w:rPr>
          <w:kern w:val="0"/>
        </w:rPr>
        <w:tab/>
      </w:r>
      <w:r w:rsidRPr="00094D62">
        <w:rPr>
          <w:kern w:val="0"/>
          <w:u w:val="single"/>
        </w:rPr>
        <w:tab/>
      </w:r>
      <w:r w:rsidRPr="00094D62">
        <w:rPr>
          <w:kern w:val="0"/>
        </w:rPr>
        <w:tab/>
      </w:r>
      <w:r w:rsidRPr="00094D62">
        <w:rPr>
          <w:kern w:val="0"/>
          <w:u w:val="single"/>
        </w:rPr>
        <w:tab/>
      </w:r>
    </w:p>
    <w:p w14:paraId="022AF6EA" w14:textId="77777777" w:rsidR="0098639D" w:rsidRPr="00094D62" w:rsidRDefault="0098639D" w:rsidP="0098639D">
      <w:pPr>
        <w:tabs>
          <w:tab w:val="left" w:pos="2835"/>
          <w:tab w:val="left" w:pos="6237"/>
        </w:tabs>
        <w:rPr>
          <w:kern w:val="0"/>
        </w:rPr>
      </w:pPr>
    </w:p>
    <w:p w14:paraId="454F0D94"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Naam:</w:t>
      </w:r>
      <w:r w:rsidRPr="00094D62">
        <w:rPr>
          <w:kern w:val="0"/>
        </w:rPr>
        <w:tab/>
      </w:r>
      <w:r w:rsidRPr="00094D62">
        <w:rPr>
          <w:kern w:val="0"/>
          <w:u w:val="single"/>
        </w:rPr>
        <w:tab/>
      </w:r>
      <w:r w:rsidRPr="00094D62">
        <w:rPr>
          <w:kern w:val="0"/>
        </w:rPr>
        <w:tab/>
      </w:r>
      <w:r w:rsidRPr="00094D62">
        <w:rPr>
          <w:kern w:val="0"/>
          <w:u w:val="single"/>
        </w:rPr>
        <w:tab/>
      </w:r>
    </w:p>
    <w:p w14:paraId="04C8C4CF" w14:textId="77777777" w:rsidR="0098639D" w:rsidRPr="00094D62" w:rsidRDefault="0098639D" w:rsidP="0098639D">
      <w:pPr>
        <w:tabs>
          <w:tab w:val="left" w:pos="2835"/>
          <w:tab w:val="left" w:pos="6237"/>
        </w:tabs>
        <w:rPr>
          <w:kern w:val="0"/>
        </w:rPr>
      </w:pPr>
    </w:p>
    <w:p w14:paraId="2532DBBE"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Functie:</w:t>
      </w:r>
      <w:r w:rsidRPr="00094D62">
        <w:rPr>
          <w:kern w:val="0"/>
        </w:rPr>
        <w:tab/>
      </w:r>
      <w:r w:rsidRPr="00094D62">
        <w:rPr>
          <w:kern w:val="0"/>
          <w:u w:val="single"/>
        </w:rPr>
        <w:tab/>
      </w:r>
      <w:r w:rsidRPr="00094D62">
        <w:rPr>
          <w:kern w:val="0"/>
        </w:rPr>
        <w:tab/>
      </w:r>
      <w:r w:rsidRPr="00094D62">
        <w:rPr>
          <w:kern w:val="0"/>
          <w:u w:val="single"/>
        </w:rPr>
        <w:tab/>
      </w:r>
    </w:p>
    <w:p w14:paraId="2B24D7C0" w14:textId="77777777" w:rsidR="0098639D" w:rsidRPr="00094D62" w:rsidRDefault="0098639D" w:rsidP="0098639D">
      <w:pPr>
        <w:tabs>
          <w:tab w:val="left" w:pos="2835"/>
          <w:tab w:val="left" w:pos="6237"/>
        </w:tabs>
        <w:rPr>
          <w:kern w:val="0"/>
        </w:rPr>
      </w:pPr>
    </w:p>
    <w:p w14:paraId="3F759E6B"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Bedrijf:</w:t>
      </w:r>
      <w:r w:rsidRPr="00094D62">
        <w:rPr>
          <w:kern w:val="0"/>
        </w:rPr>
        <w:tab/>
      </w:r>
      <w:r w:rsidRPr="00094D62">
        <w:rPr>
          <w:kern w:val="0"/>
          <w:u w:val="single"/>
        </w:rPr>
        <w:tab/>
      </w:r>
      <w:r w:rsidRPr="00094D62">
        <w:rPr>
          <w:kern w:val="0"/>
        </w:rPr>
        <w:tab/>
      </w:r>
      <w:r w:rsidRPr="00094D62">
        <w:rPr>
          <w:kern w:val="0"/>
          <w:u w:val="single"/>
        </w:rPr>
        <w:tab/>
      </w:r>
    </w:p>
    <w:p w14:paraId="1E4B3528" w14:textId="77777777" w:rsidR="0098639D" w:rsidRPr="00094D62" w:rsidRDefault="0098639D" w:rsidP="0098639D">
      <w:pPr>
        <w:tabs>
          <w:tab w:val="left" w:pos="2835"/>
          <w:tab w:val="left" w:pos="6237"/>
        </w:tabs>
        <w:rPr>
          <w:kern w:val="0"/>
        </w:rPr>
      </w:pPr>
    </w:p>
    <w:p w14:paraId="4643018B" w14:textId="77777777" w:rsidR="0098639D" w:rsidRPr="00094D62" w:rsidRDefault="0098639D" w:rsidP="0098639D">
      <w:pPr>
        <w:tabs>
          <w:tab w:val="left" w:pos="2835"/>
          <w:tab w:val="left" w:pos="5245"/>
          <w:tab w:val="left" w:pos="6237"/>
          <w:tab w:val="left" w:pos="9072"/>
        </w:tabs>
        <w:rPr>
          <w:kern w:val="0"/>
          <w:u w:val="single"/>
        </w:rPr>
      </w:pPr>
      <w:r w:rsidRPr="00094D62">
        <w:rPr>
          <w:kern w:val="0"/>
        </w:rPr>
        <w:t>Handtekening:</w:t>
      </w:r>
      <w:r w:rsidRPr="00094D62">
        <w:rPr>
          <w:kern w:val="0"/>
        </w:rPr>
        <w:tab/>
      </w:r>
      <w:r w:rsidRPr="00094D62">
        <w:rPr>
          <w:kern w:val="0"/>
          <w:u w:val="single"/>
        </w:rPr>
        <w:tab/>
      </w:r>
      <w:r w:rsidRPr="00094D62">
        <w:rPr>
          <w:kern w:val="0"/>
        </w:rPr>
        <w:tab/>
      </w:r>
      <w:r w:rsidRPr="00094D62">
        <w:rPr>
          <w:kern w:val="0"/>
          <w:u w:val="single"/>
        </w:rPr>
        <w:tab/>
      </w:r>
    </w:p>
    <w:p w14:paraId="139F0C50" w14:textId="77777777" w:rsidR="0098639D" w:rsidRPr="00094D62" w:rsidRDefault="0098639D" w:rsidP="0098639D">
      <w:pPr>
        <w:tabs>
          <w:tab w:val="left" w:pos="2835"/>
          <w:tab w:val="left" w:pos="6237"/>
        </w:tabs>
        <w:rPr>
          <w:kern w:val="0"/>
        </w:rPr>
      </w:pPr>
    </w:p>
    <w:p w14:paraId="57A8123B" w14:textId="77777777" w:rsidR="0098639D" w:rsidRDefault="0098639D" w:rsidP="0098639D"/>
    <w:p w14:paraId="3B6EE904" w14:textId="77777777" w:rsidR="0098639D" w:rsidRDefault="0098639D" w:rsidP="005A351C"/>
    <w:bookmarkEnd w:id="15"/>
    <w:sectPr w:rsidR="0098639D" w:rsidSect="00203C98">
      <w:headerReference w:type="default" r:id="rId12"/>
      <w:footerReference w:type="default" r:id="rId13"/>
      <w:footerReference w:type="first" r:id="rId14"/>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6671" w14:textId="77777777" w:rsidR="00855ED1" w:rsidRDefault="00855ED1">
      <w:pPr>
        <w:spacing w:line="240" w:lineRule="auto"/>
      </w:pPr>
      <w:r>
        <w:separator/>
      </w:r>
    </w:p>
  </w:endnote>
  <w:endnote w:type="continuationSeparator" w:id="0">
    <w:p w14:paraId="1ABEB23A" w14:textId="77777777" w:rsidR="00855ED1" w:rsidRDefault="00855ED1">
      <w:pPr>
        <w:spacing w:line="240" w:lineRule="auto"/>
      </w:pPr>
      <w:r>
        <w:continuationSeparator/>
      </w:r>
    </w:p>
  </w:endnote>
  <w:endnote w:type="continuationNotice" w:id="1">
    <w:p w14:paraId="36899B08" w14:textId="77777777" w:rsidR="00AB2A85" w:rsidRDefault="00AB2A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E87041" w14:paraId="2681F25E" w14:textId="77777777" w:rsidTr="002A0128">
      <w:trPr>
        <w:cantSplit/>
        <w:trHeight w:val="2157"/>
      </w:trPr>
      <w:tc>
        <w:tcPr>
          <w:tcW w:w="708" w:type="dxa"/>
          <w:tcBorders>
            <w:top w:val="nil"/>
            <w:left w:val="nil"/>
            <w:bottom w:val="nil"/>
            <w:right w:val="nil"/>
          </w:tcBorders>
          <w:textDirection w:val="tbRl"/>
          <w:vAlign w:val="center"/>
        </w:tcPr>
        <w:p w14:paraId="51B4F759" w14:textId="77777777" w:rsidR="00BD3640" w:rsidRPr="00C316E5" w:rsidRDefault="00B05D7A"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23-0088506</w:t>
          </w:r>
        </w:p>
      </w:tc>
    </w:tr>
  </w:tbl>
  <w:p w14:paraId="623BBC3D" w14:textId="77777777" w:rsidR="00BD3640" w:rsidRDefault="00BD3640" w:rsidP="002A0128">
    <w:pPr>
      <w:framePr w:w="312" w:h="2370" w:hRule="exact" w:hSpace="181" w:wrap="around" w:vAnchor="page" w:hAnchor="page" w:x="11222" w:y="13677"/>
      <w:shd w:val="solid" w:color="FFFFFF" w:fill="FFFFFF"/>
    </w:pPr>
  </w:p>
  <w:p w14:paraId="28B163ED" w14:textId="77777777" w:rsidR="00BD3640" w:rsidRPr="00835A1C" w:rsidRDefault="00BD3640" w:rsidP="002A0128"/>
  <w:p w14:paraId="385346ED" w14:textId="77777777" w:rsidR="006B1EFC" w:rsidRPr="008F49D8" w:rsidRDefault="00B05D7A"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51</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E87041" w14:paraId="59DBCB78" w14:textId="77777777" w:rsidTr="00B15146">
      <w:trPr>
        <w:cantSplit/>
        <w:trHeight w:val="1701"/>
      </w:trPr>
      <w:tc>
        <w:tcPr>
          <w:tcW w:w="540" w:type="dxa"/>
          <w:textDirection w:val="btLr"/>
          <w:vAlign w:val="center"/>
        </w:tcPr>
        <w:p w14:paraId="6211A45F" w14:textId="77777777" w:rsidR="002F2E1D" w:rsidRPr="002805D8" w:rsidRDefault="00B05D7A"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60199734" w14:textId="77777777" w:rsidR="002F2E1D" w:rsidRDefault="002F2E1D" w:rsidP="00B15146">
    <w:pPr>
      <w:framePr w:w="312" w:h="1764" w:hRule="exact" w:hSpace="181" w:wrap="around" w:vAnchor="page" w:hAnchor="page" w:x="188" w:y="14559"/>
      <w:shd w:val="solid" w:color="FFFFFF" w:fill="FFFFFF"/>
    </w:pPr>
  </w:p>
  <w:p w14:paraId="50CA9336"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E87041" w14:paraId="38287145" w14:textId="77777777" w:rsidTr="002A0128">
      <w:trPr>
        <w:cantSplit/>
        <w:trHeight w:val="2157"/>
      </w:trPr>
      <w:tc>
        <w:tcPr>
          <w:tcW w:w="708" w:type="dxa"/>
          <w:tcBorders>
            <w:top w:val="nil"/>
            <w:left w:val="nil"/>
            <w:bottom w:val="nil"/>
            <w:right w:val="nil"/>
          </w:tcBorders>
          <w:textDirection w:val="tbRl"/>
          <w:vAlign w:val="center"/>
        </w:tcPr>
        <w:p w14:paraId="067E58FC" w14:textId="77777777" w:rsidR="00BD3640" w:rsidRPr="00C316E5" w:rsidRDefault="00B05D7A"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23-0088506</w:t>
          </w:r>
        </w:p>
      </w:tc>
    </w:tr>
  </w:tbl>
  <w:p w14:paraId="028E46FA" w14:textId="77777777" w:rsidR="00BD3640" w:rsidRDefault="00BD3640" w:rsidP="002A0128">
    <w:pPr>
      <w:framePr w:w="312" w:h="2370" w:hRule="exact" w:hSpace="181" w:wrap="around" w:vAnchor="page" w:hAnchor="page" w:x="11222" w:y="13677"/>
      <w:shd w:val="solid" w:color="FFFFFF" w:fill="FFFFFF"/>
    </w:pPr>
  </w:p>
  <w:p w14:paraId="27458F4E" w14:textId="77777777" w:rsidR="00BD3640" w:rsidRPr="00835A1C" w:rsidRDefault="006F06FF" w:rsidP="002A0128">
    <w:r>
      <w:t xml:space="preserve"> </w:t>
    </w:r>
  </w:p>
  <w:p w14:paraId="32977CCE" w14:textId="77777777" w:rsidR="006B1EFC" w:rsidRPr="008F49D8" w:rsidRDefault="00B05D7A"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51</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7560B" w14:textId="77777777" w:rsidR="00855ED1" w:rsidRDefault="00855ED1">
      <w:pPr>
        <w:spacing w:line="240" w:lineRule="auto"/>
      </w:pPr>
      <w:r>
        <w:separator/>
      </w:r>
    </w:p>
  </w:footnote>
  <w:footnote w:type="continuationSeparator" w:id="0">
    <w:p w14:paraId="5A23C65A" w14:textId="77777777" w:rsidR="00855ED1" w:rsidRDefault="00855ED1">
      <w:pPr>
        <w:spacing w:line="240" w:lineRule="auto"/>
      </w:pPr>
      <w:r>
        <w:continuationSeparator/>
      </w:r>
    </w:p>
  </w:footnote>
  <w:footnote w:type="continuationNotice" w:id="1">
    <w:p w14:paraId="466785AF" w14:textId="77777777" w:rsidR="00AB2A85" w:rsidRDefault="00AB2A85">
      <w:pPr>
        <w:spacing w:line="240" w:lineRule="auto"/>
      </w:pPr>
    </w:p>
  </w:footnote>
  <w:footnote w:id="2">
    <w:p w14:paraId="4BFD3AE6" w14:textId="77777777" w:rsidR="004D36F7" w:rsidRPr="00143A30" w:rsidRDefault="004D36F7" w:rsidP="004D36F7">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E87041" w14:paraId="5C3EF575" w14:textId="77777777" w:rsidTr="008F49D8">
      <w:tc>
        <w:tcPr>
          <w:tcW w:w="3261" w:type="dxa"/>
        </w:tcPr>
        <w:p w14:paraId="5F44D81A" w14:textId="38A7C30C" w:rsidR="00492657" w:rsidRPr="00EA222E" w:rsidRDefault="0098639D" w:rsidP="00EA222E">
          <w:pPr>
            <w:pStyle w:val="Titelformulier"/>
          </w:pPr>
          <w:r>
            <w:t>Herziene versie Word invuldocument</w:t>
          </w:r>
        </w:p>
        <w:p w14:paraId="6F233B8D" w14:textId="77777777" w:rsidR="00492657" w:rsidRPr="001531D1" w:rsidRDefault="00B05D7A" w:rsidP="00EA222E">
          <w:pPr>
            <w:pStyle w:val="Subtitelformulier"/>
          </w:pPr>
          <w:r>
            <w:t>Omgevingsmanagement</w:t>
          </w:r>
        </w:p>
      </w:tc>
      <w:tc>
        <w:tcPr>
          <w:tcW w:w="3359" w:type="dxa"/>
          <w:vMerge w:val="restart"/>
        </w:tcPr>
        <w:p w14:paraId="35B095D2" w14:textId="77777777" w:rsidR="00492657" w:rsidRDefault="00492657" w:rsidP="006B4D48">
          <w:pPr>
            <w:pStyle w:val="Titelformulier"/>
          </w:pPr>
        </w:p>
      </w:tc>
      <w:tc>
        <w:tcPr>
          <w:tcW w:w="326" w:type="dxa"/>
          <w:vMerge w:val="restart"/>
        </w:tcPr>
        <w:p w14:paraId="52706E08" w14:textId="77777777" w:rsidR="00492657" w:rsidRDefault="00492657" w:rsidP="006B4D48">
          <w:pPr>
            <w:pStyle w:val="Titelformulier"/>
            <w:rPr>
              <w:caps w:val="0"/>
            </w:rPr>
          </w:pPr>
        </w:p>
      </w:tc>
      <w:tc>
        <w:tcPr>
          <w:tcW w:w="2993" w:type="dxa"/>
          <w:gridSpan w:val="2"/>
        </w:tcPr>
        <w:p w14:paraId="3E3A1374" w14:textId="77777777" w:rsidR="00492657" w:rsidRDefault="00B05D7A" w:rsidP="00385D5D">
          <w:pPr>
            <w:pStyle w:val="Adresgegevens"/>
          </w:pPr>
          <w:r w:rsidRPr="003E782B">
            <w:t>Bezoekadres</w:t>
          </w:r>
          <w:r>
            <w:t>: Laan van de Glazen Stad 1</w:t>
          </w:r>
          <w:r w:rsidR="00423385">
            <w:t>,</w:t>
          </w:r>
          <w:r>
            <w:t xml:space="preserve"> 2672 TA Naaldwijk</w:t>
          </w:r>
        </w:p>
        <w:p w14:paraId="55092E38" w14:textId="77777777" w:rsidR="00423385" w:rsidRPr="00423385" w:rsidRDefault="00B05D7A" w:rsidP="001757EB">
          <w:pPr>
            <w:pStyle w:val="Adresgegevens"/>
          </w:pPr>
          <w:r w:rsidRPr="003E782B">
            <w:t>Postadres</w:t>
          </w:r>
          <w:r>
            <w:t>:</w:t>
          </w:r>
          <w:r w:rsidR="00385D5D">
            <w:t xml:space="preserve"> </w:t>
          </w:r>
          <w:r>
            <w:t>Postbus 150, 2670 AD Naaldwijk</w:t>
          </w:r>
        </w:p>
      </w:tc>
    </w:tr>
    <w:tr w:rsidR="00E87041" w14:paraId="3C0E0FA2" w14:textId="77777777" w:rsidTr="008F49D8">
      <w:trPr>
        <w:trHeight w:val="600"/>
      </w:trPr>
      <w:tc>
        <w:tcPr>
          <w:tcW w:w="3261" w:type="dxa"/>
        </w:tcPr>
        <w:p w14:paraId="765B5E8B" w14:textId="77777777" w:rsidR="00492657" w:rsidRPr="005A6F70" w:rsidRDefault="00B05D7A" w:rsidP="00EA222E">
          <w:pPr>
            <w:pStyle w:val="Subtitelformulier"/>
          </w:pPr>
          <w:r>
            <w:t>Bedrijfsvoering</w:t>
          </w:r>
          <w:r w:rsidRPr="005A6F70">
            <w:t>/</w:t>
          </w:r>
          <w:r>
            <w:t>Inkoop</w:t>
          </w:r>
        </w:p>
      </w:tc>
      <w:tc>
        <w:tcPr>
          <w:tcW w:w="3359" w:type="dxa"/>
          <w:vMerge/>
        </w:tcPr>
        <w:p w14:paraId="2A4700EB" w14:textId="77777777" w:rsidR="00492657" w:rsidRDefault="00492657" w:rsidP="006B4D48">
          <w:pPr>
            <w:pStyle w:val="Titelformulier"/>
          </w:pPr>
        </w:p>
      </w:tc>
      <w:tc>
        <w:tcPr>
          <w:tcW w:w="326" w:type="dxa"/>
          <w:vMerge/>
        </w:tcPr>
        <w:p w14:paraId="00FB0C1F" w14:textId="77777777" w:rsidR="00492657" w:rsidRDefault="00492657" w:rsidP="006B4D48">
          <w:pPr>
            <w:pStyle w:val="Titelformulier"/>
            <w:rPr>
              <w:caps w:val="0"/>
            </w:rPr>
          </w:pPr>
        </w:p>
      </w:tc>
      <w:tc>
        <w:tcPr>
          <w:tcW w:w="284" w:type="dxa"/>
        </w:tcPr>
        <w:p w14:paraId="3A0C9F15" w14:textId="77777777" w:rsidR="00492657" w:rsidRDefault="00B05D7A" w:rsidP="006B4D48">
          <w:pPr>
            <w:pStyle w:val="Adresgegevens"/>
          </w:pPr>
          <w:r>
            <w:t>T</w:t>
          </w:r>
        </w:p>
        <w:p w14:paraId="113FCDB6" w14:textId="77777777" w:rsidR="00492657" w:rsidRDefault="00B05D7A" w:rsidP="006B4D48">
          <w:pPr>
            <w:pStyle w:val="Adresgegevens"/>
          </w:pPr>
          <w:r>
            <w:t>E</w:t>
          </w:r>
        </w:p>
      </w:tc>
      <w:tc>
        <w:tcPr>
          <w:tcW w:w="2709" w:type="dxa"/>
        </w:tcPr>
        <w:p w14:paraId="57C37F54" w14:textId="77777777" w:rsidR="00492657" w:rsidRDefault="00B05D7A" w:rsidP="006B4D48">
          <w:pPr>
            <w:pStyle w:val="Adresgegevens"/>
          </w:pPr>
          <w:r>
            <w:t>14 0174</w:t>
          </w:r>
        </w:p>
        <w:p w14:paraId="01F8ACE9" w14:textId="77777777" w:rsidR="005D708F" w:rsidRPr="005D708F" w:rsidRDefault="00B05D7A" w:rsidP="006B4D48">
          <w:pPr>
            <w:pStyle w:val="Adresgegevens"/>
          </w:pPr>
          <w:r>
            <w:t>Inkoop@gemeentewestland.nl</w:t>
          </w:r>
        </w:p>
      </w:tc>
    </w:tr>
  </w:tbl>
  <w:p w14:paraId="027A7B0C" w14:textId="77777777" w:rsidR="006B1EFC" w:rsidRPr="006A519C" w:rsidRDefault="00B05D7A" w:rsidP="00EA222E">
    <w:pPr>
      <w:spacing w:after="120"/>
    </w:pPr>
    <w:r>
      <w:rPr>
        <w:noProof/>
      </w:rPr>
      <w:drawing>
        <wp:anchor distT="0" distB="0" distL="114300" distR="114300" simplePos="0" relativeHeight="251658240" behindDoc="1" locked="1" layoutInCell="1" allowOverlap="0" wp14:anchorId="22F840FA" wp14:editId="28E174B6">
          <wp:simplePos x="0" y="0"/>
          <wp:positionH relativeFrom="page">
            <wp:posOffset>2790825</wp:posOffset>
          </wp:positionH>
          <wp:positionV relativeFrom="page">
            <wp:posOffset>400050</wp:posOffset>
          </wp:positionV>
          <wp:extent cx="2062800" cy="687600"/>
          <wp:effectExtent l="0" t="0" r="0" b="0"/>
          <wp:wrapNone/>
          <wp:docPr id="2" name="Picture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107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2DB45AC"/>
    <w:multiLevelType w:val="hybridMultilevel"/>
    <w:tmpl w:val="1CC06A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E47858"/>
    <w:multiLevelType w:val="multilevel"/>
    <w:tmpl w:val="1C069C7A"/>
    <w:lvl w:ilvl="0">
      <w:start w:val="1"/>
      <w:numFmt w:val="decimal"/>
      <w:pStyle w:val="Artikel"/>
      <w:lvlText w:val="Artikel %1"/>
      <w:lvlJc w:val="left"/>
      <w:pPr>
        <w:ind w:left="360" w:hanging="360"/>
      </w:pPr>
    </w:lvl>
    <w:lvl w:ilvl="1">
      <w:start w:val="1"/>
      <w:numFmt w:val="decimal"/>
      <w:pStyle w:val="Artikelsub"/>
      <w:lvlText w:val="%1.%2"/>
      <w:lvlJc w:val="left"/>
      <w:rPr>
        <w:rFonts w:cs="Times New Roman" w:hint="default"/>
        <w:b w:val="0"/>
        <w:bCs w:val="0"/>
        <w:i w:val="0"/>
        <w:iCs w:val="0"/>
        <w:caps w:val="0"/>
        <w:smallCaps w:val="0"/>
        <w:strike w:val="0"/>
        <w:dstrike w:val="0"/>
        <w:noProof w:val="0"/>
        <w:vanish w:val="0"/>
        <w:color w:val="00000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9D3BE6"/>
    <w:multiLevelType w:val="hybridMultilevel"/>
    <w:tmpl w:val="4B0C8652"/>
    <w:lvl w:ilvl="0" w:tplc="1B3C21BC">
      <w:start w:val="1"/>
      <w:numFmt w:val="lowerLetter"/>
      <w:lvlText w:val="%1."/>
      <w:lvlJc w:val="left"/>
      <w:pPr>
        <w:ind w:left="360" w:hanging="360"/>
      </w:pPr>
      <w:rPr>
        <w:rFonts w:cs="Times New Roman"/>
      </w:rPr>
    </w:lvl>
    <w:lvl w:ilvl="1" w:tplc="6FBE449C" w:tentative="1">
      <w:start w:val="1"/>
      <w:numFmt w:val="lowerLetter"/>
      <w:lvlText w:val="%2."/>
      <w:lvlJc w:val="left"/>
      <w:pPr>
        <w:ind w:left="1080" w:hanging="360"/>
      </w:pPr>
      <w:rPr>
        <w:rFonts w:cs="Times New Roman"/>
      </w:rPr>
    </w:lvl>
    <w:lvl w:ilvl="2" w:tplc="77A6B1EC" w:tentative="1">
      <w:start w:val="1"/>
      <w:numFmt w:val="lowerRoman"/>
      <w:lvlText w:val="%3."/>
      <w:lvlJc w:val="right"/>
      <w:pPr>
        <w:ind w:left="1800" w:hanging="180"/>
      </w:pPr>
      <w:rPr>
        <w:rFonts w:cs="Times New Roman"/>
      </w:rPr>
    </w:lvl>
    <w:lvl w:ilvl="3" w:tplc="467206B0" w:tentative="1">
      <w:start w:val="1"/>
      <w:numFmt w:val="decimal"/>
      <w:lvlText w:val="%4."/>
      <w:lvlJc w:val="left"/>
      <w:pPr>
        <w:ind w:left="2520" w:hanging="360"/>
      </w:pPr>
      <w:rPr>
        <w:rFonts w:cs="Times New Roman"/>
      </w:rPr>
    </w:lvl>
    <w:lvl w:ilvl="4" w:tplc="DD7C6372" w:tentative="1">
      <w:start w:val="1"/>
      <w:numFmt w:val="lowerLetter"/>
      <w:lvlText w:val="%5."/>
      <w:lvlJc w:val="left"/>
      <w:pPr>
        <w:ind w:left="3240" w:hanging="360"/>
      </w:pPr>
      <w:rPr>
        <w:rFonts w:cs="Times New Roman"/>
      </w:rPr>
    </w:lvl>
    <w:lvl w:ilvl="5" w:tplc="7CFE7E24" w:tentative="1">
      <w:start w:val="1"/>
      <w:numFmt w:val="lowerRoman"/>
      <w:lvlText w:val="%6."/>
      <w:lvlJc w:val="right"/>
      <w:pPr>
        <w:ind w:left="3960" w:hanging="180"/>
      </w:pPr>
      <w:rPr>
        <w:rFonts w:cs="Times New Roman"/>
      </w:rPr>
    </w:lvl>
    <w:lvl w:ilvl="6" w:tplc="8BA00FAC" w:tentative="1">
      <w:start w:val="1"/>
      <w:numFmt w:val="decimal"/>
      <w:lvlText w:val="%7."/>
      <w:lvlJc w:val="left"/>
      <w:pPr>
        <w:ind w:left="4680" w:hanging="360"/>
      </w:pPr>
      <w:rPr>
        <w:rFonts w:cs="Times New Roman"/>
      </w:rPr>
    </w:lvl>
    <w:lvl w:ilvl="7" w:tplc="B19C376C" w:tentative="1">
      <w:start w:val="1"/>
      <w:numFmt w:val="lowerLetter"/>
      <w:lvlText w:val="%8."/>
      <w:lvlJc w:val="left"/>
      <w:pPr>
        <w:ind w:left="5400" w:hanging="360"/>
      </w:pPr>
      <w:rPr>
        <w:rFonts w:cs="Times New Roman"/>
      </w:rPr>
    </w:lvl>
    <w:lvl w:ilvl="8" w:tplc="A1221BE0" w:tentative="1">
      <w:start w:val="1"/>
      <w:numFmt w:val="lowerRoman"/>
      <w:lvlText w:val="%9."/>
      <w:lvlJc w:val="right"/>
      <w:pPr>
        <w:ind w:left="6120" w:hanging="180"/>
      </w:pPr>
      <w:rPr>
        <w:rFonts w:cs="Times New Roman"/>
      </w:rPr>
    </w:lvl>
  </w:abstractNum>
  <w:abstractNum w:abstractNumId="5" w15:restartNumberingAfterBreak="0">
    <w:nsid w:val="0918094A"/>
    <w:multiLevelType w:val="hybridMultilevel"/>
    <w:tmpl w:val="17162614"/>
    <w:lvl w:ilvl="0" w:tplc="DF70549A">
      <w:start w:val="1"/>
      <w:numFmt w:val="bullet"/>
      <w:lvlText w:val=""/>
      <w:lvlJc w:val="left"/>
      <w:pPr>
        <w:ind w:left="360" w:hanging="360"/>
      </w:pPr>
      <w:rPr>
        <w:rFonts w:ascii="Symbol" w:hAnsi="Symbol" w:hint="default"/>
      </w:rPr>
    </w:lvl>
    <w:lvl w:ilvl="1" w:tplc="0EB22772" w:tentative="1">
      <w:start w:val="1"/>
      <w:numFmt w:val="bullet"/>
      <w:lvlText w:val="o"/>
      <w:lvlJc w:val="left"/>
      <w:pPr>
        <w:ind w:left="1080" w:hanging="360"/>
      </w:pPr>
      <w:rPr>
        <w:rFonts w:ascii="Courier New" w:hAnsi="Courier New" w:hint="default"/>
      </w:rPr>
    </w:lvl>
    <w:lvl w:ilvl="2" w:tplc="9926D41A" w:tentative="1">
      <w:start w:val="1"/>
      <w:numFmt w:val="bullet"/>
      <w:lvlText w:val=""/>
      <w:lvlJc w:val="left"/>
      <w:pPr>
        <w:ind w:left="1800" w:hanging="360"/>
      </w:pPr>
      <w:rPr>
        <w:rFonts w:ascii="Wingdings" w:hAnsi="Wingdings" w:hint="default"/>
      </w:rPr>
    </w:lvl>
    <w:lvl w:ilvl="3" w:tplc="9788BBC4" w:tentative="1">
      <w:start w:val="1"/>
      <w:numFmt w:val="bullet"/>
      <w:lvlText w:val=""/>
      <w:lvlJc w:val="left"/>
      <w:pPr>
        <w:ind w:left="2520" w:hanging="360"/>
      </w:pPr>
      <w:rPr>
        <w:rFonts w:ascii="Symbol" w:hAnsi="Symbol" w:hint="default"/>
      </w:rPr>
    </w:lvl>
    <w:lvl w:ilvl="4" w:tplc="DAE41020" w:tentative="1">
      <w:start w:val="1"/>
      <w:numFmt w:val="bullet"/>
      <w:lvlText w:val="o"/>
      <w:lvlJc w:val="left"/>
      <w:pPr>
        <w:ind w:left="3240" w:hanging="360"/>
      </w:pPr>
      <w:rPr>
        <w:rFonts w:ascii="Courier New" w:hAnsi="Courier New" w:hint="default"/>
      </w:rPr>
    </w:lvl>
    <w:lvl w:ilvl="5" w:tplc="EBD60C88" w:tentative="1">
      <w:start w:val="1"/>
      <w:numFmt w:val="bullet"/>
      <w:lvlText w:val=""/>
      <w:lvlJc w:val="left"/>
      <w:pPr>
        <w:ind w:left="3960" w:hanging="360"/>
      </w:pPr>
      <w:rPr>
        <w:rFonts w:ascii="Wingdings" w:hAnsi="Wingdings" w:hint="default"/>
      </w:rPr>
    </w:lvl>
    <w:lvl w:ilvl="6" w:tplc="1DA0CB52" w:tentative="1">
      <w:start w:val="1"/>
      <w:numFmt w:val="bullet"/>
      <w:lvlText w:val=""/>
      <w:lvlJc w:val="left"/>
      <w:pPr>
        <w:ind w:left="4680" w:hanging="360"/>
      </w:pPr>
      <w:rPr>
        <w:rFonts w:ascii="Symbol" w:hAnsi="Symbol" w:hint="default"/>
      </w:rPr>
    </w:lvl>
    <w:lvl w:ilvl="7" w:tplc="A79A665C" w:tentative="1">
      <w:start w:val="1"/>
      <w:numFmt w:val="bullet"/>
      <w:lvlText w:val="o"/>
      <w:lvlJc w:val="left"/>
      <w:pPr>
        <w:ind w:left="5400" w:hanging="360"/>
      </w:pPr>
      <w:rPr>
        <w:rFonts w:ascii="Courier New" w:hAnsi="Courier New" w:hint="default"/>
      </w:rPr>
    </w:lvl>
    <w:lvl w:ilvl="8" w:tplc="7124EE0C" w:tentative="1">
      <w:start w:val="1"/>
      <w:numFmt w:val="bullet"/>
      <w:lvlText w:val=""/>
      <w:lvlJc w:val="left"/>
      <w:pPr>
        <w:ind w:left="6120" w:hanging="360"/>
      </w:pPr>
      <w:rPr>
        <w:rFonts w:ascii="Wingdings" w:hAnsi="Wingdings" w:hint="default"/>
      </w:rPr>
    </w:lvl>
  </w:abstractNum>
  <w:abstractNum w:abstractNumId="6" w15:restartNumberingAfterBreak="0">
    <w:nsid w:val="094D784F"/>
    <w:multiLevelType w:val="hybridMultilevel"/>
    <w:tmpl w:val="5D2E1C9E"/>
    <w:lvl w:ilvl="0" w:tplc="630E7A3C">
      <w:start w:val="1"/>
      <w:numFmt w:val="bullet"/>
      <w:lvlText w:val=""/>
      <w:lvlJc w:val="left"/>
      <w:pPr>
        <w:ind w:left="720" w:hanging="360"/>
      </w:pPr>
      <w:rPr>
        <w:rFonts w:ascii="Symbol" w:hAnsi="Symbol" w:hint="default"/>
      </w:rPr>
    </w:lvl>
    <w:lvl w:ilvl="1" w:tplc="D5FE2C1C" w:tentative="1">
      <w:start w:val="1"/>
      <w:numFmt w:val="bullet"/>
      <w:lvlText w:val="o"/>
      <w:lvlJc w:val="left"/>
      <w:pPr>
        <w:ind w:left="1440" w:hanging="360"/>
      </w:pPr>
      <w:rPr>
        <w:rFonts w:ascii="Courier New" w:hAnsi="Courier New" w:hint="default"/>
      </w:rPr>
    </w:lvl>
    <w:lvl w:ilvl="2" w:tplc="A552A99C" w:tentative="1">
      <w:start w:val="1"/>
      <w:numFmt w:val="bullet"/>
      <w:lvlText w:val=""/>
      <w:lvlJc w:val="left"/>
      <w:pPr>
        <w:ind w:left="2160" w:hanging="360"/>
      </w:pPr>
      <w:rPr>
        <w:rFonts w:ascii="Wingdings" w:hAnsi="Wingdings" w:hint="default"/>
      </w:rPr>
    </w:lvl>
    <w:lvl w:ilvl="3" w:tplc="6B004F62" w:tentative="1">
      <w:start w:val="1"/>
      <w:numFmt w:val="bullet"/>
      <w:lvlText w:val=""/>
      <w:lvlJc w:val="left"/>
      <w:pPr>
        <w:ind w:left="2880" w:hanging="360"/>
      </w:pPr>
      <w:rPr>
        <w:rFonts w:ascii="Symbol" w:hAnsi="Symbol" w:hint="default"/>
      </w:rPr>
    </w:lvl>
    <w:lvl w:ilvl="4" w:tplc="D690F570" w:tentative="1">
      <w:start w:val="1"/>
      <w:numFmt w:val="bullet"/>
      <w:lvlText w:val="o"/>
      <w:lvlJc w:val="left"/>
      <w:pPr>
        <w:ind w:left="3600" w:hanging="360"/>
      </w:pPr>
      <w:rPr>
        <w:rFonts w:ascii="Courier New" w:hAnsi="Courier New" w:hint="default"/>
      </w:rPr>
    </w:lvl>
    <w:lvl w:ilvl="5" w:tplc="4AEC9EBA" w:tentative="1">
      <w:start w:val="1"/>
      <w:numFmt w:val="bullet"/>
      <w:lvlText w:val=""/>
      <w:lvlJc w:val="left"/>
      <w:pPr>
        <w:ind w:left="4320" w:hanging="360"/>
      </w:pPr>
      <w:rPr>
        <w:rFonts w:ascii="Wingdings" w:hAnsi="Wingdings" w:hint="default"/>
      </w:rPr>
    </w:lvl>
    <w:lvl w:ilvl="6" w:tplc="B8C26406" w:tentative="1">
      <w:start w:val="1"/>
      <w:numFmt w:val="bullet"/>
      <w:lvlText w:val=""/>
      <w:lvlJc w:val="left"/>
      <w:pPr>
        <w:ind w:left="5040" w:hanging="360"/>
      </w:pPr>
      <w:rPr>
        <w:rFonts w:ascii="Symbol" w:hAnsi="Symbol" w:hint="default"/>
      </w:rPr>
    </w:lvl>
    <w:lvl w:ilvl="7" w:tplc="A328C7BE" w:tentative="1">
      <w:start w:val="1"/>
      <w:numFmt w:val="bullet"/>
      <w:lvlText w:val="o"/>
      <w:lvlJc w:val="left"/>
      <w:pPr>
        <w:ind w:left="5760" w:hanging="360"/>
      </w:pPr>
      <w:rPr>
        <w:rFonts w:ascii="Courier New" w:hAnsi="Courier New" w:hint="default"/>
      </w:rPr>
    </w:lvl>
    <w:lvl w:ilvl="8" w:tplc="7F2AFB72" w:tentative="1">
      <w:start w:val="1"/>
      <w:numFmt w:val="bullet"/>
      <w:lvlText w:val=""/>
      <w:lvlJc w:val="left"/>
      <w:pPr>
        <w:ind w:left="6480" w:hanging="360"/>
      </w:pPr>
      <w:rPr>
        <w:rFonts w:ascii="Wingdings" w:hAnsi="Wingdings" w:hint="default"/>
      </w:rPr>
    </w:lvl>
  </w:abstractNum>
  <w:abstractNum w:abstractNumId="7" w15:restartNumberingAfterBreak="0">
    <w:nsid w:val="099C6517"/>
    <w:multiLevelType w:val="hybridMultilevel"/>
    <w:tmpl w:val="BA36335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E25BB6"/>
    <w:multiLevelType w:val="hybridMultilevel"/>
    <w:tmpl w:val="5DCA8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297181"/>
    <w:multiLevelType w:val="hybridMultilevel"/>
    <w:tmpl w:val="6EBA578A"/>
    <w:lvl w:ilvl="0" w:tplc="C48A6E8A">
      <w:start w:val="1"/>
      <w:numFmt w:val="decimal"/>
      <w:pStyle w:val="Opmaakprofiel24"/>
      <w:lvlText w:val="%1."/>
      <w:lvlJc w:val="left"/>
      <w:pPr>
        <w:tabs>
          <w:tab w:val="num" w:pos="1834"/>
        </w:tabs>
        <w:ind w:left="1834" w:hanging="360"/>
      </w:pPr>
      <w:rPr>
        <w:rFonts w:cs="Times New Roman" w:hint="default"/>
      </w:rPr>
    </w:lvl>
    <w:lvl w:ilvl="1" w:tplc="3806A8A8" w:tentative="1">
      <w:start w:val="1"/>
      <w:numFmt w:val="lowerLetter"/>
      <w:lvlText w:val="%2."/>
      <w:lvlJc w:val="left"/>
      <w:pPr>
        <w:tabs>
          <w:tab w:val="num" w:pos="1440"/>
        </w:tabs>
        <w:ind w:left="1440" w:hanging="360"/>
      </w:pPr>
      <w:rPr>
        <w:rFonts w:cs="Times New Roman"/>
      </w:rPr>
    </w:lvl>
    <w:lvl w:ilvl="2" w:tplc="A394FC52" w:tentative="1">
      <w:start w:val="1"/>
      <w:numFmt w:val="lowerRoman"/>
      <w:lvlText w:val="%3."/>
      <w:lvlJc w:val="right"/>
      <w:pPr>
        <w:tabs>
          <w:tab w:val="num" w:pos="2160"/>
        </w:tabs>
        <w:ind w:left="2160" w:hanging="180"/>
      </w:pPr>
      <w:rPr>
        <w:rFonts w:cs="Times New Roman"/>
      </w:rPr>
    </w:lvl>
    <w:lvl w:ilvl="3" w:tplc="908E3268" w:tentative="1">
      <w:start w:val="1"/>
      <w:numFmt w:val="decimal"/>
      <w:lvlText w:val="%4."/>
      <w:lvlJc w:val="left"/>
      <w:pPr>
        <w:tabs>
          <w:tab w:val="num" w:pos="2880"/>
        </w:tabs>
        <w:ind w:left="2880" w:hanging="360"/>
      </w:pPr>
      <w:rPr>
        <w:rFonts w:cs="Times New Roman"/>
      </w:rPr>
    </w:lvl>
    <w:lvl w:ilvl="4" w:tplc="23944550" w:tentative="1">
      <w:start w:val="1"/>
      <w:numFmt w:val="lowerLetter"/>
      <w:lvlText w:val="%5."/>
      <w:lvlJc w:val="left"/>
      <w:pPr>
        <w:tabs>
          <w:tab w:val="num" w:pos="3600"/>
        </w:tabs>
        <w:ind w:left="3600" w:hanging="360"/>
      </w:pPr>
      <w:rPr>
        <w:rFonts w:cs="Times New Roman"/>
      </w:rPr>
    </w:lvl>
    <w:lvl w:ilvl="5" w:tplc="65A4B64C" w:tentative="1">
      <w:start w:val="1"/>
      <w:numFmt w:val="lowerRoman"/>
      <w:lvlText w:val="%6."/>
      <w:lvlJc w:val="right"/>
      <w:pPr>
        <w:tabs>
          <w:tab w:val="num" w:pos="4320"/>
        </w:tabs>
        <w:ind w:left="4320" w:hanging="180"/>
      </w:pPr>
      <w:rPr>
        <w:rFonts w:cs="Times New Roman"/>
      </w:rPr>
    </w:lvl>
    <w:lvl w:ilvl="6" w:tplc="1820D664" w:tentative="1">
      <w:start w:val="1"/>
      <w:numFmt w:val="decimal"/>
      <w:lvlText w:val="%7."/>
      <w:lvlJc w:val="left"/>
      <w:pPr>
        <w:tabs>
          <w:tab w:val="num" w:pos="5040"/>
        </w:tabs>
        <w:ind w:left="5040" w:hanging="360"/>
      </w:pPr>
      <w:rPr>
        <w:rFonts w:cs="Times New Roman"/>
      </w:rPr>
    </w:lvl>
    <w:lvl w:ilvl="7" w:tplc="43A6ABD8" w:tentative="1">
      <w:start w:val="1"/>
      <w:numFmt w:val="lowerLetter"/>
      <w:lvlText w:val="%8."/>
      <w:lvlJc w:val="left"/>
      <w:pPr>
        <w:tabs>
          <w:tab w:val="num" w:pos="5760"/>
        </w:tabs>
        <w:ind w:left="5760" w:hanging="360"/>
      </w:pPr>
      <w:rPr>
        <w:rFonts w:cs="Times New Roman"/>
      </w:rPr>
    </w:lvl>
    <w:lvl w:ilvl="8" w:tplc="15DABBA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D82150"/>
    <w:multiLevelType w:val="hybridMultilevel"/>
    <w:tmpl w:val="495A8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A92AF5"/>
    <w:multiLevelType w:val="hybridMultilevel"/>
    <w:tmpl w:val="204A10C6"/>
    <w:lvl w:ilvl="0" w:tplc="BBEA797C">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5" w15:restartNumberingAfterBreak="0">
    <w:nsid w:val="359F4EEB"/>
    <w:multiLevelType w:val="hybridMultilevel"/>
    <w:tmpl w:val="985EF7A4"/>
    <w:lvl w:ilvl="0" w:tplc="F3FCC0B2">
      <w:numFmt w:val="bullet"/>
      <w:lvlText w:val="-"/>
      <w:lvlJc w:val="left"/>
      <w:pPr>
        <w:ind w:left="360" w:hanging="360"/>
      </w:pPr>
      <w:rPr>
        <w:rFonts w:ascii="Arial" w:eastAsia="Times New Roman" w:hAnsi="Arial" w:hint="default"/>
      </w:rPr>
    </w:lvl>
    <w:lvl w:ilvl="1" w:tplc="FEB27DB2" w:tentative="1">
      <w:start w:val="1"/>
      <w:numFmt w:val="bullet"/>
      <w:lvlText w:val="o"/>
      <w:lvlJc w:val="left"/>
      <w:pPr>
        <w:ind w:left="1080" w:hanging="360"/>
      </w:pPr>
      <w:rPr>
        <w:rFonts w:ascii="Courier New" w:hAnsi="Courier New" w:hint="default"/>
      </w:rPr>
    </w:lvl>
    <w:lvl w:ilvl="2" w:tplc="B8588AD8" w:tentative="1">
      <w:start w:val="1"/>
      <w:numFmt w:val="bullet"/>
      <w:lvlText w:val=""/>
      <w:lvlJc w:val="left"/>
      <w:pPr>
        <w:ind w:left="1800" w:hanging="360"/>
      </w:pPr>
      <w:rPr>
        <w:rFonts w:ascii="Wingdings" w:hAnsi="Wingdings" w:hint="default"/>
      </w:rPr>
    </w:lvl>
    <w:lvl w:ilvl="3" w:tplc="0382D3EA" w:tentative="1">
      <w:start w:val="1"/>
      <w:numFmt w:val="bullet"/>
      <w:lvlText w:val=""/>
      <w:lvlJc w:val="left"/>
      <w:pPr>
        <w:ind w:left="2520" w:hanging="360"/>
      </w:pPr>
      <w:rPr>
        <w:rFonts w:ascii="Symbol" w:hAnsi="Symbol" w:hint="default"/>
      </w:rPr>
    </w:lvl>
    <w:lvl w:ilvl="4" w:tplc="6134775A" w:tentative="1">
      <w:start w:val="1"/>
      <w:numFmt w:val="bullet"/>
      <w:lvlText w:val="o"/>
      <w:lvlJc w:val="left"/>
      <w:pPr>
        <w:ind w:left="3240" w:hanging="360"/>
      </w:pPr>
      <w:rPr>
        <w:rFonts w:ascii="Courier New" w:hAnsi="Courier New" w:hint="default"/>
      </w:rPr>
    </w:lvl>
    <w:lvl w:ilvl="5" w:tplc="17F2E110" w:tentative="1">
      <w:start w:val="1"/>
      <w:numFmt w:val="bullet"/>
      <w:lvlText w:val=""/>
      <w:lvlJc w:val="left"/>
      <w:pPr>
        <w:ind w:left="3960" w:hanging="360"/>
      </w:pPr>
      <w:rPr>
        <w:rFonts w:ascii="Wingdings" w:hAnsi="Wingdings" w:hint="default"/>
      </w:rPr>
    </w:lvl>
    <w:lvl w:ilvl="6" w:tplc="A37C4B12" w:tentative="1">
      <w:start w:val="1"/>
      <w:numFmt w:val="bullet"/>
      <w:lvlText w:val=""/>
      <w:lvlJc w:val="left"/>
      <w:pPr>
        <w:ind w:left="4680" w:hanging="360"/>
      </w:pPr>
      <w:rPr>
        <w:rFonts w:ascii="Symbol" w:hAnsi="Symbol" w:hint="default"/>
      </w:rPr>
    </w:lvl>
    <w:lvl w:ilvl="7" w:tplc="4BE854C0" w:tentative="1">
      <w:start w:val="1"/>
      <w:numFmt w:val="bullet"/>
      <w:lvlText w:val="o"/>
      <w:lvlJc w:val="left"/>
      <w:pPr>
        <w:ind w:left="5400" w:hanging="360"/>
      </w:pPr>
      <w:rPr>
        <w:rFonts w:ascii="Courier New" w:hAnsi="Courier New" w:hint="default"/>
      </w:rPr>
    </w:lvl>
    <w:lvl w:ilvl="8" w:tplc="AA308958" w:tentative="1">
      <w:start w:val="1"/>
      <w:numFmt w:val="bullet"/>
      <w:lvlText w:val=""/>
      <w:lvlJc w:val="left"/>
      <w:pPr>
        <w:ind w:left="6120" w:hanging="360"/>
      </w:pPr>
      <w:rPr>
        <w:rFonts w:ascii="Wingdings" w:hAnsi="Wingdings" w:hint="default"/>
      </w:rPr>
    </w:lvl>
  </w:abstractNum>
  <w:abstractNum w:abstractNumId="16" w15:restartNumberingAfterBreak="0">
    <w:nsid w:val="371676A9"/>
    <w:multiLevelType w:val="hybridMultilevel"/>
    <w:tmpl w:val="1186B8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C484EFC"/>
    <w:multiLevelType w:val="hybridMultilevel"/>
    <w:tmpl w:val="F27E927E"/>
    <w:lvl w:ilvl="0" w:tplc="B01810F8">
      <w:numFmt w:val="bullet"/>
      <w:lvlText w:val="-"/>
      <w:lvlJc w:val="left"/>
      <w:pPr>
        <w:ind w:left="360" w:hanging="360"/>
      </w:pPr>
      <w:rPr>
        <w:rFonts w:ascii="Arial" w:eastAsiaTheme="minorHAnsi" w:hAnsi="Arial" w:cs="Arial" w:hint="default"/>
      </w:rPr>
    </w:lvl>
    <w:lvl w:ilvl="1" w:tplc="69DC8AA2" w:tentative="1">
      <w:start w:val="1"/>
      <w:numFmt w:val="bullet"/>
      <w:lvlText w:val="o"/>
      <w:lvlJc w:val="left"/>
      <w:pPr>
        <w:ind w:left="1080" w:hanging="360"/>
      </w:pPr>
      <w:rPr>
        <w:rFonts w:ascii="Courier New" w:hAnsi="Courier New" w:cs="Courier New" w:hint="default"/>
      </w:rPr>
    </w:lvl>
    <w:lvl w:ilvl="2" w:tplc="D200BFC2" w:tentative="1">
      <w:start w:val="1"/>
      <w:numFmt w:val="bullet"/>
      <w:lvlText w:val=""/>
      <w:lvlJc w:val="left"/>
      <w:pPr>
        <w:ind w:left="1800" w:hanging="360"/>
      </w:pPr>
      <w:rPr>
        <w:rFonts w:ascii="Wingdings" w:hAnsi="Wingdings" w:hint="default"/>
      </w:rPr>
    </w:lvl>
    <w:lvl w:ilvl="3" w:tplc="03FC5A9E" w:tentative="1">
      <w:start w:val="1"/>
      <w:numFmt w:val="bullet"/>
      <w:lvlText w:val=""/>
      <w:lvlJc w:val="left"/>
      <w:pPr>
        <w:ind w:left="2520" w:hanging="360"/>
      </w:pPr>
      <w:rPr>
        <w:rFonts w:ascii="Symbol" w:hAnsi="Symbol" w:hint="default"/>
      </w:rPr>
    </w:lvl>
    <w:lvl w:ilvl="4" w:tplc="DF3488CC" w:tentative="1">
      <w:start w:val="1"/>
      <w:numFmt w:val="bullet"/>
      <w:lvlText w:val="o"/>
      <w:lvlJc w:val="left"/>
      <w:pPr>
        <w:ind w:left="3240" w:hanging="360"/>
      </w:pPr>
      <w:rPr>
        <w:rFonts w:ascii="Courier New" w:hAnsi="Courier New" w:cs="Courier New" w:hint="default"/>
      </w:rPr>
    </w:lvl>
    <w:lvl w:ilvl="5" w:tplc="6D9C75C0" w:tentative="1">
      <w:start w:val="1"/>
      <w:numFmt w:val="bullet"/>
      <w:lvlText w:val=""/>
      <w:lvlJc w:val="left"/>
      <w:pPr>
        <w:ind w:left="3960" w:hanging="360"/>
      </w:pPr>
      <w:rPr>
        <w:rFonts w:ascii="Wingdings" w:hAnsi="Wingdings" w:hint="default"/>
      </w:rPr>
    </w:lvl>
    <w:lvl w:ilvl="6" w:tplc="EB6E5E90" w:tentative="1">
      <w:start w:val="1"/>
      <w:numFmt w:val="bullet"/>
      <w:lvlText w:val=""/>
      <w:lvlJc w:val="left"/>
      <w:pPr>
        <w:ind w:left="4680" w:hanging="360"/>
      </w:pPr>
      <w:rPr>
        <w:rFonts w:ascii="Symbol" w:hAnsi="Symbol" w:hint="default"/>
      </w:rPr>
    </w:lvl>
    <w:lvl w:ilvl="7" w:tplc="340E60A8" w:tentative="1">
      <w:start w:val="1"/>
      <w:numFmt w:val="bullet"/>
      <w:lvlText w:val="o"/>
      <w:lvlJc w:val="left"/>
      <w:pPr>
        <w:ind w:left="5400" w:hanging="360"/>
      </w:pPr>
      <w:rPr>
        <w:rFonts w:ascii="Courier New" w:hAnsi="Courier New" w:cs="Courier New" w:hint="default"/>
      </w:rPr>
    </w:lvl>
    <w:lvl w:ilvl="8" w:tplc="638C5EE2" w:tentative="1">
      <w:start w:val="1"/>
      <w:numFmt w:val="bullet"/>
      <w:lvlText w:val=""/>
      <w:lvlJc w:val="left"/>
      <w:pPr>
        <w:ind w:left="6120" w:hanging="360"/>
      </w:pPr>
      <w:rPr>
        <w:rFonts w:ascii="Wingdings" w:hAnsi="Wingdings" w:hint="default"/>
      </w:rPr>
    </w:lvl>
  </w:abstractNum>
  <w:abstractNum w:abstractNumId="19"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0" w15:restartNumberingAfterBreak="0">
    <w:nsid w:val="460F6441"/>
    <w:multiLevelType w:val="hybridMultilevel"/>
    <w:tmpl w:val="E91ED500"/>
    <w:lvl w:ilvl="0" w:tplc="20745F2E">
      <w:start w:val="1"/>
      <w:numFmt w:val="bullet"/>
      <w:pStyle w:val="Lijstopsomteken0"/>
      <w:lvlText w:val=""/>
      <w:lvlJc w:val="left"/>
      <w:pPr>
        <w:tabs>
          <w:tab w:val="num" w:pos="720"/>
        </w:tabs>
        <w:ind w:left="720" w:hanging="360"/>
      </w:pPr>
      <w:rPr>
        <w:rFonts w:ascii="Symbol" w:hAnsi="Symbol" w:hint="default"/>
      </w:rPr>
    </w:lvl>
    <w:lvl w:ilvl="1" w:tplc="C9A68FB4">
      <w:start w:val="1"/>
      <w:numFmt w:val="bullet"/>
      <w:lvlText w:val="o"/>
      <w:lvlJc w:val="left"/>
      <w:pPr>
        <w:tabs>
          <w:tab w:val="num" w:pos="1440"/>
        </w:tabs>
        <w:ind w:left="1440" w:hanging="360"/>
      </w:pPr>
      <w:rPr>
        <w:rFonts w:ascii="Courier New" w:hAnsi="Courier New" w:hint="default"/>
      </w:rPr>
    </w:lvl>
    <w:lvl w:ilvl="2" w:tplc="8722B42C" w:tentative="1">
      <w:start w:val="1"/>
      <w:numFmt w:val="bullet"/>
      <w:lvlText w:val=""/>
      <w:lvlJc w:val="left"/>
      <w:pPr>
        <w:tabs>
          <w:tab w:val="num" w:pos="2160"/>
        </w:tabs>
        <w:ind w:left="2160" w:hanging="360"/>
      </w:pPr>
      <w:rPr>
        <w:rFonts w:ascii="Wingdings" w:hAnsi="Wingdings" w:hint="default"/>
      </w:rPr>
    </w:lvl>
    <w:lvl w:ilvl="3" w:tplc="7914515A" w:tentative="1">
      <w:start w:val="1"/>
      <w:numFmt w:val="bullet"/>
      <w:lvlText w:val=""/>
      <w:lvlJc w:val="left"/>
      <w:pPr>
        <w:tabs>
          <w:tab w:val="num" w:pos="2880"/>
        </w:tabs>
        <w:ind w:left="2880" w:hanging="360"/>
      </w:pPr>
      <w:rPr>
        <w:rFonts w:ascii="Symbol" w:hAnsi="Symbol" w:hint="default"/>
      </w:rPr>
    </w:lvl>
    <w:lvl w:ilvl="4" w:tplc="6BDAF4DE" w:tentative="1">
      <w:start w:val="1"/>
      <w:numFmt w:val="bullet"/>
      <w:lvlText w:val="o"/>
      <w:lvlJc w:val="left"/>
      <w:pPr>
        <w:tabs>
          <w:tab w:val="num" w:pos="3600"/>
        </w:tabs>
        <w:ind w:left="3600" w:hanging="360"/>
      </w:pPr>
      <w:rPr>
        <w:rFonts w:ascii="Courier New" w:hAnsi="Courier New" w:hint="default"/>
      </w:rPr>
    </w:lvl>
    <w:lvl w:ilvl="5" w:tplc="6AC211F6" w:tentative="1">
      <w:start w:val="1"/>
      <w:numFmt w:val="bullet"/>
      <w:lvlText w:val=""/>
      <w:lvlJc w:val="left"/>
      <w:pPr>
        <w:tabs>
          <w:tab w:val="num" w:pos="4320"/>
        </w:tabs>
        <w:ind w:left="4320" w:hanging="360"/>
      </w:pPr>
      <w:rPr>
        <w:rFonts w:ascii="Wingdings" w:hAnsi="Wingdings" w:hint="default"/>
      </w:rPr>
    </w:lvl>
    <w:lvl w:ilvl="6" w:tplc="74240E4A" w:tentative="1">
      <w:start w:val="1"/>
      <w:numFmt w:val="bullet"/>
      <w:lvlText w:val=""/>
      <w:lvlJc w:val="left"/>
      <w:pPr>
        <w:tabs>
          <w:tab w:val="num" w:pos="5040"/>
        </w:tabs>
        <w:ind w:left="5040" w:hanging="360"/>
      </w:pPr>
      <w:rPr>
        <w:rFonts w:ascii="Symbol" w:hAnsi="Symbol" w:hint="default"/>
      </w:rPr>
    </w:lvl>
    <w:lvl w:ilvl="7" w:tplc="9A9E09E0" w:tentative="1">
      <w:start w:val="1"/>
      <w:numFmt w:val="bullet"/>
      <w:lvlText w:val="o"/>
      <w:lvlJc w:val="left"/>
      <w:pPr>
        <w:tabs>
          <w:tab w:val="num" w:pos="5760"/>
        </w:tabs>
        <w:ind w:left="5760" w:hanging="360"/>
      </w:pPr>
      <w:rPr>
        <w:rFonts w:ascii="Courier New" w:hAnsi="Courier New" w:hint="default"/>
      </w:rPr>
    </w:lvl>
    <w:lvl w:ilvl="8" w:tplc="58F423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2" w15:restartNumberingAfterBreak="0">
    <w:nsid w:val="55BF4167"/>
    <w:multiLevelType w:val="hybridMultilevel"/>
    <w:tmpl w:val="7C44D434"/>
    <w:lvl w:ilvl="0" w:tplc="20D62D1A">
      <w:start w:val="1"/>
      <w:numFmt w:val="bullet"/>
      <w:lvlText w:val=""/>
      <w:lvlJc w:val="left"/>
      <w:pPr>
        <w:ind w:left="360" w:hanging="360"/>
      </w:pPr>
      <w:rPr>
        <w:rFonts w:ascii="Symbol" w:hAnsi="Symbol" w:hint="default"/>
      </w:rPr>
    </w:lvl>
    <w:lvl w:ilvl="1" w:tplc="B546BE0A">
      <w:start w:val="1"/>
      <w:numFmt w:val="bullet"/>
      <w:lvlText w:val="o"/>
      <w:lvlJc w:val="left"/>
      <w:pPr>
        <w:ind w:left="1080" w:hanging="360"/>
      </w:pPr>
      <w:rPr>
        <w:rFonts w:ascii="Courier New" w:hAnsi="Courier New" w:cs="Courier New" w:hint="default"/>
      </w:rPr>
    </w:lvl>
    <w:lvl w:ilvl="2" w:tplc="2BF834C0">
      <w:start w:val="1"/>
      <w:numFmt w:val="bullet"/>
      <w:lvlText w:val=""/>
      <w:lvlJc w:val="left"/>
      <w:pPr>
        <w:ind w:left="1800" w:hanging="360"/>
      </w:pPr>
      <w:rPr>
        <w:rFonts w:ascii="Wingdings" w:hAnsi="Wingdings" w:hint="default"/>
      </w:rPr>
    </w:lvl>
    <w:lvl w:ilvl="3" w:tplc="23B2CAC4">
      <w:start w:val="1"/>
      <w:numFmt w:val="bullet"/>
      <w:lvlText w:val=""/>
      <w:lvlJc w:val="left"/>
      <w:pPr>
        <w:ind w:left="2520" w:hanging="360"/>
      </w:pPr>
      <w:rPr>
        <w:rFonts w:ascii="Symbol" w:hAnsi="Symbol" w:hint="default"/>
      </w:rPr>
    </w:lvl>
    <w:lvl w:ilvl="4" w:tplc="37EA7918">
      <w:start w:val="1"/>
      <w:numFmt w:val="bullet"/>
      <w:lvlText w:val="o"/>
      <w:lvlJc w:val="left"/>
      <w:pPr>
        <w:ind w:left="3240" w:hanging="360"/>
      </w:pPr>
      <w:rPr>
        <w:rFonts w:ascii="Courier New" w:hAnsi="Courier New" w:cs="Courier New" w:hint="default"/>
      </w:rPr>
    </w:lvl>
    <w:lvl w:ilvl="5" w:tplc="120A9024">
      <w:start w:val="1"/>
      <w:numFmt w:val="bullet"/>
      <w:lvlText w:val=""/>
      <w:lvlJc w:val="left"/>
      <w:pPr>
        <w:ind w:left="3960" w:hanging="360"/>
      </w:pPr>
      <w:rPr>
        <w:rFonts w:ascii="Wingdings" w:hAnsi="Wingdings" w:hint="default"/>
      </w:rPr>
    </w:lvl>
    <w:lvl w:ilvl="6" w:tplc="5F522D92">
      <w:start w:val="1"/>
      <w:numFmt w:val="bullet"/>
      <w:lvlText w:val=""/>
      <w:lvlJc w:val="left"/>
      <w:pPr>
        <w:ind w:left="4680" w:hanging="360"/>
      </w:pPr>
      <w:rPr>
        <w:rFonts w:ascii="Symbol" w:hAnsi="Symbol" w:hint="default"/>
      </w:rPr>
    </w:lvl>
    <w:lvl w:ilvl="7" w:tplc="C6EE0BC8">
      <w:start w:val="1"/>
      <w:numFmt w:val="bullet"/>
      <w:lvlText w:val="o"/>
      <w:lvlJc w:val="left"/>
      <w:pPr>
        <w:ind w:left="5400" w:hanging="360"/>
      </w:pPr>
      <w:rPr>
        <w:rFonts w:ascii="Courier New" w:hAnsi="Courier New" w:cs="Courier New" w:hint="default"/>
      </w:rPr>
    </w:lvl>
    <w:lvl w:ilvl="8" w:tplc="7CAC5092">
      <w:start w:val="1"/>
      <w:numFmt w:val="bullet"/>
      <w:lvlText w:val=""/>
      <w:lvlJc w:val="left"/>
      <w:pPr>
        <w:ind w:left="6120" w:hanging="360"/>
      </w:pPr>
      <w:rPr>
        <w:rFonts w:ascii="Wingdings" w:hAnsi="Wingdings" w:hint="default"/>
      </w:rPr>
    </w:lvl>
  </w:abstractNum>
  <w:abstractNum w:abstractNumId="2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9C0896"/>
    <w:multiLevelType w:val="hybridMultilevel"/>
    <w:tmpl w:val="1CC03318"/>
    <w:lvl w:ilvl="0" w:tplc="CB7ABE06">
      <w:start w:val="1"/>
      <w:numFmt w:val="decimal"/>
      <w:pStyle w:val="Artikelstijl"/>
      <w:lvlText w:val="Artikel  %1"/>
      <w:lvlJc w:val="left"/>
      <w:pPr>
        <w:ind w:left="720" w:hanging="360"/>
      </w:pPr>
      <w:rPr>
        <w:rFonts w:hint="default"/>
        <w:b/>
        <w:i w:val="0"/>
      </w:rPr>
    </w:lvl>
    <w:lvl w:ilvl="1" w:tplc="80C8F21E" w:tentative="1">
      <w:start w:val="1"/>
      <w:numFmt w:val="lowerLetter"/>
      <w:lvlText w:val="%2."/>
      <w:lvlJc w:val="left"/>
      <w:pPr>
        <w:ind w:left="1440" w:hanging="360"/>
      </w:pPr>
    </w:lvl>
    <w:lvl w:ilvl="2" w:tplc="F218029E" w:tentative="1">
      <w:start w:val="1"/>
      <w:numFmt w:val="lowerRoman"/>
      <w:lvlText w:val="%3."/>
      <w:lvlJc w:val="right"/>
      <w:pPr>
        <w:ind w:left="2160" w:hanging="180"/>
      </w:pPr>
    </w:lvl>
    <w:lvl w:ilvl="3" w:tplc="CEB6B270" w:tentative="1">
      <w:start w:val="1"/>
      <w:numFmt w:val="decimal"/>
      <w:lvlText w:val="%4."/>
      <w:lvlJc w:val="left"/>
      <w:pPr>
        <w:ind w:left="2880" w:hanging="360"/>
      </w:pPr>
    </w:lvl>
    <w:lvl w:ilvl="4" w:tplc="147C35A2" w:tentative="1">
      <w:start w:val="1"/>
      <w:numFmt w:val="lowerLetter"/>
      <w:lvlText w:val="%5."/>
      <w:lvlJc w:val="left"/>
      <w:pPr>
        <w:ind w:left="3600" w:hanging="360"/>
      </w:pPr>
    </w:lvl>
    <w:lvl w:ilvl="5" w:tplc="E65A9CF0" w:tentative="1">
      <w:start w:val="1"/>
      <w:numFmt w:val="lowerRoman"/>
      <w:lvlText w:val="%6."/>
      <w:lvlJc w:val="right"/>
      <w:pPr>
        <w:ind w:left="4320" w:hanging="180"/>
      </w:pPr>
    </w:lvl>
    <w:lvl w:ilvl="6" w:tplc="1626012A" w:tentative="1">
      <w:start w:val="1"/>
      <w:numFmt w:val="decimal"/>
      <w:lvlText w:val="%7."/>
      <w:lvlJc w:val="left"/>
      <w:pPr>
        <w:ind w:left="5040" w:hanging="360"/>
      </w:pPr>
    </w:lvl>
    <w:lvl w:ilvl="7" w:tplc="046CF6C8" w:tentative="1">
      <w:start w:val="1"/>
      <w:numFmt w:val="lowerLetter"/>
      <w:lvlText w:val="%8."/>
      <w:lvlJc w:val="left"/>
      <w:pPr>
        <w:ind w:left="5760" w:hanging="360"/>
      </w:pPr>
    </w:lvl>
    <w:lvl w:ilvl="8" w:tplc="0B6EF6A0" w:tentative="1">
      <w:start w:val="1"/>
      <w:numFmt w:val="lowerRoman"/>
      <w:lvlText w:val="%9."/>
      <w:lvlJc w:val="right"/>
      <w:pPr>
        <w:ind w:left="6480" w:hanging="180"/>
      </w:pPr>
    </w:lvl>
  </w:abstractNum>
  <w:abstractNum w:abstractNumId="25" w15:restartNumberingAfterBreak="0">
    <w:nsid w:val="5A6C3B36"/>
    <w:multiLevelType w:val="hybridMultilevel"/>
    <w:tmpl w:val="696270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5ED54CDC"/>
    <w:multiLevelType w:val="hybridMultilevel"/>
    <w:tmpl w:val="8D9E6618"/>
    <w:lvl w:ilvl="0" w:tplc="42D66820">
      <w:start w:val="1"/>
      <w:numFmt w:val="bullet"/>
      <w:pStyle w:val="OpmaakprofielMetopsommingstekens"/>
      <w:lvlText w:val="-"/>
      <w:lvlJc w:val="left"/>
      <w:pPr>
        <w:tabs>
          <w:tab w:val="num" w:pos="927"/>
        </w:tabs>
        <w:ind w:left="927" w:hanging="360"/>
      </w:pPr>
      <w:rPr>
        <w:rFonts w:ascii="Arial" w:hAnsi="Arial" w:hint="default"/>
      </w:rPr>
    </w:lvl>
    <w:lvl w:ilvl="1" w:tplc="24286B44" w:tentative="1">
      <w:start w:val="1"/>
      <w:numFmt w:val="bullet"/>
      <w:lvlText w:val="o"/>
      <w:lvlJc w:val="left"/>
      <w:pPr>
        <w:tabs>
          <w:tab w:val="num" w:pos="1080"/>
        </w:tabs>
        <w:ind w:left="1080" w:hanging="360"/>
      </w:pPr>
      <w:rPr>
        <w:rFonts w:ascii="Courier New" w:hAnsi="Courier New" w:hint="default"/>
      </w:rPr>
    </w:lvl>
    <w:lvl w:ilvl="2" w:tplc="AA865A40" w:tentative="1">
      <w:start w:val="1"/>
      <w:numFmt w:val="bullet"/>
      <w:lvlText w:val=""/>
      <w:lvlJc w:val="left"/>
      <w:pPr>
        <w:tabs>
          <w:tab w:val="num" w:pos="1800"/>
        </w:tabs>
        <w:ind w:left="1800" w:hanging="360"/>
      </w:pPr>
      <w:rPr>
        <w:rFonts w:ascii="Wingdings" w:hAnsi="Wingdings" w:hint="default"/>
      </w:rPr>
    </w:lvl>
    <w:lvl w:ilvl="3" w:tplc="C942A3D8" w:tentative="1">
      <w:start w:val="1"/>
      <w:numFmt w:val="bullet"/>
      <w:lvlText w:val=""/>
      <w:lvlJc w:val="left"/>
      <w:pPr>
        <w:tabs>
          <w:tab w:val="num" w:pos="2520"/>
        </w:tabs>
        <w:ind w:left="2520" w:hanging="360"/>
      </w:pPr>
      <w:rPr>
        <w:rFonts w:ascii="Symbol" w:hAnsi="Symbol" w:hint="default"/>
      </w:rPr>
    </w:lvl>
    <w:lvl w:ilvl="4" w:tplc="1ED8AE5C" w:tentative="1">
      <w:start w:val="1"/>
      <w:numFmt w:val="bullet"/>
      <w:lvlText w:val="o"/>
      <w:lvlJc w:val="left"/>
      <w:pPr>
        <w:tabs>
          <w:tab w:val="num" w:pos="3240"/>
        </w:tabs>
        <w:ind w:left="3240" w:hanging="360"/>
      </w:pPr>
      <w:rPr>
        <w:rFonts w:ascii="Courier New" w:hAnsi="Courier New" w:hint="default"/>
      </w:rPr>
    </w:lvl>
    <w:lvl w:ilvl="5" w:tplc="90B62766" w:tentative="1">
      <w:start w:val="1"/>
      <w:numFmt w:val="bullet"/>
      <w:lvlText w:val=""/>
      <w:lvlJc w:val="left"/>
      <w:pPr>
        <w:tabs>
          <w:tab w:val="num" w:pos="3960"/>
        </w:tabs>
        <w:ind w:left="3960" w:hanging="360"/>
      </w:pPr>
      <w:rPr>
        <w:rFonts w:ascii="Wingdings" w:hAnsi="Wingdings" w:hint="default"/>
      </w:rPr>
    </w:lvl>
    <w:lvl w:ilvl="6" w:tplc="D9AAF44C" w:tentative="1">
      <w:start w:val="1"/>
      <w:numFmt w:val="bullet"/>
      <w:lvlText w:val=""/>
      <w:lvlJc w:val="left"/>
      <w:pPr>
        <w:tabs>
          <w:tab w:val="num" w:pos="4680"/>
        </w:tabs>
        <w:ind w:left="4680" w:hanging="360"/>
      </w:pPr>
      <w:rPr>
        <w:rFonts w:ascii="Symbol" w:hAnsi="Symbol" w:hint="default"/>
      </w:rPr>
    </w:lvl>
    <w:lvl w:ilvl="7" w:tplc="D390DC6C" w:tentative="1">
      <w:start w:val="1"/>
      <w:numFmt w:val="bullet"/>
      <w:lvlText w:val="o"/>
      <w:lvlJc w:val="left"/>
      <w:pPr>
        <w:tabs>
          <w:tab w:val="num" w:pos="5400"/>
        </w:tabs>
        <w:ind w:left="5400" w:hanging="360"/>
      </w:pPr>
      <w:rPr>
        <w:rFonts w:ascii="Courier New" w:hAnsi="Courier New" w:hint="default"/>
      </w:rPr>
    </w:lvl>
    <w:lvl w:ilvl="8" w:tplc="A8C40BA2"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40F6C2D"/>
    <w:multiLevelType w:val="hybridMultilevel"/>
    <w:tmpl w:val="8AA8B2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91A5B46"/>
    <w:multiLevelType w:val="hybridMultilevel"/>
    <w:tmpl w:val="C04E1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AE0651F"/>
    <w:multiLevelType w:val="hybridMultilevel"/>
    <w:tmpl w:val="66683AB6"/>
    <w:lvl w:ilvl="0" w:tplc="F34C3184">
      <w:start w:val="1"/>
      <w:numFmt w:val="lowerLetter"/>
      <w:lvlText w:val="%1."/>
      <w:lvlJc w:val="left"/>
      <w:pPr>
        <w:ind w:left="360" w:hanging="360"/>
      </w:pPr>
      <w:rPr>
        <w:rFonts w:cs="Times New Roman"/>
      </w:rPr>
    </w:lvl>
    <w:lvl w:ilvl="1" w:tplc="E08AC398">
      <w:start w:val="1"/>
      <w:numFmt w:val="lowerLetter"/>
      <w:lvlText w:val="%2."/>
      <w:lvlJc w:val="left"/>
      <w:pPr>
        <w:ind w:left="1080" w:hanging="360"/>
      </w:pPr>
    </w:lvl>
    <w:lvl w:ilvl="2" w:tplc="3508EE10">
      <w:start w:val="1"/>
      <w:numFmt w:val="lowerRoman"/>
      <w:lvlText w:val="%3."/>
      <w:lvlJc w:val="right"/>
      <w:pPr>
        <w:ind w:left="1800" w:hanging="180"/>
      </w:pPr>
    </w:lvl>
    <w:lvl w:ilvl="3" w:tplc="83E6938E">
      <w:start w:val="1"/>
      <w:numFmt w:val="decimal"/>
      <w:lvlText w:val="%4."/>
      <w:lvlJc w:val="left"/>
      <w:pPr>
        <w:ind w:left="2520" w:hanging="360"/>
      </w:pPr>
    </w:lvl>
    <w:lvl w:ilvl="4" w:tplc="2354DA12">
      <w:start w:val="1"/>
      <w:numFmt w:val="lowerLetter"/>
      <w:lvlText w:val="%5."/>
      <w:lvlJc w:val="left"/>
      <w:pPr>
        <w:ind w:left="3240" w:hanging="360"/>
      </w:pPr>
    </w:lvl>
    <w:lvl w:ilvl="5" w:tplc="68526E56">
      <w:start w:val="1"/>
      <w:numFmt w:val="lowerRoman"/>
      <w:lvlText w:val="%6."/>
      <w:lvlJc w:val="right"/>
      <w:pPr>
        <w:ind w:left="3960" w:hanging="180"/>
      </w:pPr>
    </w:lvl>
    <w:lvl w:ilvl="6" w:tplc="733C33E2">
      <w:start w:val="1"/>
      <w:numFmt w:val="decimal"/>
      <w:lvlText w:val="%7."/>
      <w:lvlJc w:val="left"/>
      <w:pPr>
        <w:ind w:left="4680" w:hanging="360"/>
      </w:pPr>
    </w:lvl>
    <w:lvl w:ilvl="7" w:tplc="B85654E4">
      <w:start w:val="1"/>
      <w:numFmt w:val="lowerLetter"/>
      <w:lvlText w:val="%8."/>
      <w:lvlJc w:val="left"/>
      <w:pPr>
        <w:ind w:left="5400" w:hanging="360"/>
      </w:pPr>
    </w:lvl>
    <w:lvl w:ilvl="8" w:tplc="0C348ACA">
      <w:start w:val="1"/>
      <w:numFmt w:val="lowerRoman"/>
      <w:lvlText w:val="%9."/>
      <w:lvlJc w:val="right"/>
      <w:pPr>
        <w:ind w:left="6120" w:hanging="180"/>
      </w:pPr>
    </w:lvl>
  </w:abstractNum>
  <w:abstractNum w:abstractNumId="33" w15:restartNumberingAfterBreak="0">
    <w:nsid w:val="6D692946"/>
    <w:multiLevelType w:val="hybridMultilevel"/>
    <w:tmpl w:val="E068B322"/>
    <w:lvl w:ilvl="0" w:tplc="B3A2EED4">
      <w:start w:val="1"/>
      <w:numFmt w:val="bullet"/>
      <w:pStyle w:val="opsomming0"/>
      <w:lvlText w:val="-"/>
      <w:lvlJc w:val="left"/>
      <w:pPr>
        <w:tabs>
          <w:tab w:val="num" w:pos="720"/>
        </w:tabs>
        <w:ind w:left="720" w:hanging="360"/>
      </w:pPr>
      <w:rPr>
        <w:rFonts w:ascii="Arial" w:hAnsi="Arial" w:hint="default"/>
      </w:rPr>
    </w:lvl>
    <w:lvl w:ilvl="1" w:tplc="F64684B6" w:tentative="1">
      <w:start w:val="1"/>
      <w:numFmt w:val="bullet"/>
      <w:lvlText w:val="o"/>
      <w:lvlJc w:val="left"/>
      <w:pPr>
        <w:tabs>
          <w:tab w:val="num" w:pos="1440"/>
        </w:tabs>
        <w:ind w:left="1440" w:hanging="360"/>
      </w:pPr>
      <w:rPr>
        <w:rFonts w:ascii="Courier New" w:hAnsi="Courier New" w:hint="default"/>
      </w:rPr>
    </w:lvl>
    <w:lvl w:ilvl="2" w:tplc="D2A8FDA8" w:tentative="1">
      <w:start w:val="1"/>
      <w:numFmt w:val="bullet"/>
      <w:lvlText w:val=""/>
      <w:lvlJc w:val="left"/>
      <w:pPr>
        <w:tabs>
          <w:tab w:val="num" w:pos="2160"/>
        </w:tabs>
        <w:ind w:left="2160" w:hanging="360"/>
      </w:pPr>
      <w:rPr>
        <w:rFonts w:ascii="Wingdings" w:hAnsi="Wingdings" w:hint="default"/>
      </w:rPr>
    </w:lvl>
    <w:lvl w:ilvl="3" w:tplc="D32E0442" w:tentative="1">
      <w:start w:val="1"/>
      <w:numFmt w:val="bullet"/>
      <w:lvlText w:val=""/>
      <w:lvlJc w:val="left"/>
      <w:pPr>
        <w:tabs>
          <w:tab w:val="num" w:pos="2880"/>
        </w:tabs>
        <w:ind w:left="2880" w:hanging="360"/>
      </w:pPr>
      <w:rPr>
        <w:rFonts w:ascii="Symbol" w:hAnsi="Symbol" w:hint="default"/>
      </w:rPr>
    </w:lvl>
    <w:lvl w:ilvl="4" w:tplc="CC78B6BA" w:tentative="1">
      <w:start w:val="1"/>
      <w:numFmt w:val="bullet"/>
      <w:lvlText w:val="o"/>
      <w:lvlJc w:val="left"/>
      <w:pPr>
        <w:tabs>
          <w:tab w:val="num" w:pos="3600"/>
        </w:tabs>
        <w:ind w:left="3600" w:hanging="360"/>
      </w:pPr>
      <w:rPr>
        <w:rFonts w:ascii="Courier New" w:hAnsi="Courier New" w:hint="default"/>
      </w:rPr>
    </w:lvl>
    <w:lvl w:ilvl="5" w:tplc="7314225E" w:tentative="1">
      <w:start w:val="1"/>
      <w:numFmt w:val="bullet"/>
      <w:lvlText w:val=""/>
      <w:lvlJc w:val="left"/>
      <w:pPr>
        <w:tabs>
          <w:tab w:val="num" w:pos="4320"/>
        </w:tabs>
        <w:ind w:left="4320" w:hanging="360"/>
      </w:pPr>
      <w:rPr>
        <w:rFonts w:ascii="Wingdings" w:hAnsi="Wingdings" w:hint="default"/>
      </w:rPr>
    </w:lvl>
    <w:lvl w:ilvl="6" w:tplc="BF9087B8" w:tentative="1">
      <w:start w:val="1"/>
      <w:numFmt w:val="bullet"/>
      <w:lvlText w:val=""/>
      <w:lvlJc w:val="left"/>
      <w:pPr>
        <w:tabs>
          <w:tab w:val="num" w:pos="5040"/>
        </w:tabs>
        <w:ind w:left="5040" w:hanging="360"/>
      </w:pPr>
      <w:rPr>
        <w:rFonts w:ascii="Symbol" w:hAnsi="Symbol" w:hint="default"/>
      </w:rPr>
    </w:lvl>
    <w:lvl w:ilvl="7" w:tplc="15A828F0" w:tentative="1">
      <w:start w:val="1"/>
      <w:numFmt w:val="bullet"/>
      <w:lvlText w:val="o"/>
      <w:lvlJc w:val="left"/>
      <w:pPr>
        <w:tabs>
          <w:tab w:val="num" w:pos="5760"/>
        </w:tabs>
        <w:ind w:left="5760" w:hanging="360"/>
      </w:pPr>
      <w:rPr>
        <w:rFonts w:ascii="Courier New" w:hAnsi="Courier New" w:hint="default"/>
      </w:rPr>
    </w:lvl>
    <w:lvl w:ilvl="8" w:tplc="EA16DB4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5" w15:restartNumberingAfterBreak="0">
    <w:nsid w:val="75BC6BD7"/>
    <w:multiLevelType w:val="hybridMultilevel"/>
    <w:tmpl w:val="CFE63DA4"/>
    <w:lvl w:ilvl="0" w:tplc="0DD4F12A">
      <w:start w:val="1"/>
      <w:numFmt w:val="bullet"/>
      <w:lvlText w:val=""/>
      <w:lvlJc w:val="left"/>
      <w:pPr>
        <w:ind w:left="360" w:hanging="360"/>
      </w:pPr>
      <w:rPr>
        <w:rFonts w:ascii="Symbol" w:hAnsi="Symbol" w:hint="default"/>
      </w:rPr>
    </w:lvl>
    <w:lvl w:ilvl="1" w:tplc="696E07EA">
      <w:numFmt w:val="bullet"/>
      <w:lvlText w:val="-"/>
      <w:lvlJc w:val="left"/>
      <w:pPr>
        <w:ind w:left="1425" w:hanging="705"/>
      </w:pPr>
      <w:rPr>
        <w:rFonts w:ascii="Arial" w:eastAsiaTheme="minorHAnsi" w:hAnsi="Arial" w:cs="Arial" w:hint="default"/>
      </w:rPr>
    </w:lvl>
    <w:lvl w:ilvl="2" w:tplc="E260073A" w:tentative="1">
      <w:start w:val="1"/>
      <w:numFmt w:val="bullet"/>
      <w:lvlText w:val=""/>
      <w:lvlJc w:val="left"/>
      <w:pPr>
        <w:ind w:left="1800" w:hanging="360"/>
      </w:pPr>
      <w:rPr>
        <w:rFonts w:ascii="Wingdings" w:hAnsi="Wingdings" w:hint="default"/>
      </w:rPr>
    </w:lvl>
    <w:lvl w:ilvl="3" w:tplc="8ABE2B68" w:tentative="1">
      <w:start w:val="1"/>
      <w:numFmt w:val="bullet"/>
      <w:lvlText w:val=""/>
      <w:lvlJc w:val="left"/>
      <w:pPr>
        <w:ind w:left="2520" w:hanging="360"/>
      </w:pPr>
      <w:rPr>
        <w:rFonts w:ascii="Symbol" w:hAnsi="Symbol" w:hint="default"/>
      </w:rPr>
    </w:lvl>
    <w:lvl w:ilvl="4" w:tplc="BD784FEC" w:tentative="1">
      <w:start w:val="1"/>
      <w:numFmt w:val="bullet"/>
      <w:lvlText w:val="o"/>
      <w:lvlJc w:val="left"/>
      <w:pPr>
        <w:ind w:left="3240" w:hanging="360"/>
      </w:pPr>
      <w:rPr>
        <w:rFonts w:ascii="Courier New" w:hAnsi="Courier New" w:cs="Courier New" w:hint="default"/>
      </w:rPr>
    </w:lvl>
    <w:lvl w:ilvl="5" w:tplc="91F4E5E8" w:tentative="1">
      <w:start w:val="1"/>
      <w:numFmt w:val="bullet"/>
      <w:lvlText w:val=""/>
      <w:lvlJc w:val="left"/>
      <w:pPr>
        <w:ind w:left="3960" w:hanging="360"/>
      </w:pPr>
      <w:rPr>
        <w:rFonts w:ascii="Wingdings" w:hAnsi="Wingdings" w:hint="default"/>
      </w:rPr>
    </w:lvl>
    <w:lvl w:ilvl="6" w:tplc="B9464E48" w:tentative="1">
      <w:start w:val="1"/>
      <w:numFmt w:val="bullet"/>
      <w:lvlText w:val=""/>
      <w:lvlJc w:val="left"/>
      <w:pPr>
        <w:ind w:left="4680" w:hanging="360"/>
      </w:pPr>
      <w:rPr>
        <w:rFonts w:ascii="Symbol" w:hAnsi="Symbol" w:hint="default"/>
      </w:rPr>
    </w:lvl>
    <w:lvl w:ilvl="7" w:tplc="936AE904" w:tentative="1">
      <w:start w:val="1"/>
      <w:numFmt w:val="bullet"/>
      <w:lvlText w:val="o"/>
      <w:lvlJc w:val="left"/>
      <w:pPr>
        <w:ind w:left="5400" w:hanging="360"/>
      </w:pPr>
      <w:rPr>
        <w:rFonts w:ascii="Courier New" w:hAnsi="Courier New" w:cs="Courier New" w:hint="default"/>
      </w:rPr>
    </w:lvl>
    <w:lvl w:ilvl="8" w:tplc="D6621954" w:tentative="1">
      <w:start w:val="1"/>
      <w:numFmt w:val="bullet"/>
      <w:lvlText w:val=""/>
      <w:lvlJc w:val="left"/>
      <w:pPr>
        <w:ind w:left="6120" w:hanging="360"/>
      </w:pPr>
      <w:rPr>
        <w:rFonts w:ascii="Wingdings" w:hAnsi="Wingdings" w:hint="default"/>
      </w:rPr>
    </w:lvl>
  </w:abstractNum>
  <w:abstractNum w:abstractNumId="36" w15:restartNumberingAfterBreak="0">
    <w:nsid w:val="785F2259"/>
    <w:multiLevelType w:val="hybridMultilevel"/>
    <w:tmpl w:val="BF6663FA"/>
    <w:lvl w:ilvl="0" w:tplc="7D5A6026">
      <w:start w:val="1"/>
      <w:numFmt w:val="bullet"/>
      <w:pStyle w:val="OpmaakprofielMetopsommingstekensSymbolsymbool"/>
      <w:lvlText w:val="-"/>
      <w:lvlJc w:val="left"/>
      <w:pPr>
        <w:tabs>
          <w:tab w:val="num" w:pos="360"/>
        </w:tabs>
        <w:ind w:left="360" w:hanging="360"/>
      </w:pPr>
      <w:rPr>
        <w:rFonts w:ascii="Arial" w:hAnsi="Arial" w:hint="default"/>
      </w:rPr>
    </w:lvl>
    <w:lvl w:ilvl="1" w:tplc="0CEAEC2C">
      <w:start w:val="1"/>
      <w:numFmt w:val="bullet"/>
      <w:lvlText w:val="o"/>
      <w:lvlJc w:val="left"/>
      <w:pPr>
        <w:tabs>
          <w:tab w:val="num" w:pos="1440"/>
        </w:tabs>
        <w:ind w:left="1440" w:hanging="360"/>
      </w:pPr>
      <w:rPr>
        <w:rFonts w:ascii="Courier New" w:hAnsi="Courier New" w:hint="default"/>
      </w:rPr>
    </w:lvl>
    <w:lvl w:ilvl="2" w:tplc="D6FE8A96" w:tentative="1">
      <w:start w:val="1"/>
      <w:numFmt w:val="bullet"/>
      <w:lvlText w:val=""/>
      <w:lvlJc w:val="left"/>
      <w:pPr>
        <w:tabs>
          <w:tab w:val="num" w:pos="2160"/>
        </w:tabs>
        <w:ind w:left="2160" w:hanging="360"/>
      </w:pPr>
      <w:rPr>
        <w:rFonts w:ascii="Wingdings" w:hAnsi="Wingdings" w:hint="default"/>
      </w:rPr>
    </w:lvl>
    <w:lvl w:ilvl="3" w:tplc="3DB2251A" w:tentative="1">
      <w:start w:val="1"/>
      <w:numFmt w:val="bullet"/>
      <w:lvlText w:val=""/>
      <w:lvlJc w:val="left"/>
      <w:pPr>
        <w:tabs>
          <w:tab w:val="num" w:pos="2880"/>
        </w:tabs>
        <w:ind w:left="2880" w:hanging="360"/>
      </w:pPr>
      <w:rPr>
        <w:rFonts w:ascii="Symbol" w:hAnsi="Symbol" w:hint="default"/>
      </w:rPr>
    </w:lvl>
    <w:lvl w:ilvl="4" w:tplc="CF86BD52" w:tentative="1">
      <w:start w:val="1"/>
      <w:numFmt w:val="bullet"/>
      <w:lvlText w:val="o"/>
      <w:lvlJc w:val="left"/>
      <w:pPr>
        <w:tabs>
          <w:tab w:val="num" w:pos="3600"/>
        </w:tabs>
        <w:ind w:left="3600" w:hanging="360"/>
      </w:pPr>
      <w:rPr>
        <w:rFonts w:ascii="Courier New" w:hAnsi="Courier New" w:hint="default"/>
      </w:rPr>
    </w:lvl>
    <w:lvl w:ilvl="5" w:tplc="9A16E124" w:tentative="1">
      <w:start w:val="1"/>
      <w:numFmt w:val="bullet"/>
      <w:lvlText w:val=""/>
      <w:lvlJc w:val="left"/>
      <w:pPr>
        <w:tabs>
          <w:tab w:val="num" w:pos="4320"/>
        </w:tabs>
        <w:ind w:left="4320" w:hanging="360"/>
      </w:pPr>
      <w:rPr>
        <w:rFonts w:ascii="Wingdings" w:hAnsi="Wingdings" w:hint="default"/>
      </w:rPr>
    </w:lvl>
    <w:lvl w:ilvl="6" w:tplc="B546F704" w:tentative="1">
      <w:start w:val="1"/>
      <w:numFmt w:val="bullet"/>
      <w:lvlText w:val=""/>
      <w:lvlJc w:val="left"/>
      <w:pPr>
        <w:tabs>
          <w:tab w:val="num" w:pos="5040"/>
        </w:tabs>
        <w:ind w:left="5040" w:hanging="360"/>
      </w:pPr>
      <w:rPr>
        <w:rFonts w:ascii="Symbol" w:hAnsi="Symbol" w:hint="default"/>
      </w:rPr>
    </w:lvl>
    <w:lvl w:ilvl="7" w:tplc="FB220434" w:tentative="1">
      <w:start w:val="1"/>
      <w:numFmt w:val="bullet"/>
      <w:lvlText w:val="o"/>
      <w:lvlJc w:val="left"/>
      <w:pPr>
        <w:tabs>
          <w:tab w:val="num" w:pos="5760"/>
        </w:tabs>
        <w:ind w:left="5760" w:hanging="360"/>
      </w:pPr>
      <w:rPr>
        <w:rFonts w:ascii="Courier New" w:hAnsi="Courier New" w:hint="default"/>
      </w:rPr>
    </w:lvl>
    <w:lvl w:ilvl="8" w:tplc="B746872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8" w15:restartNumberingAfterBreak="0">
    <w:nsid w:val="79657A1C"/>
    <w:multiLevelType w:val="hybridMultilevel"/>
    <w:tmpl w:val="90BADD0C"/>
    <w:lvl w:ilvl="0" w:tplc="801AC858">
      <w:start w:val="1"/>
      <w:numFmt w:val="decimal"/>
      <w:lvlText w:val="%1."/>
      <w:lvlJc w:val="left"/>
      <w:pPr>
        <w:ind w:left="360" w:hanging="360"/>
      </w:pPr>
      <w:rPr>
        <w:b w:val="0"/>
        <w:bCs w:val="0"/>
      </w:rPr>
    </w:lvl>
    <w:lvl w:ilvl="1" w:tplc="7090DD60">
      <w:start w:val="1"/>
      <w:numFmt w:val="lowerLetter"/>
      <w:lvlText w:val="%2."/>
      <w:lvlJc w:val="left"/>
      <w:pPr>
        <w:ind w:left="1080" w:hanging="360"/>
      </w:pPr>
    </w:lvl>
    <w:lvl w:ilvl="2" w:tplc="3954CBA6">
      <w:start w:val="1"/>
      <w:numFmt w:val="lowerRoman"/>
      <w:lvlText w:val="%3."/>
      <w:lvlJc w:val="right"/>
      <w:pPr>
        <w:ind w:left="1800" w:hanging="180"/>
      </w:pPr>
    </w:lvl>
    <w:lvl w:ilvl="3" w:tplc="594E90E6">
      <w:start w:val="1"/>
      <w:numFmt w:val="decimal"/>
      <w:lvlText w:val="%4."/>
      <w:lvlJc w:val="left"/>
      <w:pPr>
        <w:ind w:left="2520" w:hanging="360"/>
      </w:pPr>
    </w:lvl>
    <w:lvl w:ilvl="4" w:tplc="642E8D04">
      <w:start w:val="1"/>
      <w:numFmt w:val="lowerLetter"/>
      <w:lvlText w:val="%5."/>
      <w:lvlJc w:val="left"/>
      <w:pPr>
        <w:ind w:left="3240" w:hanging="360"/>
      </w:pPr>
    </w:lvl>
    <w:lvl w:ilvl="5" w:tplc="5AC80C1E">
      <w:start w:val="1"/>
      <w:numFmt w:val="lowerRoman"/>
      <w:lvlText w:val="%6."/>
      <w:lvlJc w:val="right"/>
      <w:pPr>
        <w:ind w:left="3960" w:hanging="180"/>
      </w:pPr>
    </w:lvl>
    <w:lvl w:ilvl="6" w:tplc="43C40E96">
      <w:start w:val="1"/>
      <w:numFmt w:val="decimal"/>
      <w:lvlText w:val="%7."/>
      <w:lvlJc w:val="left"/>
      <w:pPr>
        <w:ind w:left="4680" w:hanging="360"/>
      </w:pPr>
    </w:lvl>
    <w:lvl w:ilvl="7" w:tplc="D5DC09EA">
      <w:start w:val="1"/>
      <w:numFmt w:val="lowerLetter"/>
      <w:lvlText w:val="%8."/>
      <w:lvlJc w:val="left"/>
      <w:pPr>
        <w:ind w:left="5400" w:hanging="360"/>
      </w:pPr>
    </w:lvl>
    <w:lvl w:ilvl="8" w:tplc="CF80DFC4">
      <w:start w:val="1"/>
      <w:numFmt w:val="lowerRoman"/>
      <w:lvlText w:val="%9."/>
      <w:lvlJc w:val="right"/>
      <w:pPr>
        <w:ind w:left="6120" w:hanging="180"/>
      </w:pPr>
    </w:lvl>
  </w:abstractNum>
  <w:abstractNum w:abstractNumId="39" w15:restartNumberingAfterBreak="0">
    <w:nsid w:val="7EE56E5B"/>
    <w:multiLevelType w:val="hybridMultilevel"/>
    <w:tmpl w:val="F75E5E96"/>
    <w:lvl w:ilvl="0" w:tplc="975662A2">
      <w:start w:val="1"/>
      <w:numFmt w:val="bullet"/>
      <w:lvlText w:val=""/>
      <w:lvlJc w:val="left"/>
      <w:pPr>
        <w:ind w:left="360" w:hanging="360"/>
      </w:pPr>
      <w:rPr>
        <w:rFonts w:ascii="Symbol" w:hAnsi="Symbol" w:hint="default"/>
      </w:rPr>
    </w:lvl>
    <w:lvl w:ilvl="1" w:tplc="34C85AF0" w:tentative="1">
      <w:start w:val="1"/>
      <w:numFmt w:val="bullet"/>
      <w:lvlText w:val="o"/>
      <w:lvlJc w:val="left"/>
      <w:pPr>
        <w:ind w:left="1080" w:hanging="360"/>
      </w:pPr>
      <w:rPr>
        <w:rFonts w:ascii="Courier New" w:hAnsi="Courier New" w:cs="Courier New" w:hint="default"/>
      </w:rPr>
    </w:lvl>
    <w:lvl w:ilvl="2" w:tplc="36AA8B58" w:tentative="1">
      <w:start w:val="1"/>
      <w:numFmt w:val="bullet"/>
      <w:lvlText w:val=""/>
      <w:lvlJc w:val="left"/>
      <w:pPr>
        <w:ind w:left="1800" w:hanging="360"/>
      </w:pPr>
      <w:rPr>
        <w:rFonts w:ascii="Wingdings" w:hAnsi="Wingdings" w:hint="default"/>
      </w:rPr>
    </w:lvl>
    <w:lvl w:ilvl="3" w:tplc="5428FE1C" w:tentative="1">
      <w:start w:val="1"/>
      <w:numFmt w:val="bullet"/>
      <w:lvlText w:val=""/>
      <w:lvlJc w:val="left"/>
      <w:pPr>
        <w:ind w:left="2520" w:hanging="360"/>
      </w:pPr>
      <w:rPr>
        <w:rFonts w:ascii="Symbol" w:hAnsi="Symbol" w:hint="default"/>
      </w:rPr>
    </w:lvl>
    <w:lvl w:ilvl="4" w:tplc="2ABE23E0" w:tentative="1">
      <w:start w:val="1"/>
      <w:numFmt w:val="bullet"/>
      <w:lvlText w:val="o"/>
      <w:lvlJc w:val="left"/>
      <w:pPr>
        <w:ind w:left="3240" w:hanging="360"/>
      </w:pPr>
      <w:rPr>
        <w:rFonts w:ascii="Courier New" w:hAnsi="Courier New" w:cs="Courier New" w:hint="default"/>
      </w:rPr>
    </w:lvl>
    <w:lvl w:ilvl="5" w:tplc="8B1068B6" w:tentative="1">
      <w:start w:val="1"/>
      <w:numFmt w:val="bullet"/>
      <w:lvlText w:val=""/>
      <w:lvlJc w:val="left"/>
      <w:pPr>
        <w:ind w:left="3960" w:hanging="360"/>
      </w:pPr>
      <w:rPr>
        <w:rFonts w:ascii="Wingdings" w:hAnsi="Wingdings" w:hint="default"/>
      </w:rPr>
    </w:lvl>
    <w:lvl w:ilvl="6" w:tplc="76CCCD9C" w:tentative="1">
      <w:start w:val="1"/>
      <w:numFmt w:val="bullet"/>
      <w:lvlText w:val=""/>
      <w:lvlJc w:val="left"/>
      <w:pPr>
        <w:ind w:left="4680" w:hanging="360"/>
      </w:pPr>
      <w:rPr>
        <w:rFonts w:ascii="Symbol" w:hAnsi="Symbol" w:hint="default"/>
      </w:rPr>
    </w:lvl>
    <w:lvl w:ilvl="7" w:tplc="96A0DEEE" w:tentative="1">
      <w:start w:val="1"/>
      <w:numFmt w:val="bullet"/>
      <w:lvlText w:val="o"/>
      <w:lvlJc w:val="left"/>
      <w:pPr>
        <w:ind w:left="5400" w:hanging="360"/>
      </w:pPr>
      <w:rPr>
        <w:rFonts w:ascii="Courier New" w:hAnsi="Courier New" w:cs="Courier New" w:hint="default"/>
      </w:rPr>
    </w:lvl>
    <w:lvl w:ilvl="8" w:tplc="D2489B2A" w:tentative="1">
      <w:start w:val="1"/>
      <w:numFmt w:val="bullet"/>
      <w:lvlText w:val=""/>
      <w:lvlJc w:val="left"/>
      <w:pPr>
        <w:ind w:left="6120" w:hanging="360"/>
      </w:pPr>
      <w:rPr>
        <w:rFonts w:ascii="Wingdings" w:hAnsi="Wingdings" w:hint="default"/>
      </w:rPr>
    </w:lvl>
  </w:abstractNum>
  <w:num w:numId="1" w16cid:durableId="1113398847">
    <w:abstractNumId w:val="1"/>
  </w:num>
  <w:num w:numId="2" w16cid:durableId="962492621">
    <w:abstractNumId w:val="24"/>
  </w:num>
  <w:num w:numId="3" w16cid:durableId="3944027">
    <w:abstractNumId w:val="18"/>
  </w:num>
  <w:num w:numId="4" w16cid:durableId="463044138">
    <w:abstractNumId w:val="3"/>
  </w:num>
  <w:num w:numId="5" w16cid:durableId="1047073705">
    <w:abstractNumId w:val="26"/>
  </w:num>
  <w:num w:numId="6" w16cid:durableId="812678377">
    <w:abstractNumId w:val="9"/>
  </w:num>
  <w:num w:numId="7" w16cid:durableId="1432891862">
    <w:abstractNumId w:val="3"/>
  </w:num>
  <w:num w:numId="8" w16cid:durableId="2076274892">
    <w:abstractNumId w:val="26"/>
  </w:num>
  <w:num w:numId="9" w16cid:durableId="1222403887">
    <w:abstractNumId w:val="37"/>
  </w:num>
  <w:num w:numId="10" w16cid:durableId="2001346900">
    <w:abstractNumId w:val="0"/>
  </w:num>
  <w:num w:numId="11" w16cid:durableId="1542520918">
    <w:abstractNumId w:val="20"/>
  </w:num>
  <w:num w:numId="12" w16cid:durableId="1246643273">
    <w:abstractNumId w:val="34"/>
  </w:num>
  <w:num w:numId="13" w16cid:durableId="376900023">
    <w:abstractNumId w:val="14"/>
  </w:num>
  <w:num w:numId="14" w16cid:durableId="1429034861">
    <w:abstractNumId w:val="17"/>
  </w:num>
  <w:num w:numId="15" w16cid:durableId="125971566">
    <w:abstractNumId w:val="27"/>
  </w:num>
  <w:num w:numId="16" w16cid:durableId="468983587">
    <w:abstractNumId w:val="36"/>
  </w:num>
  <w:num w:numId="17" w16cid:durableId="213779430">
    <w:abstractNumId w:val="21"/>
  </w:num>
  <w:num w:numId="18" w16cid:durableId="2096393053">
    <w:abstractNumId w:val="29"/>
  </w:num>
  <w:num w:numId="19" w16cid:durableId="773020613">
    <w:abstractNumId w:val="33"/>
  </w:num>
  <w:num w:numId="20" w16cid:durableId="1226645827">
    <w:abstractNumId w:val="28"/>
  </w:num>
  <w:num w:numId="21" w16cid:durableId="1756365438">
    <w:abstractNumId w:val="19"/>
  </w:num>
  <w:num w:numId="22" w16cid:durableId="1361054288">
    <w:abstractNumId w:val="10"/>
  </w:num>
  <w:num w:numId="23" w16cid:durableId="454300240">
    <w:abstractNumId w:val="35"/>
  </w:num>
  <w:num w:numId="24" w16cid:durableId="1901211767">
    <w:abstractNumId w:val="39"/>
  </w:num>
  <w:num w:numId="25" w16cid:durableId="934944286">
    <w:abstractNumId w:val="15"/>
  </w:num>
  <w:num w:numId="26" w16cid:durableId="1781953149">
    <w:abstractNumId w:val="22"/>
  </w:num>
  <w:num w:numId="27" w16cid:durableId="306665621">
    <w:abstractNumId w:val="6"/>
  </w:num>
  <w:num w:numId="28" w16cid:durableId="1892690074">
    <w:abstractNumId w:val="4"/>
  </w:num>
  <w:num w:numId="29" w16cid:durableId="1074595058">
    <w:abstractNumId w:val="5"/>
  </w:num>
  <w:num w:numId="30" w16cid:durableId="226302148">
    <w:abstractNumId w:val="7"/>
  </w:num>
  <w:num w:numId="31" w16cid:durableId="1394235651">
    <w:abstractNumId w:val="32"/>
  </w:num>
  <w:num w:numId="32" w16cid:durableId="22291252">
    <w:abstractNumId w:val="38"/>
  </w:num>
  <w:num w:numId="33" w16cid:durableId="1516455773">
    <w:abstractNumId w:val="26"/>
    <w:lvlOverride w:ilvl="0">
      <w:startOverride w:val="3"/>
    </w:lvlOverride>
    <w:lvlOverride w:ilvl="1">
      <w:startOverride w:val="5"/>
    </w:lvlOverride>
  </w:num>
  <w:num w:numId="34" w16cid:durableId="904141040">
    <w:abstractNumId w:val="23"/>
  </w:num>
  <w:num w:numId="35" w16cid:durableId="1394889886">
    <w:abstractNumId w:val="11"/>
  </w:num>
  <w:num w:numId="36" w16cid:durableId="1496843427">
    <w:abstractNumId w:val="12"/>
  </w:num>
  <w:num w:numId="37" w16cid:durableId="899555339">
    <w:abstractNumId w:val="2"/>
  </w:num>
  <w:num w:numId="38" w16cid:durableId="440610630">
    <w:abstractNumId w:val="25"/>
  </w:num>
  <w:num w:numId="39" w16cid:durableId="462700643">
    <w:abstractNumId w:val="31"/>
  </w:num>
  <w:num w:numId="40" w16cid:durableId="1267074419">
    <w:abstractNumId w:val="16"/>
  </w:num>
  <w:num w:numId="41" w16cid:durableId="274792814">
    <w:abstractNumId w:val="8"/>
  </w:num>
  <w:num w:numId="42" w16cid:durableId="1494367955">
    <w:abstractNumId w:val="30"/>
  </w:num>
  <w:num w:numId="43" w16cid:durableId="1583954032">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0AEA"/>
    <w:rsid w:val="000059DB"/>
    <w:rsid w:val="00005E68"/>
    <w:rsid w:val="00006233"/>
    <w:rsid w:val="00010DE1"/>
    <w:rsid w:val="000114E1"/>
    <w:rsid w:val="00012B33"/>
    <w:rsid w:val="0002401E"/>
    <w:rsid w:val="0002743D"/>
    <w:rsid w:val="00030C14"/>
    <w:rsid w:val="00032024"/>
    <w:rsid w:val="00033331"/>
    <w:rsid w:val="000333EE"/>
    <w:rsid w:val="00036639"/>
    <w:rsid w:val="00042A03"/>
    <w:rsid w:val="00045B8B"/>
    <w:rsid w:val="00047919"/>
    <w:rsid w:val="00052D18"/>
    <w:rsid w:val="00061419"/>
    <w:rsid w:val="00063320"/>
    <w:rsid w:val="000670D7"/>
    <w:rsid w:val="000717C3"/>
    <w:rsid w:val="00071A32"/>
    <w:rsid w:val="0007234E"/>
    <w:rsid w:val="00072961"/>
    <w:rsid w:val="00075482"/>
    <w:rsid w:val="000859EC"/>
    <w:rsid w:val="00085DDE"/>
    <w:rsid w:val="00090086"/>
    <w:rsid w:val="000905DF"/>
    <w:rsid w:val="00093105"/>
    <w:rsid w:val="00096627"/>
    <w:rsid w:val="000A1007"/>
    <w:rsid w:val="000A71FD"/>
    <w:rsid w:val="000B0819"/>
    <w:rsid w:val="000B1D2A"/>
    <w:rsid w:val="000B30F3"/>
    <w:rsid w:val="000B58F5"/>
    <w:rsid w:val="000B59FB"/>
    <w:rsid w:val="000C14E4"/>
    <w:rsid w:val="000C34D0"/>
    <w:rsid w:val="000C433B"/>
    <w:rsid w:val="000C4921"/>
    <w:rsid w:val="000C5557"/>
    <w:rsid w:val="000C5B86"/>
    <w:rsid w:val="000C75AB"/>
    <w:rsid w:val="000D08EE"/>
    <w:rsid w:val="000D2053"/>
    <w:rsid w:val="000D2E7A"/>
    <w:rsid w:val="000D5401"/>
    <w:rsid w:val="000E1B45"/>
    <w:rsid w:val="000E485F"/>
    <w:rsid w:val="000F1BD7"/>
    <w:rsid w:val="000F391A"/>
    <w:rsid w:val="00102AA8"/>
    <w:rsid w:val="00105F39"/>
    <w:rsid w:val="00107B13"/>
    <w:rsid w:val="00110FD8"/>
    <w:rsid w:val="00112032"/>
    <w:rsid w:val="0011245C"/>
    <w:rsid w:val="0011308E"/>
    <w:rsid w:val="001221D0"/>
    <w:rsid w:val="001246AE"/>
    <w:rsid w:val="00125609"/>
    <w:rsid w:val="00126EAA"/>
    <w:rsid w:val="00131141"/>
    <w:rsid w:val="0013172A"/>
    <w:rsid w:val="00133270"/>
    <w:rsid w:val="001371B1"/>
    <w:rsid w:val="00140E7D"/>
    <w:rsid w:val="001434C8"/>
    <w:rsid w:val="00143A30"/>
    <w:rsid w:val="0014D5CC"/>
    <w:rsid w:val="00150131"/>
    <w:rsid w:val="00150213"/>
    <w:rsid w:val="001507CA"/>
    <w:rsid w:val="00150CF4"/>
    <w:rsid w:val="001531D1"/>
    <w:rsid w:val="00153E3B"/>
    <w:rsid w:val="001560A7"/>
    <w:rsid w:val="0016025B"/>
    <w:rsid w:val="00162FF5"/>
    <w:rsid w:val="001678E3"/>
    <w:rsid w:val="0017337A"/>
    <w:rsid w:val="00173CC7"/>
    <w:rsid w:val="00173F1F"/>
    <w:rsid w:val="001757EB"/>
    <w:rsid w:val="0017587B"/>
    <w:rsid w:val="00175BB7"/>
    <w:rsid w:val="00175FF0"/>
    <w:rsid w:val="00177C2B"/>
    <w:rsid w:val="0018229E"/>
    <w:rsid w:val="00182911"/>
    <w:rsid w:val="00183BB8"/>
    <w:rsid w:val="0018514D"/>
    <w:rsid w:val="0019341B"/>
    <w:rsid w:val="00196506"/>
    <w:rsid w:val="001A2A5F"/>
    <w:rsid w:val="001A4BA7"/>
    <w:rsid w:val="001A5BB3"/>
    <w:rsid w:val="001B0B5A"/>
    <w:rsid w:val="001B2C53"/>
    <w:rsid w:val="001B4E45"/>
    <w:rsid w:val="001B5F40"/>
    <w:rsid w:val="001C08A1"/>
    <w:rsid w:val="001C3367"/>
    <w:rsid w:val="001C4823"/>
    <w:rsid w:val="001C5585"/>
    <w:rsid w:val="001C5DD0"/>
    <w:rsid w:val="001C743E"/>
    <w:rsid w:val="001D01DC"/>
    <w:rsid w:val="001D030C"/>
    <w:rsid w:val="001D1A86"/>
    <w:rsid w:val="001D5619"/>
    <w:rsid w:val="001D7BA1"/>
    <w:rsid w:val="001E0236"/>
    <w:rsid w:val="001E1DD1"/>
    <w:rsid w:val="001E2AE2"/>
    <w:rsid w:val="001E4BC5"/>
    <w:rsid w:val="001E5663"/>
    <w:rsid w:val="001F2D04"/>
    <w:rsid w:val="001F576D"/>
    <w:rsid w:val="002000F5"/>
    <w:rsid w:val="002012CE"/>
    <w:rsid w:val="00201414"/>
    <w:rsid w:val="00203C98"/>
    <w:rsid w:val="00204628"/>
    <w:rsid w:val="00204674"/>
    <w:rsid w:val="0021245A"/>
    <w:rsid w:val="00221FB8"/>
    <w:rsid w:val="002227C4"/>
    <w:rsid w:val="002239AC"/>
    <w:rsid w:val="002239DC"/>
    <w:rsid w:val="00226A31"/>
    <w:rsid w:val="00227727"/>
    <w:rsid w:val="002310A0"/>
    <w:rsid w:val="002316CA"/>
    <w:rsid w:val="00232590"/>
    <w:rsid w:val="00235D6F"/>
    <w:rsid w:val="0023603A"/>
    <w:rsid w:val="00237A86"/>
    <w:rsid w:val="00237C9D"/>
    <w:rsid w:val="002410A2"/>
    <w:rsid w:val="00242669"/>
    <w:rsid w:val="0024351F"/>
    <w:rsid w:val="0024422B"/>
    <w:rsid w:val="00244657"/>
    <w:rsid w:val="00245949"/>
    <w:rsid w:val="0025322F"/>
    <w:rsid w:val="0025370B"/>
    <w:rsid w:val="002545F2"/>
    <w:rsid w:val="002628EA"/>
    <w:rsid w:val="00265480"/>
    <w:rsid w:val="00276440"/>
    <w:rsid w:val="002774DD"/>
    <w:rsid w:val="002805D8"/>
    <w:rsid w:val="00283598"/>
    <w:rsid w:val="00286312"/>
    <w:rsid w:val="002874C1"/>
    <w:rsid w:val="00291E80"/>
    <w:rsid w:val="00296198"/>
    <w:rsid w:val="002A0128"/>
    <w:rsid w:val="002A0CAB"/>
    <w:rsid w:val="002A2BB3"/>
    <w:rsid w:val="002A5F99"/>
    <w:rsid w:val="002A6562"/>
    <w:rsid w:val="002B1694"/>
    <w:rsid w:val="002B5BEA"/>
    <w:rsid w:val="002C135A"/>
    <w:rsid w:val="002D636D"/>
    <w:rsid w:val="002D7CB1"/>
    <w:rsid w:val="002E1605"/>
    <w:rsid w:val="002E3472"/>
    <w:rsid w:val="002E4941"/>
    <w:rsid w:val="002E51A7"/>
    <w:rsid w:val="002E629B"/>
    <w:rsid w:val="002E6327"/>
    <w:rsid w:val="002E790C"/>
    <w:rsid w:val="002E7A60"/>
    <w:rsid w:val="002F29D6"/>
    <w:rsid w:val="002F2E1D"/>
    <w:rsid w:val="002F526E"/>
    <w:rsid w:val="003011BB"/>
    <w:rsid w:val="00301D46"/>
    <w:rsid w:val="003055B1"/>
    <w:rsid w:val="00307F19"/>
    <w:rsid w:val="00313C47"/>
    <w:rsid w:val="00315942"/>
    <w:rsid w:val="00322921"/>
    <w:rsid w:val="00322F2F"/>
    <w:rsid w:val="003248E3"/>
    <w:rsid w:val="0032592F"/>
    <w:rsid w:val="0032634D"/>
    <w:rsid w:val="003313C9"/>
    <w:rsid w:val="00335E94"/>
    <w:rsid w:val="00342E01"/>
    <w:rsid w:val="00342E6D"/>
    <w:rsid w:val="00343055"/>
    <w:rsid w:val="00346C6A"/>
    <w:rsid w:val="00346F4A"/>
    <w:rsid w:val="00352B8B"/>
    <w:rsid w:val="00352D0D"/>
    <w:rsid w:val="0035366D"/>
    <w:rsid w:val="0035550D"/>
    <w:rsid w:val="0035592B"/>
    <w:rsid w:val="0035757C"/>
    <w:rsid w:val="003615DA"/>
    <w:rsid w:val="0036164D"/>
    <w:rsid w:val="00361DC5"/>
    <w:rsid w:val="00361F08"/>
    <w:rsid w:val="00366557"/>
    <w:rsid w:val="0037136A"/>
    <w:rsid w:val="00371776"/>
    <w:rsid w:val="00374CAB"/>
    <w:rsid w:val="003751FC"/>
    <w:rsid w:val="0038267A"/>
    <w:rsid w:val="00383CD5"/>
    <w:rsid w:val="00384FEA"/>
    <w:rsid w:val="00385575"/>
    <w:rsid w:val="003858F0"/>
    <w:rsid w:val="00385D5D"/>
    <w:rsid w:val="00386586"/>
    <w:rsid w:val="003909E3"/>
    <w:rsid w:val="0039248A"/>
    <w:rsid w:val="00392A8B"/>
    <w:rsid w:val="00393046"/>
    <w:rsid w:val="003945ED"/>
    <w:rsid w:val="003A4076"/>
    <w:rsid w:val="003A648C"/>
    <w:rsid w:val="003B089F"/>
    <w:rsid w:val="003B3C82"/>
    <w:rsid w:val="003B49BD"/>
    <w:rsid w:val="003B582F"/>
    <w:rsid w:val="003E09AB"/>
    <w:rsid w:val="003E35BB"/>
    <w:rsid w:val="003E3DDD"/>
    <w:rsid w:val="003E693D"/>
    <w:rsid w:val="003E782B"/>
    <w:rsid w:val="003E7A90"/>
    <w:rsid w:val="003E7BAD"/>
    <w:rsid w:val="003F0387"/>
    <w:rsid w:val="003F0F33"/>
    <w:rsid w:val="003F172A"/>
    <w:rsid w:val="003F2F0A"/>
    <w:rsid w:val="003F35A5"/>
    <w:rsid w:val="003F5B75"/>
    <w:rsid w:val="003F77CA"/>
    <w:rsid w:val="00400AD8"/>
    <w:rsid w:val="00400C2C"/>
    <w:rsid w:val="00402721"/>
    <w:rsid w:val="004074E0"/>
    <w:rsid w:val="004159F1"/>
    <w:rsid w:val="00416A46"/>
    <w:rsid w:val="0042159B"/>
    <w:rsid w:val="00423385"/>
    <w:rsid w:val="00423A51"/>
    <w:rsid w:val="00423DAE"/>
    <w:rsid w:val="00424456"/>
    <w:rsid w:val="0042709D"/>
    <w:rsid w:val="004329B3"/>
    <w:rsid w:val="00432A8C"/>
    <w:rsid w:val="004369A7"/>
    <w:rsid w:val="00440E9C"/>
    <w:rsid w:val="00441E84"/>
    <w:rsid w:val="004455E6"/>
    <w:rsid w:val="004475D3"/>
    <w:rsid w:val="00452502"/>
    <w:rsid w:val="004552DD"/>
    <w:rsid w:val="00455834"/>
    <w:rsid w:val="00456875"/>
    <w:rsid w:val="00460A57"/>
    <w:rsid w:val="00460D76"/>
    <w:rsid w:val="00462742"/>
    <w:rsid w:val="00465436"/>
    <w:rsid w:val="00473290"/>
    <w:rsid w:val="00475E1F"/>
    <w:rsid w:val="00480D45"/>
    <w:rsid w:val="00481BE3"/>
    <w:rsid w:val="00481E6F"/>
    <w:rsid w:val="004848DE"/>
    <w:rsid w:val="00490E6E"/>
    <w:rsid w:val="00491D91"/>
    <w:rsid w:val="00492657"/>
    <w:rsid w:val="00494C2D"/>
    <w:rsid w:val="00495905"/>
    <w:rsid w:val="004975B5"/>
    <w:rsid w:val="0049793E"/>
    <w:rsid w:val="004A0810"/>
    <w:rsid w:val="004A3151"/>
    <w:rsid w:val="004A6D3C"/>
    <w:rsid w:val="004A7786"/>
    <w:rsid w:val="004B0491"/>
    <w:rsid w:val="004B3AAC"/>
    <w:rsid w:val="004B4C9B"/>
    <w:rsid w:val="004B6EA6"/>
    <w:rsid w:val="004C12F6"/>
    <w:rsid w:val="004C4684"/>
    <w:rsid w:val="004D36F7"/>
    <w:rsid w:val="004D3A6C"/>
    <w:rsid w:val="004D4BDF"/>
    <w:rsid w:val="004D5248"/>
    <w:rsid w:val="004D6E95"/>
    <w:rsid w:val="004E0EA1"/>
    <w:rsid w:val="004E1FEF"/>
    <w:rsid w:val="004E2114"/>
    <w:rsid w:val="004E7363"/>
    <w:rsid w:val="004F2212"/>
    <w:rsid w:val="004F261D"/>
    <w:rsid w:val="004F46F6"/>
    <w:rsid w:val="004F7759"/>
    <w:rsid w:val="00500E15"/>
    <w:rsid w:val="005042B2"/>
    <w:rsid w:val="005063D0"/>
    <w:rsid w:val="00511536"/>
    <w:rsid w:val="00511D40"/>
    <w:rsid w:val="00512124"/>
    <w:rsid w:val="00514952"/>
    <w:rsid w:val="005154B2"/>
    <w:rsid w:val="00520D9F"/>
    <w:rsid w:val="005212D1"/>
    <w:rsid w:val="00522C34"/>
    <w:rsid w:val="005257D3"/>
    <w:rsid w:val="00526ED5"/>
    <w:rsid w:val="0052766A"/>
    <w:rsid w:val="00530C6D"/>
    <w:rsid w:val="00531B55"/>
    <w:rsid w:val="00533FA8"/>
    <w:rsid w:val="00536E92"/>
    <w:rsid w:val="00537C42"/>
    <w:rsid w:val="00544B50"/>
    <w:rsid w:val="00546042"/>
    <w:rsid w:val="00546DF9"/>
    <w:rsid w:val="00547ECA"/>
    <w:rsid w:val="00551246"/>
    <w:rsid w:val="00553EE7"/>
    <w:rsid w:val="00555D39"/>
    <w:rsid w:val="0056625A"/>
    <w:rsid w:val="005676AF"/>
    <w:rsid w:val="00571B31"/>
    <w:rsid w:val="00575B43"/>
    <w:rsid w:val="00581D6F"/>
    <w:rsid w:val="00581FB4"/>
    <w:rsid w:val="0058237A"/>
    <w:rsid w:val="0058520D"/>
    <w:rsid w:val="00587B5C"/>
    <w:rsid w:val="00591380"/>
    <w:rsid w:val="005953D5"/>
    <w:rsid w:val="00595DEA"/>
    <w:rsid w:val="00596470"/>
    <w:rsid w:val="00596522"/>
    <w:rsid w:val="00596D84"/>
    <w:rsid w:val="00597530"/>
    <w:rsid w:val="005A0B1C"/>
    <w:rsid w:val="005A221F"/>
    <w:rsid w:val="005A2D2A"/>
    <w:rsid w:val="005A351C"/>
    <w:rsid w:val="005A3F8E"/>
    <w:rsid w:val="005A56D4"/>
    <w:rsid w:val="005A6F70"/>
    <w:rsid w:val="005A7D7E"/>
    <w:rsid w:val="005B13EA"/>
    <w:rsid w:val="005B5886"/>
    <w:rsid w:val="005C3670"/>
    <w:rsid w:val="005C3E71"/>
    <w:rsid w:val="005C5382"/>
    <w:rsid w:val="005C68EA"/>
    <w:rsid w:val="005C760D"/>
    <w:rsid w:val="005D0494"/>
    <w:rsid w:val="005D39AF"/>
    <w:rsid w:val="005D3FE7"/>
    <w:rsid w:val="005D6EC3"/>
    <w:rsid w:val="005D708F"/>
    <w:rsid w:val="005E3A33"/>
    <w:rsid w:val="005E3C38"/>
    <w:rsid w:val="005E535A"/>
    <w:rsid w:val="005E7026"/>
    <w:rsid w:val="005F1E1F"/>
    <w:rsid w:val="005F2B5F"/>
    <w:rsid w:val="005F33E1"/>
    <w:rsid w:val="006020F4"/>
    <w:rsid w:val="006036C3"/>
    <w:rsid w:val="006052A4"/>
    <w:rsid w:val="00605467"/>
    <w:rsid w:val="006108FA"/>
    <w:rsid w:val="00611984"/>
    <w:rsid w:val="00613804"/>
    <w:rsid w:val="00614089"/>
    <w:rsid w:val="0061577D"/>
    <w:rsid w:val="00620158"/>
    <w:rsid w:val="00622D90"/>
    <w:rsid w:val="00623C49"/>
    <w:rsid w:val="00633E72"/>
    <w:rsid w:val="00634E7F"/>
    <w:rsid w:val="0063627E"/>
    <w:rsid w:val="006439E5"/>
    <w:rsid w:val="00646898"/>
    <w:rsid w:val="006474BC"/>
    <w:rsid w:val="00650E9A"/>
    <w:rsid w:val="00653E71"/>
    <w:rsid w:val="00655BAA"/>
    <w:rsid w:val="006705A6"/>
    <w:rsid w:val="00672DBC"/>
    <w:rsid w:val="00672EE2"/>
    <w:rsid w:val="00674DEA"/>
    <w:rsid w:val="006779E1"/>
    <w:rsid w:val="006801CF"/>
    <w:rsid w:val="0068398D"/>
    <w:rsid w:val="00684676"/>
    <w:rsid w:val="0068715B"/>
    <w:rsid w:val="00691393"/>
    <w:rsid w:val="006927BF"/>
    <w:rsid w:val="00692B64"/>
    <w:rsid w:val="00695D12"/>
    <w:rsid w:val="00696220"/>
    <w:rsid w:val="00696DEA"/>
    <w:rsid w:val="006A12E1"/>
    <w:rsid w:val="006A5027"/>
    <w:rsid w:val="006A519C"/>
    <w:rsid w:val="006B032A"/>
    <w:rsid w:val="006B1EFC"/>
    <w:rsid w:val="006B2B38"/>
    <w:rsid w:val="006B4D48"/>
    <w:rsid w:val="006C1579"/>
    <w:rsid w:val="006C2B82"/>
    <w:rsid w:val="006C7E62"/>
    <w:rsid w:val="006D22FC"/>
    <w:rsid w:val="006D35F6"/>
    <w:rsid w:val="006D4DD9"/>
    <w:rsid w:val="006D7266"/>
    <w:rsid w:val="006E063C"/>
    <w:rsid w:val="006E6BBB"/>
    <w:rsid w:val="006F06FF"/>
    <w:rsid w:val="006F0A73"/>
    <w:rsid w:val="006F70B3"/>
    <w:rsid w:val="007009B2"/>
    <w:rsid w:val="0070474C"/>
    <w:rsid w:val="00705AF0"/>
    <w:rsid w:val="00705CA7"/>
    <w:rsid w:val="00712CC0"/>
    <w:rsid w:val="00715994"/>
    <w:rsid w:val="00715ABE"/>
    <w:rsid w:val="007174EB"/>
    <w:rsid w:val="007241DD"/>
    <w:rsid w:val="00724388"/>
    <w:rsid w:val="00725EFE"/>
    <w:rsid w:val="00730196"/>
    <w:rsid w:val="00730AFC"/>
    <w:rsid w:val="00732C4E"/>
    <w:rsid w:val="007369D7"/>
    <w:rsid w:val="007436F9"/>
    <w:rsid w:val="00743BC8"/>
    <w:rsid w:val="00750442"/>
    <w:rsid w:val="00751BAA"/>
    <w:rsid w:val="00760994"/>
    <w:rsid w:val="00760DCE"/>
    <w:rsid w:val="007614FC"/>
    <w:rsid w:val="00762606"/>
    <w:rsid w:val="007644A4"/>
    <w:rsid w:val="00765197"/>
    <w:rsid w:val="007657CB"/>
    <w:rsid w:val="00765FCE"/>
    <w:rsid w:val="00775F6A"/>
    <w:rsid w:val="007777AD"/>
    <w:rsid w:val="00782536"/>
    <w:rsid w:val="007852B4"/>
    <w:rsid w:val="00787E19"/>
    <w:rsid w:val="00790D6D"/>
    <w:rsid w:val="00792F6B"/>
    <w:rsid w:val="00793AFF"/>
    <w:rsid w:val="0079485F"/>
    <w:rsid w:val="00794DBA"/>
    <w:rsid w:val="007969AA"/>
    <w:rsid w:val="007B0B9E"/>
    <w:rsid w:val="007B0BC8"/>
    <w:rsid w:val="007B1893"/>
    <w:rsid w:val="007B28E6"/>
    <w:rsid w:val="007B3113"/>
    <w:rsid w:val="007B32FE"/>
    <w:rsid w:val="007B468A"/>
    <w:rsid w:val="007B4BEA"/>
    <w:rsid w:val="007C25D7"/>
    <w:rsid w:val="007C2A52"/>
    <w:rsid w:val="007C3B45"/>
    <w:rsid w:val="007C5684"/>
    <w:rsid w:val="007D2D4A"/>
    <w:rsid w:val="007E4EEC"/>
    <w:rsid w:val="007F4263"/>
    <w:rsid w:val="007F5514"/>
    <w:rsid w:val="008007AD"/>
    <w:rsid w:val="00802086"/>
    <w:rsid w:val="008045AC"/>
    <w:rsid w:val="00805277"/>
    <w:rsid w:val="00805C75"/>
    <w:rsid w:val="00807375"/>
    <w:rsid w:val="00812182"/>
    <w:rsid w:val="00812C3B"/>
    <w:rsid w:val="00814F4F"/>
    <w:rsid w:val="00816029"/>
    <w:rsid w:val="00816D70"/>
    <w:rsid w:val="00822319"/>
    <w:rsid w:val="00824E6B"/>
    <w:rsid w:val="00830103"/>
    <w:rsid w:val="00834975"/>
    <w:rsid w:val="00835A1C"/>
    <w:rsid w:val="00835EEA"/>
    <w:rsid w:val="00840E4A"/>
    <w:rsid w:val="008410A0"/>
    <w:rsid w:val="00841D68"/>
    <w:rsid w:val="00841F7B"/>
    <w:rsid w:val="00843BDE"/>
    <w:rsid w:val="00850ECD"/>
    <w:rsid w:val="00852A49"/>
    <w:rsid w:val="00852BAE"/>
    <w:rsid w:val="00855ED1"/>
    <w:rsid w:val="00856C0D"/>
    <w:rsid w:val="00860205"/>
    <w:rsid w:val="00861734"/>
    <w:rsid w:val="008641D8"/>
    <w:rsid w:val="008666FE"/>
    <w:rsid w:val="00876057"/>
    <w:rsid w:val="00876BD8"/>
    <w:rsid w:val="00877B9D"/>
    <w:rsid w:val="008863CC"/>
    <w:rsid w:val="00887921"/>
    <w:rsid w:val="00887CD9"/>
    <w:rsid w:val="00890556"/>
    <w:rsid w:val="008A0068"/>
    <w:rsid w:val="008A0FA0"/>
    <w:rsid w:val="008A48F3"/>
    <w:rsid w:val="008A50F6"/>
    <w:rsid w:val="008A5DB4"/>
    <w:rsid w:val="008B03D4"/>
    <w:rsid w:val="008B2EA7"/>
    <w:rsid w:val="008B447A"/>
    <w:rsid w:val="008B5CEF"/>
    <w:rsid w:val="008B6076"/>
    <w:rsid w:val="008B7D57"/>
    <w:rsid w:val="008C0D7E"/>
    <w:rsid w:val="008C1177"/>
    <w:rsid w:val="008C41E0"/>
    <w:rsid w:val="008C4DCE"/>
    <w:rsid w:val="008C4F44"/>
    <w:rsid w:val="008D1ED0"/>
    <w:rsid w:val="008D240F"/>
    <w:rsid w:val="008D50BE"/>
    <w:rsid w:val="008D5E67"/>
    <w:rsid w:val="008D5EE3"/>
    <w:rsid w:val="008E2448"/>
    <w:rsid w:val="008E400D"/>
    <w:rsid w:val="008E52E9"/>
    <w:rsid w:val="008F0B8D"/>
    <w:rsid w:val="008F49D8"/>
    <w:rsid w:val="008F4D0C"/>
    <w:rsid w:val="008F7A1B"/>
    <w:rsid w:val="00900037"/>
    <w:rsid w:val="009007AC"/>
    <w:rsid w:val="00901E12"/>
    <w:rsid w:val="00903E3A"/>
    <w:rsid w:val="009044AD"/>
    <w:rsid w:val="009067DF"/>
    <w:rsid w:val="00911787"/>
    <w:rsid w:val="009171BE"/>
    <w:rsid w:val="00920193"/>
    <w:rsid w:val="0092059E"/>
    <w:rsid w:val="00921679"/>
    <w:rsid w:val="00927226"/>
    <w:rsid w:val="009276F2"/>
    <w:rsid w:val="009306DA"/>
    <w:rsid w:val="00931327"/>
    <w:rsid w:val="009318AA"/>
    <w:rsid w:val="00943B41"/>
    <w:rsid w:val="00946819"/>
    <w:rsid w:val="00952573"/>
    <w:rsid w:val="009577C4"/>
    <w:rsid w:val="00965CEA"/>
    <w:rsid w:val="00970CFC"/>
    <w:rsid w:val="009711F1"/>
    <w:rsid w:val="0097122B"/>
    <w:rsid w:val="00975E64"/>
    <w:rsid w:val="0098045B"/>
    <w:rsid w:val="009810DB"/>
    <w:rsid w:val="009848A7"/>
    <w:rsid w:val="0098639D"/>
    <w:rsid w:val="009870F4"/>
    <w:rsid w:val="00994B00"/>
    <w:rsid w:val="00996C29"/>
    <w:rsid w:val="00996F3B"/>
    <w:rsid w:val="00996F9D"/>
    <w:rsid w:val="009A5E87"/>
    <w:rsid w:val="009B1E5A"/>
    <w:rsid w:val="009B37C5"/>
    <w:rsid w:val="009B7744"/>
    <w:rsid w:val="009C08D3"/>
    <w:rsid w:val="009C529E"/>
    <w:rsid w:val="009C7566"/>
    <w:rsid w:val="009C7743"/>
    <w:rsid w:val="009D1325"/>
    <w:rsid w:val="009D597D"/>
    <w:rsid w:val="009D7406"/>
    <w:rsid w:val="009E5958"/>
    <w:rsid w:val="009E687B"/>
    <w:rsid w:val="009F525D"/>
    <w:rsid w:val="009F7D32"/>
    <w:rsid w:val="00A055FD"/>
    <w:rsid w:val="00A11B5F"/>
    <w:rsid w:val="00A169EA"/>
    <w:rsid w:val="00A22F66"/>
    <w:rsid w:val="00A2451E"/>
    <w:rsid w:val="00A26ADC"/>
    <w:rsid w:val="00A30D26"/>
    <w:rsid w:val="00A3181B"/>
    <w:rsid w:val="00A3553A"/>
    <w:rsid w:val="00A374EB"/>
    <w:rsid w:val="00A3781F"/>
    <w:rsid w:val="00A37E2C"/>
    <w:rsid w:val="00A42FA4"/>
    <w:rsid w:val="00A43004"/>
    <w:rsid w:val="00A469C9"/>
    <w:rsid w:val="00A46F52"/>
    <w:rsid w:val="00A515D3"/>
    <w:rsid w:val="00A609E4"/>
    <w:rsid w:val="00A63963"/>
    <w:rsid w:val="00A63B3B"/>
    <w:rsid w:val="00A648E0"/>
    <w:rsid w:val="00A651AE"/>
    <w:rsid w:val="00A7046A"/>
    <w:rsid w:val="00A70F81"/>
    <w:rsid w:val="00A7173D"/>
    <w:rsid w:val="00A72C57"/>
    <w:rsid w:val="00A744F6"/>
    <w:rsid w:val="00A749E4"/>
    <w:rsid w:val="00A7619E"/>
    <w:rsid w:val="00A818CE"/>
    <w:rsid w:val="00A82D54"/>
    <w:rsid w:val="00A836EF"/>
    <w:rsid w:val="00A90940"/>
    <w:rsid w:val="00A941A2"/>
    <w:rsid w:val="00A95156"/>
    <w:rsid w:val="00AA08BC"/>
    <w:rsid w:val="00AA1FBB"/>
    <w:rsid w:val="00AA469D"/>
    <w:rsid w:val="00AB017F"/>
    <w:rsid w:val="00AB09A2"/>
    <w:rsid w:val="00AB151B"/>
    <w:rsid w:val="00AB2A85"/>
    <w:rsid w:val="00AB56B7"/>
    <w:rsid w:val="00AC01A5"/>
    <w:rsid w:val="00AC5193"/>
    <w:rsid w:val="00AC5249"/>
    <w:rsid w:val="00AC6AB9"/>
    <w:rsid w:val="00AD0582"/>
    <w:rsid w:val="00AD27A5"/>
    <w:rsid w:val="00AD53C4"/>
    <w:rsid w:val="00AE0FD1"/>
    <w:rsid w:val="00AE653A"/>
    <w:rsid w:val="00AF099E"/>
    <w:rsid w:val="00AF4445"/>
    <w:rsid w:val="00AF5E15"/>
    <w:rsid w:val="00B03808"/>
    <w:rsid w:val="00B03C13"/>
    <w:rsid w:val="00B05D7A"/>
    <w:rsid w:val="00B05FC6"/>
    <w:rsid w:val="00B12B41"/>
    <w:rsid w:val="00B15146"/>
    <w:rsid w:val="00B2045F"/>
    <w:rsid w:val="00B23E04"/>
    <w:rsid w:val="00B312E4"/>
    <w:rsid w:val="00B32902"/>
    <w:rsid w:val="00B32EC4"/>
    <w:rsid w:val="00B34A5D"/>
    <w:rsid w:val="00B37D94"/>
    <w:rsid w:val="00B4167F"/>
    <w:rsid w:val="00B43E3E"/>
    <w:rsid w:val="00B451AA"/>
    <w:rsid w:val="00B45E45"/>
    <w:rsid w:val="00B47BC7"/>
    <w:rsid w:val="00B561BE"/>
    <w:rsid w:val="00B56945"/>
    <w:rsid w:val="00B57443"/>
    <w:rsid w:val="00B61B98"/>
    <w:rsid w:val="00B6248C"/>
    <w:rsid w:val="00B626C4"/>
    <w:rsid w:val="00B648A4"/>
    <w:rsid w:val="00B651F9"/>
    <w:rsid w:val="00B66513"/>
    <w:rsid w:val="00B67665"/>
    <w:rsid w:val="00B74A78"/>
    <w:rsid w:val="00B76B10"/>
    <w:rsid w:val="00B774BB"/>
    <w:rsid w:val="00B81293"/>
    <w:rsid w:val="00B833E8"/>
    <w:rsid w:val="00B8547E"/>
    <w:rsid w:val="00B865D9"/>
    <w:rsid w:val="00B92316"/>
    <w:rsid w:val="00B9645D"/>
    <w:rsid w:val="00BAD47C"/>
    <w:rsid w:val="00BB1C87"/>
    <w:rsid w:val="00BB4786"/>
    <w:rsid w:val="00BB69FF"/>
    <w:rsid w:val="00BB7506"/>
    <w:rsid w:val="00BC469D"/>
    <w:rsid w:val="00BC7B31"/>
    <w:rsid w:val="00BD3640"/>
    <w:rsid w:val="00BD4E9D"/>
    <w:rsid w:val="00BD6373"/>
    <w:rsid w:val="00BE25C0"/>
    <w:rsid w:val="00BE3EBD"/>
    <w:rsid w:val="00BE4232"/>
    <w:rsid w:val="00BE7B6C"/>
    <w:rsid w:val="00BF18DC"/>
    <w:rsid w:val="00BF2572"/>
    <w:rsid w:val="00C00C4A"/>
    <w:rsid w:val="00C12C78"/>
    <w:rsid w:val="00C13499"/>
    <w:rsid w:val="00C17028"/>
    <w:rsid w:val="00C17571"/>
    <w:rsid w:val="00C21338"/>
    <w:rsid w:val="00C2133D"/>
    <w:rsid w:val="00C21B0A"/>
    <w:rsid w:val="00C228D5"/>
    <w:rsid w:val="00C22F56"/>
    <w:rsid w:val="00C23A81"/>
    <w:rsid w:val="00C249AD"/>
    <w:rsid w:val="00C316E5"/>
    <w:rsid w:val="00C34202"/>
    <w:rsid w:val="00C344E5"/>
    <w:rsid w:val="00C34E64"/>
    <w:rsid w:val="00C35E21"/>
    <w:rsid w:val="00C37AE2"/>
    <w:rsid w:val="00C37B30"/>
    <w:rsid w:val="00C40FD9"/>
    <w:rsid w:val="00C42EBF"/>
    <w:rsid w:val="00C431FA"/>
    <w:rsid w:val="00C43E9D"/>
    <w:rsid w:val="00C4772E"/>
    <w:rsid w:val="00C47868"/>
    <w:rsid w:val="00C5081A"/>
    <w:rsid w:val="00C51F9D"/>
    <w:rsid w:val="00C5695A"/>
    <w:rsid w:val="00C60134"/>
    <w:rsid w:val="00C606A0"/>
    <w:rsid w:val="00C65C15"/>
    <w:rsid w:val="00C65F65"/>
    <w:rsid w:val="00C66F9A"/>
    <w:rsid w:val="00C7029C"/>
    <w:rsid w:val="00C75F7D"/>
    <w:rsid w:val="00C82F23"/>
    <w:rsid w:val="00C83E2F"/>
    <w:rsid w:val="00C84FDE"/>
    <w:rsid w:val="00C8556F"/>
    <w:rsid w:val="00C85588"/>
    <w:rsid w:val="00C85C9C"/>
    <w:rsid w:val="00C952F7"/>
    <w:rsid w:val="00C96B13"/>
    <w:rsid w:val="00CA10DC"/>
    <w:rsid w:val="00CA21A8"/>
    <w:rsid w:val="00CA2DC4"/>
    <w:rsid w:val="00CA50E5"/>
    <w:rsid w:val="00CA58A3"/>
    <w:rsid w:val="00CA69FC"/>
    <w:rsid w:val="00CB032E"/>
    <w:rsid w:val="00CB0E4F"/>
    <w:rsid w:val="00CB2C99"/>
    <w:rsid w:val="00CB393F"/>
    <w:rsid w:val="00CB5ADC"/>
    <w:rsid w:val="00CC0E1A"/>
    <w:rsid w:val="00CC2CE9"/>
    <w:rsid w:val="00CC2ECC"/>
    <w:rsid w:val="00CC3F3B"/>
    <w:rsid w:val="00CC6F04"/>
    <w:rsid w:val="00CD0ED6"/>
    <w:rsid w:val="00CD390E"/>
    <w:rsid w:val="00CD3D90"/>
    <w:rsid w:val="00CD3E09"/>
    <w:rsid w:val="00CD5520"/>
    <w:rsid w:val="00CD7873"/>
    <w:rsid w:val="00CE1D96"/>
    <w:rsid w:val="00CE6B48"/>
    <w:rsid w:val="00CF01DE"/>
    <w:rsid w:val="00CF36C4"/>
    <w:rsid w:val="00CF41AD"/>
    <w:rsid w:val="00CF603C"/>
    <w:rsid w:val="00CF71BC"/>
    <w:rsid w:val="00D10044"/>
    <w:rsid w:val="00D12714"/>
    <w:rsid w:val="00D14371"/>
    <w:rsid w:val="00D1670E"/>
    <w:rsid w:val="00D1676F"/>
    <w:rsid w:val="00D170FC"/>
    <w:rsid w:val="00D214F8"/>
    <w:rsid w:val="00D260EE"/>
    <w:rsid w:val="00D275FB"/>
    <w:rsid w:val="00D32265"/>
    <w:rsid w:val="00D3539F"/>
    <w:rsid w:val="00D36AE2"/>
    <w:rsid w:val="00D40694"/>
    <w:rsid w:val="00D40903"/>
    <w:rsid w:val="00D45E1D"/>
    <w:rsid w:val="00D4630D"/>
    <w:rsid w:val="00D5175F"/>
    <w:rsid w:val="00D52C7B"/>
    <w:rsid w:val="00D5413A"/>
    <w:rsid w:val="00D54CC3"/>
    <w:rsid w:val="00D615F4"/>
    <w:rsid w:val="00D66035"/>
    <w:rsid w:val="00D670B1"/>
    <w:rsid w:val="00D716C4"/>
    <w:rsid w:val="00D71FEB"/>
    <w:rsid w:val="00D7455A"/>
    <w:rsid w:val="00D74B77"/>
    <w:rsid w:val="00D74BFF"/>
    <w:rsid w:val="00D765A9"/>
    <w:rsid w:val="00D80C93"/>
    <w:rsid w:val="00D8518B"/>
    <w:rsid w:val="00D856A7"/>
    <w:rsid w:val="00D92473"/>
    <w:rsid w:val="00D936DE"/>
    <w:rsid w:val="00D93929"/>
    <w:rsid w:val="00D94EC9"/>
    <w:rsid w:val="00D95C86"/>
    <w:rsid w:val="00D97F2F"/>
    <w:rsid w:val="00D97F9D"/>
    <w:rsid w:val="00DA4DD5"/>
    <w:rsid w:val="00DA5147"/>
    <w:rsid w:val="00DA5409"/>
    <w:rsid w:val="00DA5FFE"/>
    <w:rsid w:val="00DA6387"/>
    <w:rsid w:val="00DA7779"/>
    <w:rsid w:val="00DB119A"/>
    <w:rsid w:val="00DB1C17"/>
    <w:rsid w:val="00DB6E08"/>
    <w:rsid w:val="00DC020D"/>
    <w:rsid w:val="00DC0F22"/>
    <w:rsid w:val="00DC2417"/>
    <w:rsid w:val="00DC66E8"/>
    <w:rsid w:val="00DD226B"/>
    <w:rsid w:val="00DD2D33"/>
    <w:rsid w:val="00DD4231"/>
    <w:rsid w:val="00DD4770"/>
    <w:rsid w:val="00DE38ED"/>
    <w:rsid w:val="00DE7808"/>
    <w:rsid w:val="00DF2E88"/>
    <w:rsid w:val="00DF39DB"/>
    <w:rsid w:val="00DF47F8"/>
    <w:rsid w:val="00DF5464"/>
    <w:rsid w:val="00E01C26"/>
    <w:rsid w:val="00E02398"/>
    <w:rsid w:val="00E0413E"/>
    <w:rsid w:val="00E0592C"/>
    <w:rsid w:val="00E05C6B"/>
    <w:rsid w:val="00E067C6"/>
    <w:rsid w:val="00E06AAB"/>
    <w:rsid w:val="00E1257B"/>
    <w:rsid w:val="00E160E1"/>
    <w:rsid w:val="00E23686"/>
    <w:rsid w:val="00E23B46"/>
    <w:rsid w:val="00E252E8"/>
    <w:rsid w:val="00E31B90"/>
    <w:rsid w:val="00E33517"/>
    <w:rsid w:val="00E33B3F"/>
    <w:rsid w:val="00E354CF"/>
    <w:rsid w:val="00E3763A"/>
    <w:rsid w:val="00E37D0D"/>
    <w:rsid w:val="00E4401D"/>
    <w:rsid w:val="00E45506"/>
    <w:rsid w:val="00E4708A"/>
    <w:rsid w:val="00E477B4"/>
    <w:rsid w:val="00E51C00"/>
    <w:rsid w:val="00E5580A"/>
    <w:rsid w:val="00E610AA"/>
    <w:rsid w:val="00E63B4F"/>
    <w:rsid w:val="00E64AC7"/>
    <w:rsid w:val="00E6577A"/>
    <w:rsid w:val="00E708A7"/>
    <w:rsid w:val="00E70ADC"/>
    <w:rsid w:val="00E726F1"/>
    <w:rsid w:val="00E73BE4"/>
    <w:rsid w:val="00E758C6"/>
    <w:rsid w:val="00E76181"/>
    <w:rsid w:val="00E76275"/>
    <w:rsid w:val="00E8046F"/>
    <w:rsid w:val="00E80F9E"/>
    <w:rsid w:val="00E82BB9"/>
    <w:rsid w:val="00E83103"/>
    <w:rsid w:val="00E846BA"/>
    <w:rsid w:val="00E86050"/>
    <w:rsid w:val="00E86DD1"/>
    <w:rsid w:val="00E87041"/>
    <w:rsid w:val="00E876AB"/>
    <w:rsid w:val="00E92F01"/>
    <w:rsid w:val="00E92FE4"/>
    <w:rsid w:val="00E94281"/>
    <w:rsid w:val="00E945BC"/>
    <w:rsid w:val="00E95B40"/>
    <w:rsid w:val="00E967B4"/>
    <w:rsid w:val="00E97814"/>
    <w:rsid w:val="00EA222E"/>
    <w:rsid w:val="00EA25C2"/>
    <w:rsid w:val="00EA2CD3"/>
    <w:rsid w:val="00EA440D"/>
    <w:rsid w:val="00EA49C9"/>
    <w:rsid w:val="00EA67EE"/>
    <w:rsid w:val="00EB026C"/>
    <w:rsid w:val="00EB198D"/>
    <w:rsid w:val="00EB21BD"/>
    <w:rsid w:val="00EB28B2"/>
    <w:rsid w:val="00EB72AC"/>
    <w:rsid w:val="00EB76BE"/>
    <w:rsid w:val="00EC5E98"/>
    <w:rsid w:val="00EC6499"/>
    <w:rsid w:val="00ED1FC7"/>
    <w:rsid w:val="00ED2CD8"/>
    <w:rsid w:val="00ED3DBD"/>
    <w:rsid w:val="00EE45B5"/>
    <w:rsid w:val="00EE4DE6"/>
    <w:rsid w:val="00EE4F3D"/>
    <w:rsid w:val="00EE77EF"/>
    <w:rsid w:val="00EF1B5D"/>
    <w:rsid w:val="00EF1EDF"/>
    <w:rsid w:val="00EF6E75"/>
    <w:rsid w:val="00EF7C17"/>
    <w:rsid w:val="00F003CE"/>
    <w:rsid w:val="00F05071"/>
    <w:rsid w:val="00F12D6C"/>
    <w:rsid w:val="00F15C93"/>
    <w:rsid w:val="00F2146B"/>
    <w:rsid w:val="00F21EF3"/>
    <w:rsid w:val="00F266A1"/>
    <w:rsid w:val="00F3026F"/>
    <w:rsid w:val="00F3098F"/>
    <w:rsid w:val="00F312A9"/>
    <w:rsid w:val="00F3697A"/>
    <w:rsid w:val="00F4030A"/>
    <w:rsid w:val="00F440CC"/>
    <w:rsid w:val="00F44E9F"/>
    <w:rsid w:val="00F4634D"/>
    <w:rsid w:val="00F46FA1"/>
    <w:rsid w:val="00F47D13"/>
    <w:rsid w:val="00F52AE1"/>
    <w:rsid w:val="00F53BBB"/>
    <w:rsid w:val="00F54C0B"/>
    <w:rsid w:val="00F566D2"/>
    <w:rsid w:val="00F61055"/>
    <w:rsid w:val="00F61199"/>
    <w:rsid w:val="00F622B9"/>
    <w:rsid w:val="00F62D56"/>
    <w:rsid w:val="00F63C06"/>
    <w:rsid w:val="00F70886"/>
    <w:rsid w:val="00F713EB"/>
    <w:rsid w:val="00F72B5D"/>
    <w:rsid w:val="00F81C72"/>
    <w:rsid w:val="00F836F5"/>
    <w:rsid w:val="00F84C96"/>
    <w:rsid w:val="00F84CB9"/>
    <w:rsid w:val="00F8600B"/>
    <w:rsid w:val="00F90493"/>
    <w:rsid w:val="00F94158"/>
    <w:rsid w:val="00F94526"/>
    <w:rsid w:val="00F94BDC"/>
    <w:rsid w:val="00FA0C35"/>
    <w:rsid w:val="00FA468A"/>
    <w:rsid w:val="00FB21E7"/>
    <w:rsid w:val="00FB3334"/>
    <w:rsid w:val="00FB35FD"/>
    <w:rsid w:val="00FB45BA"/>
    <w:rsid w:val="00FB4ACE"/>
    <w:rsid w:val="00FB586C"/>
    <w:rsid w:val="00FB6E1B"/>
    <w:rsid w:val="00FB7DE7"/>
    <w:rsid w:val="00FC0C11"/>
    <w:rsid w:val="00FC21DA"/>
    <w:rsid w:val="00FC23C2"/>
    <w:rsid w:val="00FC2692"/>
    <w:rsid w:val="00FC283E"/>
    <w:rsid w:val="00FC2E42"/>
    <w:rsid w:val="00FC4113"/>
    <w:rsid w:val="00FC4EFC"/>
    <w:rsid w:val="00FC6CE4"/>
    <w:rsid w:val="00FC75C4"/>
    <w:rsid w:val="00FCD94D"/>
    <w:rsid w:val="00FD023F"/>
    <w:rsid w:val="00FD3852"/>
    <w:rsid w:val="00FE24FA"/>
    <w:rsid w:val="00FF075C"/>
    <w:rsid w:val="00FF155F"/>
    <w:rsid w:val="00FF2130"/>
    <w:rsid w:val="00FF4CB4"/>
    <w:rsid w:val="00FF5C04"/>
    <w:rsid w:val="0139945B"/>
    <w:rsid w:val="0141DC28"/>
    <w:rsid w:val="0180859A"/>
    <w:rsid w:val="01C9CE8A"/>
    <w:rsid w:val="01CA0BF3"/>
    <w:rsid w:val="01E0A39F"/>
    <w:rsid w:val="021359CB"/>
    <w:rsid w:val="023D257E"/>
    <w:rsid w:val="0243692B"/>
    <w:rsid w:val="027CB8B1"/>
    <w:rsid w:val="029BE5B5"/>
    <w:rsid w:val="02D51104"/>
    <w:rsid w:val="03DEBCB4"/>
    <w:rsid w:val="040BA16F"/>
    <w:rsid w:val="04939132"/>
    <w:rsid w:val="04CC0DA2"/>
    <w:rsid w:val="04E846EF"/>
    <w:rsid w:val="05859715"/>
    <w:rsid w:val="05DA7A68"/>
    <w:rsid w:val="0612FD74"/>
    <w:rsid w:val="06841750"/>
    <w:rsid w:val="06B414C2"/>
    <w:rsid w:val="06F8C7CD"/>
    <w:rsid w:val="0707250E"/>
    <w:rsid w:val="074B4585"/>
    <w:rsid w:val="0753330B"/>
    <w:rsid w:val="0796FB0A"/>
    <w:rsid w:val="082E38C3"/>
    <w:rsid w:val="08CFE2A5"/>
    <w:rsid w:val="091401C7"/>
    <w:rsid w:val="09670255"/>
    <w:rsid w:val="09869BD1"/>
    <w:rsid w:val="09C29379"/>
    <w:rsid w:val="09DC72EB"/>
    <w:rsid w:val="0A29AE16"/>
    <w:rsid w:val="0A363E66"/>
    <w:rsid w:val="0A53ACA3"/>
    <w:rsid w:val="0A7D979C"/>
    <w:rsid w:val="0A8574F9"/>
    <w:rsid w:val="0A8AD3CD"/>
    <w:rsid w:val="0B0B5423"/>
    <w:rsid w:val="0B16A911"/>
    <w:rsid w:val="0BADABD4"/>
    <w:rsid w:val="0C4587D8"/>
    <w:rsid w:val="0C8A2FEE"/>
    <w:rsid w:val="0CA17C4C"/>
    <w:rsid w:val="0CDE799F"/>
    <w:rsid w:val="0CF2AFAE"/>
    <w:rsid w:val="0D1182D8"/>
    <w:rsid w:val="0D2CDECC"/>
    <w:rsid w:val="0D3D580D"/>
    <w:rsid w:val="0DB6FB34"/>
    <w:rsid w:val="0DCAD4A1"/>
    <w:rsid w:val="0E2E1E5E"/>
    <w:rsid w:val="0E362D42"/>
    <w:rsid w:val="0E5BDD1B"/>
    <w:rsid w:val="0E8EA242"/>
    <w:rsid w:val="0F673415"/>
    <w:rsid w:val="0F78575E"/>
    <w:rsid w:val="0F7BA01C"/>
    <w:rsid w:val="0FB9336A"/>
    <w:rsid w:val="0FC2CDAD"/>
    <w:rsid w:val="0FDCF2BF"/>
    <w:rsid w:val="10708348"/>
    <w:rsid w:val="11050CD9"/>
    <w:rsid w:val="11069BDE"/>
    <w:rsid w:val="111B0921"/>
    <w:rsid w:val="1149ED3A"/>
    <w:rsid w:val="11994090"/>
    <w:rsid w:val="121408EB"/>
    <w:rsid w:val="12C39235"/>
    <w:rsid w:val="12F53975"/>
    <w:rsid w:val="134DBB23"/>
    <w:rsid w:val="13A780F3"/>
    <w:rsid w:val="13BD3DB2"/>
    <w:rsid w:val="13EB356D"/>
    <w:rsid w:val="147ECABF"/>
    <w:rsid w:val="149A7263"/>
    <w:rsid w:val="14D0E39F"/>
    <w:rsid w:val="14DAEC1F"/>
    <w:rsid w:val="1607B9EA"/>
    <w:rsid w:val="164F658C"/>
    <w:rsid w:val="1698BA78"/>
    <w:rsid w:val="16A9C7FE"/>
    <w:rsid w:val="16C154C3"/>
    <w:rsid w:val="175A4C59"/>
    <w:rsid w:val="17B79901"/>
    <w:rsid w:val="17F7A1D2"/>
    <w:rsid w:val="18001970"/>
    <w:rsid w:val="188C8B0A"/>
    <w:rsid w:val="18930A8C"/>
    <w:rsid w:val="19262BD4"/>
    <w:rsid w:val="19C1C2FF"/>
    <w:rsid w:val="19C9F007"/>
    <w:rsid w:val="19E508D7"/>
    <w:rsid w:val="1A0141D6"/>
    <w:rsid w:val="1A12C6F6"/>
    <w:rsid w:val="1A37E05D"/>
    <w:rsid w:val="1AD1F128"/>
    <w:rsid w:val="1B9D1237"/>
    <w:rsid w:val="1BE53054"/>
    <w:rsid w:val="1C0EFED0"/>
    <w:rsid w:val="1C1173C2"/>
    <w:rsid w:val="1C67CD3C"/>
    <w:rsid w:val="1CBA0CB0"/>
    <w:rsid w:val="1CDF6683"/>
    <w:rsid w:val="1CE38F27"/>
    <w:rsid w:val="1D73DC35"/>
    <w:rsid w:val="1DA5CDC8"/>
    <w:rsid w:val="1DC42694"/>
    <w:rsid w:val="1DC48677"/>
    <w:rsid w:val="1DE110C6"/>
    <w:rsid w:val="1E30BD84"/>
    <w:rsid w:val="1E56E086"/>
    <w:rsid w:val="1E58C7B1"/>
    <w:rsid w:val="1E5A793E"/>
    <w:rsid w:val="1E72BD79"/>
    <w:rsid w:val="1E90001E"/>
    <w:rsid w:val="1E95FDA9"/>
    <w:rsid w:val="1EAD3A85"/>
    <w:rsid w:val="1F7468BA"/>
    <w:rsid w:val="1FBA4CB5"/>
    <w:rsid w:val="2030B4BE"/>
    <w:rsid w:val="20490AE6"/>
    <w:rsid w:val="2074ADBB"/>
    <w:rsid w:val="20FD7EEF"/>
    <w:rsid w:val="21006E02"/>
    <w:rsid w:val="213AB2F7"/>
    <w:rsid w:val="21881253"/>
    <w:rsid w:val="219F53D9"/>
    <w:rsid w:val="21BCD72D"/>
    <w:rsid w:val="21DF2880"/>
    <w:rsid w:val="21F1EBE6"/>
    <w:rsid w:val="221326DB"/>
    <w:rsid w:val="22567607"/>
    <w:rsid w:val="22780A26"/>
    <w:rsid w:val="227FAD8C"/>
    <w:rsid w:val="22E86C4D"/>
    <w:rsid w:val="2310D8BA"/>
    <w:rsid w:val="23172E44"/>
    <w:rsid w:val="2342DC13"/>
    <w:rsid w:val="23A25BF9"/>
    <w:rsid w:val="23F65223"/>
    <w:rsid w:val="244AAD77"/>
    <w:rsid w:val="24569006"/>
    <w:rsid w:val="24DE5BFB"/>
    <w:rsid w:val="25079CD4"/>
    <w:rsid w:val="2516FB18"/>
    <w:rsid w:val="251C7C09"/>
    <w:rsid w:val="25361ADF"/>
    <w:rsid w:val="253D8300"/>
    <w:rsid w:val="25608171"/>
    <w:rsid w:val="25C728DD"/>
    <w:rsid w:val="26527781"/>
    <w:rsid w:val="26560B52"/>
    <w:rsid w:val="268AC550"/>
    <w:rsid w:val="268ED442"/>
    <w:rsid w:val="26A1F474"/>
    <w:rsid w:val="26B84C6A"/>
    <w:rsid w:val="27162EBF"/>
    <w:rsid w:val="271D1A06"/>
    <w:rsid w:val="2759CC36"/>
    <w:rsid w:val="27719251"/>
    <w:rsid w:val="27B31015"/>
    <w:rsid w:val="280E816E"/>
    <w:rsid w:val="282695B1"/>
    <w:rsid w:val="28781156"/>
    <w:rsid w:val="28B16081"/>
    <w:rsid w:val="28D2A222"/>
    <w:rsid w:val="28D2CEB7"/>
    <w:rsid w:val="29F33CA9"/>
    <w:rsid w:val="2A0B6A0E"/>
    <w:rsid w:val="2A0BA1EB"/>
    <w:rsid w:val="2A1001D3"/>
    <w:rsid w:val="2A2EC795"/>
    <w:rsid w:val="2BABC865"/>
    <w:rsid w:val="2C200AB0"/>
    <w:rsid w:val="2C47F08C"/>
    <w:rsid w:val="2C9226B5"/>
    <w:rsid w:val="2CC15363"/>
    <w:rsid w:val="2D145DFB"/>
    <w:rsid w:val="2D35BE27"/>
    <w:rsid w:val="2D666857"/>
    <w:rsid w:val="2DE55BC9"/>
    <w:rsid w:val="2DEA5E9F"/>
    <w:rsid w:val="2E23A880"/>
    <w:rsid w:val="2E3C57D8"/>
    <w:rsid w:val="2F1928C8"/>
    <w:rsid w:val="305AC14D"/>
    <w:rsid w:val="309716AE"/>
    <w:rsid w:val="30DB8AA7"/>
    <w:rsid w:val="30E0BFF4"/>
    <w:rsid w:val="316597D8"/>
    <w:rsid w:val="31DD2EE5"/>
    <w:rsid w:val="31E7CF1E"/>
    <w:rsid w:val="31E7F705"/>
    <w:rsid w:val="322F932C"/>
    <w:rsid w:val="323EF285"/>
    <w:rsid w:val="3252E2C7"/>
    <w:rsid w:val="32FA3806"/>
    <w:rsid w:val="33059719"/>
    <w:rsid w:val="3305D6CC"/>
    <w:rsid w:val="333C7E7C"/>
    <w:rsid w:val="33851235"/>
    <w:rsid w:val="33A58222"/>
    <w:rsid w:val="33A893D0"/>
    <w:rsid w:val="33AF8388"/>
    <w:rsid w:val="33B35DFA"/>
    <w:rsid w:val="33D92F35"/>
    <w:rsid w:val="341E1022"/>
    <w:rsid w:val="343BF568"/>
    <w:rsid w:val="345CE10C"/>
    <w:rsid w:val="35D7C5C9"/>
    <w:rsid w:val="35E368D4"/>
    <w:rsid w:val="362DF542"/>
    <w:rsid w:val="3687C0BD"/>
    <w:rsid w:val="36A068A2"/>
    <w:rsid w:val="36CAF64C"/>
    <w:rsid w:val="37222221"/>
    <w:rsid w:val="3723FC91"/>
    <w:rsid w:val="372CF0CE"/>
    <w:rsid w:val="3731F210"/>
    <w:rsid w:val="375801B3"/>
    <w:rsid w:val="37ED1FE2"/>
    <w:rsid w:val="3828E52B"/>
    <w:rsid w:val="383764ED"/>
    <w:rsid w:val="38482D4E"/>
    <w:rsid w:val="38B7DDC3"/>
    <w:rsid w:val="39C22588"/>
    <w:rsid w:val="3A0610F6"/>
    <w:rsid w:val="3A126C17"/>
    <w:rsid w:val="3A207D73"/>
    <w:rsid w:val="3A6DE1FB"/>
    <w:rsid w:val="3AA3703E"/>
    <w:rsid w:val="3AB73364"/>
    <w:rsid w:val="3AD896C8"/>
    <w:rsid w:val="3B016665"/>
    <w:rsid w:val="3C0F72B4"/>
    <w:rsid w:val="3C2AB4C9"/>
    <w:rsid w:val="3C3B7EDE"/>
    <w:rsid w:val="3C7A43E8"/>
    <w:rsid w:val="3C7C7BED"/>
    <w:rsid w:val="3CE614FD"/>
    <w:rsid w:val="3D326F4B"/>
    <w:rsid w:val="3D644924"/>
    <w:rsid w:val="3D751339"/>
    <w:rsid w:val="3DF60C7D"/>
    <w:rsid w:val="3DFCC933"/>
    <w:rsid w:val="3E161449"/>
    <w:rsid w:val="3F57F82D"/>
    <w:rsid w:val="3F5E24A5"/>
    <w:rsid w:val="3F874054"/>
    <w:rsid w:val="3FB1E4AA"/>
    <w:rsid w:val="406611DB"/>
    <w:rsid w:val="4068F982"/>
    <w:rsid w:val="40E2138B"/>
    <w:rsid w:val="412421D2"/>
    <w:rsid w:val="41501C10"/>
    <w:rsid w:val="418EC779"/>
    <w:rsid w:val="41C1FD30"/>
    <w:rsid w:val="41E8C0E1"/>
    <w:rsid w:val="4201801C"/>
    <w:rsid w:val="42171728"/>
    <w:rsid w:val="42796876"/>
    <w:rsid w:val="42944BA8"/>
    <w:rsid w:val="42B8BE27"/>
    <w:rsid w:val="43E4D378"/>
    <w:rsid w:val="43ED6DCD"/>
    <w:rsid w:val="43F1EA89"/>
    <w:rsid w:val="43F6B3A5"/>
    <w:rsid w:val="4445F6BA"/>
    <w:rsid w:val="448BF2A5"/>
    <w:rsid w:val="448D863C"/>
    <w:rsid w:val="44AE5740"/>
    <w:rsid w:val="44D6798D"/>
    <w:rsid w:val="44E595CA"/>
    <w:rsid w:val="44F5A691"/>
    <w:rsid w:val="455F08F0"/>
    <w:rsid w:val="459447DF"/>
    <w:rsid w:val="45B06B3C"/>
    <w:rsid w:val="468DC3F9"/>
    <w:rsid w:val="46BCC20D"/>
    <w:rsid w:val="46FFAE2E"/>
    <w:rsid w:val="47175E8F"/>
    <w:rsid w:val="4763B3F2"/>
    <w:rsid w:val="476572AC"/>
    <w:rsid w:val="47918C46"/>
    <w:rsid w:val="4791A77A"/>
    <w:rsid w:val="47A8D4EC"/>
    <w:rsid w:val="47E34C00"/>
    <w:rsid w:val="48C597BC"/>
    <w:rsid w:val="48D3686E"/>
    <w:rsid w:val="48F8D399"/>
    <w:rsid w:val="490356E0"/>
    <w:rsid w:val="495D5FBD"/>
    <w:rsid w:val="4A061230"/>
    <w:rsid w:val="4A39E2B3"/>
    <w:rsid w:val="4A5A37EA"/>
    <w:rsid w:val="4A6596FD"/>
    <w:rsid w:val="4B657E68"/>
    <w:rsid w:val="4BBCF61F"/>
    <w:rsid w:val="4C811B3F"/>
    <w:rsid w:val="4CE703A6"/>
    <w:rsid w:val="4D015471"/>
    <w:rsid w:val="4D718375"/>
    <w:rsid w:val="4DCFAC5E"/>
    <w:rsid w:val="4DDAE41F"/>
    <w:rsid w:val="4E0F6B50"/>
    <w:rsid w:val="4E5FFBD0"/>
    <w:rsid w:val="4EC9CAF7"/>
    <w:rsid w:val="4EF35A86"/>
    <w:rsid w:val="4EF8BAE3"/>
    <w:rsid w:val="4F02661C"/>
    <w:rsid w:val="4F2281AC"/>
    <w:rsid w:val="5058B8D1"/>
    <w:rsid w:val="506B59F0"/>
    <w:rsid w:val="511A58F7"/>
    <w:rsid w:val="5154D603"/>
    <w:rsid w:val="51C60479"/>
    <w:rsid w:val="51E41B7E"/>
    <w:rsid w:val="51EA7E08"/>
    <w:rsid w:val="529D831E"/>
    <w:rsid w:val="52A84FE1"/>
    <w:rsid w:val="530FC72B"/>
    <w:rsid w:val="538502FC"/>
    <w:rsid w:val="5397D1D0"/>
    <w:rsid w:val="53E03846"/>
    <w:rsid w:val="53F77549"/>
    <w:rsid w:val="54ADE571"/>
    <w:rsid w:val="55208ADA"/>
    <w:rsid w:val="5524A3A7"/>
    <w:rsid w:val="554ED40A"/>
    <w:rsid w:val="55530AE6"/>
    <w:rsid w:val="5570376E"/>
    <w:rsid w:val="55E8B251"/>
    <w:rsid w:val="55EDCA1A"/>
    <w:rsid w:val="56B7F801"/>
    <w:rsid w:val="570F2EFD"/>
    <w:rsid w:val="571A7A9F"/>
    <w:rsid w:val="5736A08E"/>
    <w:rsid w:val="57CC950F"/>
    <w:rsid w:val="57EBD9B5"/>
    <w:rsid w:val="57FD4ABC"/>
    <w:rsid w:val="58420EDA"/>
    <w:rsid w:val="59366FC0"/>
    <w:rsid w:val="59562704"/>
    <w:rsid w:val="5980A2C1"/>
    <w:rsid w:val="598B8F3C"/>
    <w:rsid w:val="599C49C8"/>
    <w:rsid w:val="5A4BBD55"/>
    <w:rsid w:val="5A501F57"/>
    <w:rsid w:val="5B371CD4"/>
    <w:rsid w:val="5B50FDA5"/>
    <w:rsid w:val="5B584303"/>
    <w:rsid w:val="5BA9BE21"/>
    <w:rsid w:val="5BED6447"/>
    <w:rsid w:val="5C1D8155"/>
    <w:rsid w:val="5C559CA2"/>
    <w:rsid w:val="5D479675"/>
    <w:rsid w:val="5D7093C6"/>
    <w:rsid w:val="5DA55278"/>
    <w:rsid w:val="5DAE4AD2"/>
    <w:rsid w:val="5DB7FDD8"/>
    <w:rsid w:val="5DCAABA8"/>
    <w:rsid w:val="5E13E8FC"/>
    <w:rsid w:val="5EBB657C"/>
    <w:rsid w:val="5EE31E53"/>
    <w:rsid w:val="5F1956D0"/>
    <w:rsid w:val="5FE1A863"/>
    <w:rsid w:val="607328E0"/>
    <w:rsid w:val="60E38E9E"/>
    <w:rsid w:val="6112E115"/>
    <w:rsid w:val="6168C1C8"/>
    <w:rsid w:val="61DFDE0D"/>
    <w:rsid w:val="620F511E"/>
    <w:rsid w:val="6230C471"/>
    <w:rsid w:val="6268D0E7"/>
    <w:rsid w:val="626D0DD2"/>
    <w:rsid w:val="62B6920B"/>
    <w:rsid w:val="62C3A2BD"/>
    <w:rsid w:val="62EF13DE"/>
    <w:rsid w:val="6353873B"/>
    <w:rsid w:val="63ED971F"/>
    <w:rsid w:val="641F1D21"/>
    <w:rsid w:val="641F2B80"/>
    <w:rsid w:val="646430E6"/>
    <w:rsid w:val="64C434A5"/>
    <w:rsid w:val="64CAF51A"/>
    <w:rsid w:val="65619DD5"/>
    <w:rsid w:val="6595ABD7"/>
    <w:rsid w:val="65A02CB6"/>
    <w:rsid w:val="65BAFBE1"/>
    <w:rsid w:val="66009B5B"/>
    <w:rsid w:val="66748403"/>
    <w:rsid w:val="6734EEEB"/>
    <w:rsid w:val="674768E6"/>
    <w:rsid w:val="67AC8427"/>
    <w:rsid w:val="67B65B86"/>
    <w:rsid w:val="67C01A2E"/>
    <w:rsid w:val="67DD3BAE"/>
    <w:rsid w:val="67F95C18"/>
    <w:rsid w:val="6804DAF3"/>
    <w:rsid w:val="682FD341"/>
    <w:rsid w:val="68B7DEB6"/>
    <w:rsid w:val="68D5B45E"/>
    <w:rsid w:val="69336B2D"/>
    <w:rsid w:val="693B9BA4"/>
    <w:rsid w:val="6A5C362B"/>
    <w:rsid w:val="6A770912"/>
    <w:rsid w:val="6B5CE387"/>
    <w:rsid w:val="6B8B68CE"/>
    <w:rsid w:val="6B8DEE16"/>
    <w:rsid w:val="6BD0DF59"/>
    <w:rsid w:val="6C3C568B"/>
    <w:rsid w:val="6D0886C8"/>
    <w:rsid w:val="6D124F50"/>
    <w:rsid w:val="6D25AF7A"/>
    <w:rsid w:val="6D857DA4"/>
    <w:rsid w:val="6D9530D4"/>
    <w:rsid w:val="6D9F7A4B"/>
    <w:rsid w:val="6DAADDFF"/>
    <w:rsid w:val="6DACE569"/>
    <w:rsid w:val="6E1E13A5"/>
    <w:rsid w:val="6EBFD683"/>
    <w:rsid w:val="6F358701"/>
    <w:rsid w:val="6FEB45A0"/>
    <w:rsid w:val="70049ED6"/>
    <w:rsid w:val="7037B058"/>
    <w:rsid w:val="707EB827"/>
    <w:rsid w:val="708EC84F"/>
    <w:rsid w:val="7097B686"/>
    <w:rsid w:val="7102C91F"/>
    <w:rsid w:val="714698B6"/>
    <w:rsid w:val="71A53174"/>
    <w:rsid w:val="71B16D2F"/>
    <w:rsid w:val="72726BE8"/>
    <w:rsid w:val="72C6A517"/>
    <w:rsid w:val="72D9AFDA"/>
    <w:rsid w:val="73373644"/>
    <w:rsid w:val="736EDEF7"/>
    <w:rsid w:val="73AFE8FB"/>
    <w:rsid w:val="7472E3CB"/>
    <w:rsid w:val="7480DFE6"/>
    <w:rsid w:val="74AB46CC"/>
    <w:rsid w:val="74B8BBE9"/>
    <w:rsid w:val="74CF68DC"/>
    <w:rsid w:val="74E35DFB"/>
    <w:rsid w:val="74F6B6EB"/>
    <w:rsid w:val="758DE44B"/>
    <w:rsid w:val="7594CCB6"/>
    <w:rsid w:val="75CE75AD"/>
    <w:rsid w:val="76956CF4"/>
    <w:rsid w:val="7701A236"/>
    <w:rsid w:val="77084E03"/>
    <w:rsid w:val="7715C227"/>
    <w:rsid w:val="775A5D6B"/>
    <w:rsid w:val="776A460E"/>
    <w:rsid w:val="77EB78DC"/>
    <w:rsid w:val="783CF31E"/>
    <w:rsid w:val="7841DDB3"/>
    <w:rsid w:val="786C61DE"/>
    <w:rsid w:val="7877497E"/>
    <w:rsid w:val="78BCCD59"/>
    <w:rsid w:val="78CE2D18"/>
    <w:rsid w:val="796C7B5A"/>
    <w:rsid w:val="79CD0DB6"/>
    <w:rsid w:val="79EAB037"/>
    <w:rsid w:val="7A6CC27C"/>
    <w:rsid w:val="7AD95C5D"/>
    <w:rsid w:val="7B0708EA"/>
    <w:rsid w:val="7BCF0198"/>
    <w:rsid w:val="7BEEF0A9"/>
    <w:rsid w:val="7C24D2BA"/>
    <w:rsid w:val="7C293DC1"/>
    <w:rsid w:val="7C2E7B40"/>
    <w:rsid w:val="7C3EE4ED"/>
    <w:rsid w:val="7C644D49"/>
    <w:rsid w:val="7CD1E067"/>
    <w:rsid w:val="7CFBDF1B"/>
    <w:rsid w:val="7D0A9624"/>
    <w:rsid w:val="7D265AD8"/>
    <w:rsid w:val="7D75299A"/>
    <w:rsid w:val="7D75F963"/>
    <w:rsid w:val="7D7635B3"/>
    <w:rsid w:val="7EA5F672"/>
    <w:rsid w:val="7ECD6A4D"/>
    <w:rsid w:val="7EFB133E"/>
    <w:rsid w:val="7F045926"/>
    <w:rsid w:val="7F067F1D"/>
    <w:rsid w:val="7F212E78"/>
    <w:rsid w:val="7F26916B"/>
    <w:rsid w:val="7F4E9BF3"/>
    <w:rsid w:val="7FD7A429"/>
    <w:rsid w:val="7FDCCFC5"/>
    <w:rsid w:val="7FF0E3C2"/>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57BE3DF3"/>
  <w15:docId w15:val="{C8D0ABAB-8584-4D66-9167-F16C38B5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8"/>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8"/>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8"/>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8"/>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8"/>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8"/>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8"/>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8"/>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8"/>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qFormat/>
    <w:rsid w:val="00EA222E"/>
    <w:pPr>
      <w:numPr>
        <w:numId w:val="9"/>
      </w:numPr>
      <w:shd w:val="clear" w:color="auto" w:fill="000000"/>
    </w:pPr>
    <w:rPr>
      <w:kern w:val="30"/>
    </w:rPr>
  </w:style>
  <w:style w:type="paragraph" w:customStyle="1" w:styleId="Kop2rapport">
    <w:name w:val="Kop 2 rapport"/>
    <w:basedOn w:val="Kop2"/>
    <w:next w:val="Standaard"/>
    <w:qFormat/>
    <w:rsid w:val="00EA222E"/>
    <w:pPr>
      <w:numPr>
        <w:numId w:val="9"/>
      </w:numPr>
      <w:shd w:val="clear" w:color="auto" w:fill="D9D9D9"/>
    </w:pPr>
  </w:style>
  <w:style w:type="paragraph" w:customStyle="1" w:styleId="Kop3rapport">
    <w:name w:val="Kop 3 rapport"/>
    <w:basedOn w:val="Kop3"/>
    <w:next w:val="Standaard"/>
    <w:qFormat/>
    <w:rsid w:val="00EA222E"/>
    <w:pPr>
      <w:numPr>
        <w:numId w:val="9"/>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6"/>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6"/>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qFormat/>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7"/>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0"/>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1"/>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2"/>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3"/>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4"/>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5"/>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6"/>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7"/>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8"/>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9"/>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0"/>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1"/>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2"/>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paragraph" w:styleId="Revisie">
    <w:name w:val="Revision"/>
    <w:hidden/>
    <w:uiPriority w:val="99"/>
    <w:semiHidden/>
    <w:rsid w:val="00C37B30"/>
    <w:pPr>
      <w:spacing w:after="0" w:line="240" w:lineRule="auto"/>
    </w:pPr>
    <w:rPr>
      <w:rFonts w:ascii="Arial" w:hAnsi="Arial" w:cs="Times New Roman"/>
      <w:spacing w:val="20"/>
      <w:kern w:val="30"/>
      <w:sz w:val="18"/>
      <w:szCs w:val="24"/>
      <w:lang w:val="nl-NL" w:eastAsia="nl-NL"/>
    </w:rPr>
  </w:style>
  <w:style w:type="paragraph" w:customStyle="1" w:styleId="pf0">
    <w:name w:val="pf0"/>
    <w:basedOn w:val="Standaard"/>
    <w:rsid w:val="00C21B0A"/>
    <w:pPr>
      <w:tabs>
        <w:tab w:val="clear" w:pos="357"/>
      </w:tabs>
      <w:spacing w:before="100" w:beforeAutospacing="1" w:after="100" w:afterAutospacing="1" w:line="240" w:lineRule="auto"/>
    </w:pPr>
    <w:rPr>
      <w:rFonts w:ascii="Times New Roman" w:eastAsia="Times New Roman" w:hAnsi="Times New Roman"/>
      <w:spacing w:val="0"/>
      <w:kern w:val="0"/>
      <w:sz w:val="24"/>
    </w:rPr>
  </w:style>
  <w:style w:type="character" w:customStyle="1" w:styleId="cf01">
    <w:name w:val="cf01"/>
    <w:basedOn w:val="Standaardalinea-lettertype"/>
    <w:rsid w:val="00C21B0A"/>
    <w:rPr>
      <w:rFonts w:ascii="Segoe UI" w:hAnsi="Segoe UI" w:cs="Segoe UI" w:hint="default"/>
      <w:color w:val="0000FF"/>
      <w:sz w:val="18"/>
      <w:szCs w:val="18"/>
    </w:rPr>
  </w:style>
  <w:style w:type="character" w:styleId="Onopgelostemelding">
    <w:name w:val="Unresolved Mention"/>
    <w:basedOn w:val="Standaardalinea-lettertype"/>
    <w:uiPriority w:val="19"/>
    <w:rsid w:val="00544B50"/>
    <w:rPr>
      <w:color w:val="605E5C"/>
      <w:shd w:val="clear" w:color="auto" w:fill="E1DFDD"/>
    </w:rPr>
  </w:style>
  <w:style w:type="paragraph" w:customStyle="1" w:styleId="paragraph">
    <w:name w:val="paragraph"/>
    <w:basedOn w:val="Standaard"/>
    <w:rsid w:val="00E354CF"/>
    <w:pPr>
      <w:tabs>
        <w:tab w:val="clear" w:pos="357"/>
      </w:tabs>
      <w:spacing w:before="100" w:beforeAutospacing="1" w:after="100" w:afterAutospacing="1" w:line="240" w:lineRule="auto"/>
    </w:pPr>
    <w:rPr>
      <w:rFonts w:ascii="Times New Roman" w:eastAsia="Times New Roman" w:hAnsi="Times New Roman"/>
      <w:spacing w:val="0"/>
      <w:kern w:val="0"/>
      <w:sz w:val="24"/>
    </w:rPr>
  </w:style>
  <w:style w:type="character" w:customStyle="1" w:styleId="normaltextrun">
    <w:name w:val="normaltextrun"/>
    <w:basedOn w:val="Standaardalinea-lettertype"/>
    <w:rsid w:val="00E354CF"/>
  </w:style>
  <w:style w:type="character" w:customStyle="1" w:styleId="eop">
    <w:name w:val="eop"/>
    <w:basedOn w:val="Standaardalinea-lettertype"/>
    <w:rsid w:val="00E35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979144">
      <w:bodyDiv w:val="1"/>
      <w:marLeft w:val="0"/>
      <w:marRight w:val="0"/>
      <w:marTop w:val="0"/>
      <w:marBottom w:val="0"/>
      <w:divBdr>
        <w:top w:val="none" w:sz="0" w:space="0" w:color="auto"/>
        <w:left w:val="none" w:sz="0" w:space="0" w:color="auto"/>
        <w:bottom w:val="none" w:sz="0" w:space="0" w:color="auto"/>
        <w:right w:val="none" w:sz="0" w:space="0" w:color="auto"/>
      </w:divBdr>
    </w:div>
    <w:div w:id="1203324150">
      <w:bodyDiv w:val="1"/>
      <w:marLeft w:val="0"/>
      <w:marRight w:val="0"/>
      <w:marTop w:val="0"/>
      <w:marBottom w:val="0"/>
      <w:divBdr>
        <w:top w:val="none" w:sz="0" w:space="0" w:color="auto"/>
        <w:left w:val="none" w:sz="0" w:space="0" w:color="auto"/>
        <w:bottom w:val="none" w:sz="0" w:space="0" w:color="auto"/>
        <w:right w:val="none" w:sz="0" w:space="0" w:color="auto"/>
      </w:divBdr>
      <w:divsChild>
        <w:div w:id="894853961">
          <w:marLeft w:val="0"/>
          <w:marRight w:val="0"/>
          <w:marTop w:val="0"/>
          <w:marBottom w:val="0"/>
          <w:divBdr>
            <w:top w:val="none" w:sz="0" w:space="0" w:color="auto"/>
            <w:left w:val="none" w:sz="0" w:space="0" w:color="auto"/>
            <w:bottom w:val="none" w:sz="0" w:space="0" w:color="auto"/>
            <w:right w:val="none" w:sz="0" w:space="0" w:color="auto"/>
          </w:divBdr>
        </w:div>
        <w:div w:id="59520621">
          <w:marLeft w:val="0"/>
          <w:marRight w:val="0"/>
          <w:marTop w:val="0"/>
          <w:marBottom w:val="0"/>
          <w:divBdr>
            <w:top w:val="none" w:sz="0" w:space="0" w:color="auto"/>
            <w:left w:val="none" w:sz="0" w:space="0" w:color="auto"/>
            <w:bottom w:val="none" w:sz="0" w:space="0" w:color="auto"/>
            <w:right w:val="none" w:sz="0" w:space="0" w:color="auto"/>
          </w:divBdr>
        </w:div>
        <w:div w:id="445849607">
          <w:marLeft w:val="0"/>
          <w:marRight w:val="0"/>
          <w:marTop w:val="0"/>
          <w:marBottom w:val="0"/>
          <w:divBdr>
            <w:top w:val="none" w:sz="0" w:space="0" w:color="auto"/>
            <w:left w:val="none" w:sz="0" w:space="0" w:color="auto"/>
            <w:bottom w:val="none" w:sz="0" w:space="0" w:color="auto"/>
            <w:right w:val="none" w:sz="0" w:space="0" w:color="auto"/>
          </w:divBdr>
        </w:div>
      </w:divsChild>
    </w:div>
    <w:div w:id="1209949827">
      <w:bodyDiv w:val="1"/>
      <w:marLeft w:val="0"/>
      <w:marRight w:val="0"/>
      <w:marTop w:val="0"/>
      <w:marBottom w:val="0"/>
      <w:divBdr>
        <w:top w:val="none" w:sz="0" w:space="0" w:color="auto"/>
        <w:left w:val="none" w:sz="0" w:space="0" w:color="auto"/>
        <w:bottom w:val="none" w:sz="0" w:space="0" w:color="auto"/>
        <w:right w:val="none" w:sz="0" w:space="0" w:color="auto"/>
      </w:divBdr>
    </w:div>
    <w:div w:id="1260142337">
      <w:bodyDiv w:val="1"/>
      <w:marLeft w:val="0"/>
      <w:marRight w:val="0"/>
      <w:marTop w:val="0"/>
      <w:marBottom w:val="0"/>
      <w:divBdr>
        <w:top w:val="none" w:sz="0" w:space="0" w:color="auto"/>
        <w:left w:val="none" w:sz="0" w:space="0" w:color="auto"/>
        <w:bottom w:val="none" w:sz="0" w:space="0" w:color="auto"/>
        <w:right w:val="none" w:sz="0" w:space="0" w:color="auto"/>
      </w:divBdr>
    </w:div>
    <w:div w:id="1354188662">
      <w:bodyDiv w:val="1"/>
      <w:marLeft w:val="0"/>
      <w:marRight w:val="0"/>
      <w:marTop w:val="0"/>
      <w:marBottom w:val="0"/>
      <w:divBdr>
        <w:top w:val="none" w:sz="0" w:space="0" w:color="auto"/>
        <w:left w:val="none" w:sz="0" w:space="0" w:color="auto"/>
        <w:bottom w:val="none" w:sz="0" w:space="0" w:color="auto"/>
        <w:right w:val="none" w:sz="0" w:space="0" w:color="auto"/>
      </w:divBdr>
    </w:div>
    <w:div w:id="1637682522">
      <w:bodyDiv w:val="1"/>
      <w:marLeft w:val="0"/>
      <w:marRight w:val="0"/>
      <w:marTop w:val="0"/>
      <w:marBottom w:val="0"/>
      <w:divBdr>
        <w:top w:val="none" w:sz="0" w:space="0" w:color="auto"/>
        <w:left w:val="none" w:sz="0" w:space="0" w:color="auto"/>
        <w:bottom w:val="none" w:sz="0" w:space="0" w:color="auto"/>
        <w:right w:val="none" w:sz="0" w:space="0" w:color="auto"/>
      </w:divBdr>
    </w:div>
    <w:div w:id="1800683238">
      <w:bodyDiv w:val="1"/>
      <w:marLeft w:val="0"/>
      <w:marRight w:val="0"/>
      <w:marTop w:val="0"/>
      <w:marBottom w:val="0"/>
      <w:divBdr>
        <w:top w:val="none" w:sz="0" w:space="0" w:color="auto"/>
        <w:left w:val="none" w:sz="0" w:space="0" w:color="auto"/>
        <w:bottom w:val="none" w:sz="0" w:space="0" w:color="auto"/>
        <w:right w:val="none" w:sz="0" w:space="0" w:color="auto"/>
      </w:divBdr>
    </w:div>
    <w:div w:id="1935626216">
      <w:bodyDiv w:val="1"/>
      <w:marLeft w:val="0"/>
      <w:marRight w:val="0"/>
      <w:marTop w:val="0"/>
      <w:marBottom w:val="0"/>
      <w:divBdr>
        <w:top w:val="none" w:sz="0" w:space="0" w:color="auto"/>
        <w:left w:val="none" w:sz="0" w:space="0" w:color="auto"/>
        <w:bottom w:val="none" w:sz="0" w:space="0" w:color="auto"/>
        <w:right w:val="none" w:sz="0" w:space="0" w:color="auto"/>
      </w:divBdr>
    </w:div>
    <w:div w:id="1940985525">
      <w:bodyDiv w:val="1"/>
      <w:marLeft w:val="0"/>
      <w:marRight w:val="0"/>
      <w:marTop w:val="0"/>
      <w:marBottom w:val="0"/>
      <w:divBdr>
        <w:top w:val="none" w:sz="0" w:space="0" w:color="auto"/>
        <w:left w:val="none" w:sz="0" w:space="0" w:color="auto"/>
        <w:bottom w:val="none" w:sz="0" w:space="0" w:color="auto"/>
        <w:right w:val="none" w:sz="0" w:space="0" w:color="auto"/>
      </w:divBdr>
    </w:div>
    <w:div w:id="1949005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4A04B29E2B344498C976F995B55EC15" ma:contentTypeVersion="4" ma:contentTypeDescription="Een nieuw document maken." ma:contentTypeScope="" ma:versionID="eb80d477ef433042e09a31dc719faf85">
  <xsd:schema xmlns:xsd="http://www.w3.org/2001/XMLSchema" xmlns:xs="http://www.w3.org/2001/XMLSchema" xmlns:p="http://schemas.microsoft.com/office/2006/metadata/properties" xmlns:ns2="67ee49c3-4d4d-47d6-b419-2108d0b791d2" targetNamespace="http://schemas.microsoft.com/office/2006/metadata/properties" ma:root="true" ma:fieldsID="2545c693cbfef4e07cb28e9c6d08cf5f" ns2:_="">
    <xsd:import namespace="67ee49c3-4d4d-47d6-b419-2108d0b791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e49c3-4d4d-47d6-b419-2108d0b79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C244E-8FD2-479C-90DE-1919A60BEE90}">
  <ds:schemaRefs>
    <ds:schemaRef ds:uri="http://schemas.microsoft.com/sharepoint/v3/contenttype/forms"/>
  </ds:schemaRefs>
</ds:datastoreItem>
</file>

<file path=customXml/itemProps2.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A1883C04-F2A1-43C8-817F-5BE077DC1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e49c3-4d4d-47d6-b419-2108d0b79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86C9F-7117-43FB-A9D4-CFFEFBC94D7A}">
  <ds:schemaRefs>
    <ds:schemaRef ds:uri="http://purl.org/dc/terms/"/>
    <ds:schemaRef ds:uri="http://schemas.openxmlformats.org/package/2006/metadata/core-properties"/>
    <ds:schemaRef ds:uri="67ee49c3-4d4d-47d6-b419-2108d0b791d2"/>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1908</Words>
  <Characters>10500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Dijkstra</dc:creator>
  <cp:keywords/>
  <dc:description/>
  <cp:lastModifiedBy>Oorschot, PMJ van (Patricia)</cp:lastModifiedBy>
  <cp:revision>3</cp:revision>
  <cp:lastPrinted>2023-11-03T14:06:00Z</cp:lastPrinted>
  <dcterms:created xsi:type="dcterms:W3CDTF">2024-02-16T08:44:00Z</dcterms:created>
  <dcterms:modified xsi:type="dcterms:W3CDTF">2024-02-16T08:51:00Z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rdijkstra</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rdijkstra</vt:lpwstr>
  </property>
  <property fmtid="{D5CDD505-2E9C-101B-9397-08002B2CF9AE}" pid="8" name="CORSA_GUID">
    <vt:lpwstr>d4d57afd-8f5c-6b91-aa14-8606b4edc6f6</vt:lpwstr>
  </property>
  <property fmtid="{D5CDD505-2E9C-101B-9397-08002B2CF9AE}" pid="9" name="CORSA_OBJECTTYPE">
    <vt:lpwstr>S</vt:lpwstr>
  </property>
  <property fmtid="{D5CDD505-2E9C-101B-9397-08002B2CF9AE}" pid="10" name="CORSA_OBJECTID">
    <vt:lpwstr>23-0088506</vt:lpwstr>
  </property>
  <property fmtid="{D5CDD505-2E9C-101B-9397-08002B2CF9AE}" pid="11" name="CORSA_VERSION">
    <vt:lpwstr>19</vt:lpwstr>
  </property>
  <property fmtid="{D5CDD505-2E9C-101B-9397-08002B2CF9AE}" pid="12" name="ContentTypeId">
    <vt:lpwstr>0x01010044A04B29E2B344498C976F995B55EC15</vt:lpwstr>
  </property>
</Properties>
</file>