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5"/>
      </w:tblGrid>
      <w:tr w:rsidR="00183FF2" w14:paraId="2D22C9D7" w14:textId="77777777" w:rsidTr="00F55166">
        <w:tc>
          <w:tcPr>
            <w:tcW w:w="9775" w:type="dxa"/>
            <w:shd w:val="clear" w:color="auto" w:fill="000000"/>
          </w:tcPr>
          <w:p w14:paraId="7F745661" w14:textId="71BE87A2" w:rsidR="00F3638C" w:rsidRDefault="008C168A" w:rsidP="00F55166">
            <w:pPr>
              <w:tabs>
                <w:tab w:val="left" w:pos="4536"/>
              </w:tabs>
              <w:spacing w:after="120"/>
              <w:ind w:right="-68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2</w:t>
            </w:r>
            <w:r w:rsidRPr="008C168A">
              <w:rPr>
                <w:b/>
                <w:color w:val="FFFFFF"/>
                <w:sz w:val="24"/>
                <w:vertAlign w:val="superscript"/>
              </w:rPr>
              <w:t>e</w:t>
            </w:r>
            <w:r>
              <w:rPr>
                <w:b/>
                <w:color w:val="FFFFFF"/>
                <w:sz w:val="24"/>
              </w:rPr>
              <w:t xml:space="preserve"> nota van inlichtingen</w:t>
            </w:r>
          </w:p>
        </w:tc>
      </w:tr>
    </w:tbl>
    <w:p w14:paraId="2AA607A9" w14:textId="77777777" w:rsidR="00F3638C" w:rsidRDefault="00F3638C" w:rsidP="00F3638C"/>
    <w:p w14:paraId="3E80ADF8" w14:textId="77777777" w:rsidR="00F3638C" w:rsidRDefault="008C168A" w:rsidP="009B0231">
      <w:pPr>
        <w:jc w:val="right"/>
        <w:rPr>
          <w:sz w:val="16"/>
          <w:szCs w:val="16"/>
        </w:rPr>
      </w:pPr>
      <w:r w:rsidRPr="009B0231">
        <w:rPr>
          <w:sz w:val="16"/>
          <w:szCs w:val="16"/>
        </w:rPr>
        <w:t xml:space="preserve">Documentnummer: </w:t>
      </w:r>
      <w:r>
        <w:rPr>
          <w:sz w:val="16"/>
          <w:szCs w:val="16"/>
        </w:rPr>
        <w:t>24.037218</w:t>
      </w:r>
    </w:p>
    <w:p w14:paraId="699ED92F" w14:textId="77777777" w:rsidR="00035F7A" w:rsidRPr="00867F16" w:rsidRDefault="008C168A" w:rsidP="009B0231">
      <w:pPr>
        <w:jc w:val="right"/>
        <w:rPr>
          <w:rFonts w:ascii="Z: 3of 9 BarCode" w:hAnsi="Z: 3of 9 BarCode" w:cs="Lucida Sans Unicode"/>
          <w:sz w:val="22"/>
          <w:szCs w:val="22"/>
        </w:rPr>
      </w:pPr>
      <w:r w:rsidRPr="00867F16">
        <w:rPr>
          <w:rFonts w:ascii="Z: 3of 9 BarCode" w:hAnsi="Z: 3of 9 BarCode" w:cs="Lucida Sans Unicode"/>
          <w:sz w:val="22"/>
          <w:szCs w:val="22"/>
        </w:rPr>
        <w:t>*</w:t>
      </w:r>
      <w:r>
        <w:rPr>
          <w:rFonts w:ascii="Z: 3of 9 BarCode" w:hAnsi="Z: 3of 9 BarCode" w:cs="Lucida Sans Unicode"/>
          <w:sz w:val="22"/>
          <w:szCs w:val="22"/>
        </w:rPr>
        <w:t>24.037218</w:t>
      </w:r>
      <w:r w:rsidRPr="00867F16">
        <w:rPr>
          <w:rFonts w:ascii="Z: 3of 9 BarCode" w:hAnsi="Z: 3of 9 BarCode" w:cs="Lucida Sans Unicode"/>
          <w:sz w:val="22"/>
          <w:szCs w:val="22"/>
        </w:rPr>
        <w:t>*</w:t>
      </w:r>
    </w:p>
    <w:p w14:paraId="0DFED4F7" w14:textId="77777777" w:rsidR="009B0231" w:rsidRDefault="009B0231" w:rsidP="00F3638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183FF2" w14:paraId="2AF79A22" w14:textId="77777777" w:rsidTr="00F55166">
        <w:trPr>
          <w:cantSplit/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043CC8FF" w14:textId="77777777" w:rsidR="00F3638C" w:rsidRDefault="008C168A" w:rsidP="00F55166">
            <w:pPr>
              <w:rPr>
                <w:b/>
                <w:noProof/>
              </w:rPr>
            </w:pPr>
            <w:r>
              <w:rPr>
                <w:b/>
                <w:noProof/>
              </w:rPr>
              <w:t>Algemeen</w:t>
            </w:r>
          </w:p>
        </w:tc>
      </w:tr>
      <w:tr w:rsidR="00183FF2" w14:paraId="584229FB" w14:textId="77777777" w:rsidTr="00F55166">
        <w:trPr>
          <w:cantSplit/>
        </w:trPr>
        <w:tc>
          <w:tcPr>
            <w:tcW w:w="9778" w:type="dxa"/>
          </w:tcPr>
          <w:p w14:paraId="77E0C65E" w14:textId="453A6E2A" w:rsidR="00145BA4" w:rsidRPr="00ED3B85" w:rsidRDefault="008C168A" w:rsidP="00145BA4">
            <w:pPr>
              <w:jc w:val="right"/>
            </w:pPr>
            <w:r>
              <w:rPr>
                <w:rFonts w:cs="Lucida Sans Unicode"/>
              </w:rPr>
              <w:t>2</w:t>
            </w:r>
            <w:r w:rsidR="00085E9C">
              <w:rPr>
                <w:rFonts w:cs="Lucida Sans Unicode"/>
              </w:rPr>
              <w:t>3</w:t>
            </w:r>
            <w:r>
              <w:rPr>
                <w:rFonts w:cs="Lucida Sans Unicode"/>
              </w:rPr>
              <w:t xml:space="preserve"> juli 2024</w:t>
            </w:r>
          </w:p>
          <w:p w14:paraId="0526F0F3" w14:textId="77777777" w:rsidR="003F4091" w:rsidRDefault="003F4091" w:rsidP="00AD237C">
            <w:bookmarkStart w:id="0" w:name="corsa_r_poststuk_inhoud1"/>
          </w:p>
          <w:p w14:paraId="41F643DD" w14:textId="3E5DACCE" w:rsidR="00145BA4" w:rsidRDefault="008C168A" w:rsidP="00AD237C">
            <w:pPr>
              <w:rPr>
                <w:b/>
                <w:lang w:val="nl"/>
              </w:rPr>
            </w:pPr>
            <w:r w:rsidRPr="001016F1">
              <w:t xml:space="preserve">Hierbij treft u aan de beantwoording van de gestelde vragen en/of wijzigingen/aanvullingen met betrekking tot de </w:t>
            </w:r>
            <w:r>
              <w:t>Europese aanbesteding volgens de openbare procedure</w:t>
            </w:r>
            <w:r w:rsidRPr="001016F1">
              <w:rPr>
                <w:lang w:val="nl"/>
              </w:rPr>
              <w:t xml:space="preserve">: </w:t>
            </w:r>
            <w:r>
              <w:rPr>
                <w:lang w:val="nl"/>
              </w:rPr>
              <w:t>“</w:t>
            </w:r>
            <w:r>
              <w:rPr>
                <w:b/>
                <w:lang w:val="nl"/>
              </w:rPr>
              <w:t xml:space="preserve">Koffievoorziening 2024+”. </w:t>
            </w:r>
            <w:r w:rsidRPr="00145BA4">
              <w:rPr>
                <w:b/>
                <w:lang w:val="nl"/>
              </w:rPr>
              <w:t xml:space="preserve">. </w:t>
            </w:r>
          </w:p>
          <w:p w14:paraId="1F9647DC" w14:textId="77777777" w:rsidR="00855832" w:rsidRPr="001016F1" w:rsidRDefault="00855832" w:rsidP="00AD237C">
            <w:pPr>
              <w:rPr>
                <w:lang w:val="nl"/>
              </w:rPr>
            </w:pPr>
          </w:p>
          <w:bookmarkEnd w:id="0"/>
          <w:p w14:paraId="634F7CD7" w14:textId="77777777" w:rsidR="00145BA4" w:rsidRDefault="008C168A" w:rsidP="00AD237C">
            <w:pPr>
              <w:rPr>
                <w:rFonts w:cs="Lucida Sans Unicode"/>
                <w:lang w:val="nl"/>
              </w:rPr>
            </w:pPr>
            <w:r w:rsidRPr="00B21F33">
              <w:rPr>
                <w:rFonts w:cs="Lucida Sans Unicode"/>
                <w:lang w:val="nl"/>
              </w:rPr>
              <w:t>Refer</w:t>
            </w:r>
            <w:r>
              <w:rPr>
                <w:rFonts w:cs="Lucida Sans Unicode"/>
                <w:lang w:val="nl"/>
              </w:rPr>
              <w:t>en</w:t>
            </w:r>
            <w:r w:rsidRPr="00B21F33">
              <w:rPr>
                <w:rFonts w:cs="Lucida Sans Unicode"/>
                <w:lang w:val="nl"/>
              </w:rPr>
              <w:t>tienummer van de aanbesteding</w:t>
            </w:r>
            <w:r>
              <w:rPr>
                <w:rFonts w:cs="Lucida Sans Unicode"/>
                <w:lang w:val="nl"/>
              </w:rPr>
              <w:t>: 2401</w:t>
            </w:r>
          </w:p>
          <w:p w14:paraId="7B752D9A" w14:textId="77777777" w:rsidR="00855832" w:rsidRPr="00B21F33" w:rsidRDefault="00855832" w:rsidP="00AD237C">
            <w:pPr>
              <w:rPr>
                <w:rFonts w:cs="Lucida Sans Unicode"/>
                <w:lang w:val="nl"/>
              </w:rPr>
            </w:pPr>
          </w:p>
          <w:p w14:paraId="5963638E" w14:textId="58DB7CC7" w:rsidR="00ED3B85" w:rsidRDefault="008C168A" w:rsidP="00AD237C">
            <w:r w:rsidRPr="00ED3B85">
              <w:t xml:space="preserve">Deze </w:t>
            </w:r>
            <w:r>
              <w:t>2</w:t>
            </w:r>
            <w:r w:rsidRPr="008C168A">
              <w:rPr>
                <w:vertAlign w:val="superscript"/>
              </w:rPr>
              <w:t>e</w:t>
            </w:r>
            <w:r>
              <w:t xml:space="preserve"> nota van inlichtingen is d.d. 2</w:t>
            </w:r>
            <w:r w:rsidR="00085E9C">
              <w:t>3</w:t>
            </w:r>
            <w:r>
              <w:t xml:space="preserve"> juli 2024 gepubliceerd op www.Tenderned.nl.</w:t>
            </w:r>
          </w:p>
          <w:p w14:paraId="54EF2D1B" w14:textId="77777777" w:rsidR="00ED3B85" w:rsidRPr="00ED3B85" w:rsidRDefault="00ED3B85" w:rsidP="00AD237C"/>
          <w:p w14:paraId="76A23B93" w14:textId="77777777" w:rsidR="00145BA4" w:rsidRDefault="008C168A" w:rsidP="00AD237C">
            <w:pPr>
              <w:rPr>
                <w:rFonts w:cs="Lucida Sans Unicode"/>
              </w:rPr>
            </w:pPr>
            <w:r w:rsidRPr="00D8237E">
              <w:rPr>
                <w:rFonts w:cs="Lucida Sans Unicode"/>
                <w:b/>
              </w:rPr>
              <w:t>Deze nota van inlichtingen is voor iedereen bindend.</w:t>
            </w:r>
            <w:r w:rsidRPr="0088461E">
              <w:rPr>
                <w:rFonts w:cs="Lucida Sans Unicode"/>
              </w:rPr>
              <w:t xml:space="preserve"> </w:t>
            </w:r>
          </w:p>
          <w:p w14:paraId="48D45D47" w14:textId="77777777" w:rsidR="00145BA4" w:rsidRDefault="008C168A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De nota van inlichtingen maakt deel uit van de aanbestedingsdocumenten en prevaleert boven dit </w:t>
            </w:r>
            <w:r w:rsidRPr="005A1750">
              <w:rPr>
                <w:rFonts w:cs="Lucida Sans Unicode"/>
              </w:rPr>
              <w:t>aanbestedingsdocument.</w:t>
            </w:r>
          </w:p>
          <w:p w14:paraId="160B55C5" w14:textId="77777777" w:rsidR="00AD237C" w:rsidRDefault="00AD237C" w:rsidP="00AD237C">
            <w:pPr>
              <w:rPr>
                <w:rFonts w:cs="Lucida Sans Unicode"/>
              </w:rPr>
            </w:pPr>
          </w:p>
          <w:p w14:paraId="4BE62C66" w14:textId="77777777" w:rsidR="00AD237C" w:rsidRPr="00AD237C" w:rsidRDefault="008C168A" w:rsidP="00AD237C">
            <w:pPr>
              <w:rPr>
                <w:rFonts w:cs="Lucida Sans Unicode"/>
              </w:rPr>
            </w:pPr>
            <w:r>
              <w:rPr>
                <w:rFonts w:cs="Lucida Sans Unicode"/>
                <w:b/>
              </w:rPr>
              <w:t>LET OP:</w:t>
            </w:r>
            <w:r>
              <w:rPr>
                <w:rFonts w:cs="Lucida Sans Unicode"/>
              </w:rPr>
              <w:t xml:space="preserve"> de vragen zijn niet gecategoriseerd op onderwerp, ze staan in de volgorde zoals deze zijn ingediend door de partijen.</w:t>
            </w:r>
          </w:p>
        </w:tc>
      </w:tr>
    </w:tbl>
    <w:p w14:paraId="7D5175B8" w14:textId="77777777"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183FF2" w14:paraId="52781C28" w14:textId="77777777" w:rsidTr="003726A3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391E177E" w14:textId="77777777" w:rsidR="00145BA4" w:rsidRDefault="008C168A" w:rsidP="003726A3">
            <w:pPr>
              <w:rPr>
                <w:b/>
                <w:noProof/>
              </w:rPr>
            </w:pPr>
            <w:r w:rsidRPr="005A1750">
              <w:rPr>
                <w:rFonts w:cs="Lucida Sans Unicode"/>
                <w:b/>
                <w:color w:val="000000"/>
              </w:rPr>
              <w:t>Inschrijving</w:t>
            </w:r>
          </w:p>
        </w:tc>
      </w:tr>
      <w:tr w:rsidR="00183FF2" w14:paraId="1069876F" w14:textId="77777777" w:rsidTr="003726A3">
        <w:tc>
          <w:tcPr>
            <w:tcW w:w="9778" w:type="dxa"/>
          </w:tcPr>
          <w:p w14:paraId="64DD0D23" w14:textId="77777777" w:rsidR="00AD237C" w:rsidRDefault="008C168A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U dient uw inschrijving </w:t>
            </w:r>
            <w:r>
              <w:rPr>
                <w:rFonts w:cs="Lucida Sans Unicode"/>
                <w:b/>
                <w:bCs/>
              </w:rPr>
              <w:t xml:space="preserve">uiterlijk </w:t>
            </w:r>
            <w:r>
              <w:rPr>
                <w:rFonts w:cs="Lucida Sans Unicode"/>
                <w:bCs/>
              </w:rPr>
              <w:t xml:space="preserve">donderdag 8 augustus 2024 vóór 12.00 </w:t>
            </w:r>
            <w:r w:rsidR="009E2BF2">
              <w:rPr>
                <w:rFonts w:cs="Lucida Sans Unicode"/>
                <w:bCs/>
              </w:rPr>
              <w:t xml:space="preserve">uur </w:t>
            </w:r>
            <w:r w:rsidR="002439BD">
              <w:rPr>
                <w:rFonts w:cs="Lucida Sans Unicode"/>
                <w:bCs/>
              </w:rPr>
              <w:t xml:space="preserve">in te dienen </w:t>
            </w:r>
            <w:r>
              <w:rPr>
                <w:rFonts w:cs="Lucida Sans Unicode"/>
                <w:bCs/>
              </w:rPr>
              <w:t>zoals beschreven in de aanbestedingsleidraad.</w:t>
            </w:r>
          </w:p>
          <w:p w14:paraId="0F4DD30E" w14:textId="77777777" w:rsidR="000F52F0" w:rsidRDefault="000F52F0" w:rsidP="00AD237C">
            <w:pPr>
              <w:rPr>
                <w:rFonts w:cs="Lucida Sans Unicode"/>
              </w:rPr>
            </w:pPr>
          </w:p>
          <w:p w14:paraId="37A683AC" w14:textId="77777777" w:rsidR="00AD237C" w:rsidRDefault="008C168A" w:rsidP="00AD237C">
            <w:pPr>
              <w:rPr>
                <w:rFonts w:cs="Lucida Sans Unicode"/>
              </w:rPr>
            </w:pPr>
            <w:r w:rsidRPr="005A1750">
              <w:rPr>
                <w:rFonts w:cs="Lucida Sans Unicode"/>
              </w:rPr>
              <w:t>De inschrijver is zelf verantwoordelijk voor de goede en tijdige indiening van zijn inschrijving</w:t>
            </w:r>
            <w:r>
              <w:rPr>
                <w:rFonts w:cs="Lucida Sans Unicode"/>
              </w:rPr>
              <w:t>.</w:t>
            </w:r>
          </w:p>
          <w:p w14:paraId="0A16312F" w14:textId="77777777" w:rsidR="00016379" w:rsidRPr="00016379" w:rsidRDefault="008C168A" w:rsidP="00AD237C">
            <w:pPr>
              <w:rPr>
                <w:rFonts w:cs="Lucida Sans Unicode"/>
                <w:b/>
              </w:rPr>
            </w:pPr>
            <w:r>
              <w:rPr>
                <w:rFonts w:cs="Lucida Sans Unicode"/>
              </w:rPr>
              <w:t>Later aangeboden inschrijvingen worden niet geaccepteerd</w:t>
            </w:r>
            <w:r w:rsidR="00145BA4" w:rsidRPr="005A1750">
              <w:rPr>
                <w:rFonts w:cs="Lucida Sans Unicode"/>
              </w:rPr>
              <w:t>.</w:t>
            </w:r>
            <w:r>
              <w:rPr>
                <w:rFonts w:cs="Lucida Sans Unicode"/>
              </w:rPr>
              <w:t xml:space="preserve"> Er kan geen beroep worden gedaan op overmacht.</w:t>
            </w:r>
          </w:p>
        </w:tc>
      </w:tr>
    </w:tbl>
    <w:p w14:paraId="3B7D5902" w14:textId="77777777"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183FF2" w14:paraId="0914E235" w14:textId="77777777" w:rsidTr="00F55166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52CC7798" w14:textId="77777777" w:rsidR="00F3638C" w:rsidRDefault="008C168A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t>WIJZIGINGEN/AANVULLINGEN</w:t>
            </w:r>
          </w:p>
        </w:tc>
      </w:tr>
      <w:tr w:rsidR="00183FF2" w14:paraId="2A6B52B0" w14:textId="77777777" w:rsidTr="003E16DC">
        <w:tc>
          <w:tcPr>
            <w:tcW w:w="9778" w:type="dxa"/>
          </w:tcPr>
          <w:p w14:paraId="2CE446FE" w14:textId="77777777" w:rsidR="001D658A" w:rsidRDefault="008C168A" w:rsidP="00016379">
            <w:pPr>
              <w:keepNext/>
              <w:keepLines/>
            </w:pPr>
            <w:r>
              <w:t>Wijzigingen aanvullingen beschrijven</w:t>
            </w:r>
          </w:p>
          <w:p w14:paraId="0B4F2C8E" w14:textId="77777777" w:rsidR="008C168A" w:rsidRDefault="008C168A" w:rsidP="00016379">
            <w:pPr>
              <w:keepNext/>
              <w:keepLines/>
            </w:pPr>
          </w:p>
          <w:p w14:paraId="0136B285" w14:textId="77777777" w:rsidR="008C168A" w:rsidRPr="00B817FD" w:rsidRDefault="008C168A" w:rsidP="00016379">
            <w:pPr>
              <w:keepNext/>
              <w:keepLines/>
            </w:pPr>
          </w:p>
        </w:tc>
      </w:tr>
    </w:tbl>
    <w:p w14:paraId="724FF085" w14:textId="77777777" w:rsidR="004E6A4C" w:rsidRDefault="004E6A4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183FF2" w14:paraId="2AF35D7B" w14:textId="77777777" w:rsidTr="003E16DC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7FCB07B3" w14:textId="77777777" w:rsidR="001D658A" w:rsidRDefault="008C168A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lastRenderedPageBreak/>
              <w:t>GESTELDE VRAGEN</w:t>
            </w:r>
          </w:p>
        </w:tc>
      </w:tr>
      <w:tr w:rsidR="00183FF2" w14:paraId="0C53AFC9" w14:textId="77777777" w:rsidTr="00F55166">
        <w:tc>
          <w:tcPr>
            <w:tcW w:w="9778" w:type="dxa"/>
          </w:tcPr>
          <w:tbl>
            <w:tblPr>
              <w:tblW w:w="977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78"/>
            </w:tblGrid>
            <w:tr w:rsidR="00183FF2" w14:paraId="0A78729E" w14:textId="77777777" w:rsidTr="00D80099">
              <w:tc>
                <w:tcPr>
                  <w:tcW w:w="9778" w:type="dxa"/>
                </w:tcPr>
                <w:p w14:paraId="61C2D529" w14:textId="776D0D63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183FF2" w14:paraId="1399BFEF" w14:textId="77777777" w:rsidTr="00D80099">
              <w:tc>
                <w:tcPr>
                  <w:tcW w:w="9778" w:type="dxa"/>
                </w:tcPr>
                <w:p w14:paraId="49D1E061" w14:textId="2C40B397" w:rsidR="00826A68" w:rsidRPr="001016F1" w:rsidRDefault="007E670F" w:rsidP="00D80099">
                  <w:pPr>
                    <w:rPr>
                      <w:rFonts w:cs="Lucida Sans Unicode"/>
                      <w:b/>
                    </w:rPr>
                  </w:pPr>
                  <w:r>
                    <w:t xml:space="preserve">Zie bijgevoegd </w:t>
                  </w:r>
                  <w:r w:rsidR="006904C2">
                    <w:t>Excel</w:t>
                  </w:r>
                  <w:r>
                    <w:t xml:space="preserve"> bestand “vragen en antwoorden</w:t>
                  </w:r>
                  <w:r>
                    <w:t xml:space="preserve"> 2</w:t>
                  </w:r>
                  <w:r w:rsidR="00C80992">
                    <w:t>”</w:t>
                  </w:r>
                  <w:r>
                    <w:t xml:space="preserve"> (incl</w:t>
                  </w:r>
                  <w:r w:rsidR="00C80992">
                    <w:t>. Bijlage 2 Invulblad koffie2)</w:t>
                  </w:r>
                  <w:r>
                    <w:t>.</w:t>
                  </w:r>
                </w:p>
              </w:tc>
            </w:tr>
            <w:tr w:rsidR="00183FF2" w14:paraId="078C827A" w14:textId="77777777" w:rsidTr="00D80099">
              <w:tc>
                <w:tcPr>
                  <w:tcW w:w="9778" w:type="dxa"/>
                </w:tcPr>
                <w:p w14:paraId="16F31C2C" w14:textId="2DA78BF2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183FF2" w14:paraId="38C94473" w14:textId="77777777" w:rsidTr="00D80099">
              <w:tc>
                <w:tcPr>
                  <w:tcW w:w="9778" w:type="dxa"/>
                </w:tcPr>
                <w:p w14:paraId="34764887" w14:textId="77777777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183FF2" w14:paraId="3D0DA07E" w14:textId="77777777" w:rsidTr="00D80099">
              <w:tc>
                <w:tcPr>
                  <w:tcW w:w="9778" w:type="dxa"/>
                </w:tcPr>
                <w:p w14:paraId="562DFB46" w14:textId="0FB09BDB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</w:tbl>
          <w:p w14:paraId="4ED2E979" w14:textId="77777777" w:rsidR="00183FF2" w:rsidRDefault="00183FF2"/>
        </w:tc>
      </w:tr>
    </w:tbl>
    <w:p w14:paraId="018B69EC" w14:textId="77777777" w:rsidR="00F3638C" w:rsidRDefault="00F3638C" w:rsidP="00F3638C">
      <w:pPr>
        <w:pStyle w:val="Koptekst"/>
        <w:tabs>
          <w:tab w:val="clear" w:pos="4536"/>
          <w:tab w:val="clear" w:pos="9072"/>
          <w:tab w:val="right" w:pos="6663"/>
        </w:tabs>
      </w:pPr>
    </w:p>
    <w:p w14:paraId="5C6B232D" w14:textId="77777777" w:rsidR="00F3638C" w:rsidRPr="007E670F" w:rsidRDefault="00F3638C" w:rsidP="00F3638C">
      <w:pPr>
        <w:pStyle w:val="Koptekst"/>
        <w:tabs>
          <w:tab w:val="clear" w:pos="4536"/>
          <w:tab w:val="clear" w:pos="9072"/>
          <w:tab w:val="right" w:pos="6663"/>
        </w:tabs>
      </w:pPr>
    </w:p>
    <w:p w14:paraId="15316824" w14:textId="77777777" w:rsidR="00145BA4" w:rsidRDefault="008C168A" w:rsidP="00127737">
      <w:pPr>
        <w:keepNext/>
        <w:keepLines/>
        <w:rPr>
          <w:rFonts w:cs="Lucida Sans Unicode"/>
        </w:rPr>
      </w:pPr>
      <w:r>
        <w:rPr>
          <w:rFonts w:cs="Lucida Sans Unicode"/>
        </w:rPr>
        <w:t>G.J.J. Gigase</w:t>
      </w:r>
    </w:p>
    <w:p w14:paraId="2374F683" w14:textId="77777777" w:rsidR="00145BA4" w:rsidRDefault="008C168A" w:rsidP="00127737">
      <w:pPr>
        <w:keepNext/>
        <w:keepLines/>
      </w:pPr>
      <w:r>
        <w:t>Afdeling Bestuurlijke en Concern Zaken</w:t>
      </w:r>
    </w:p>
    <w:p w14:paraId="5921B35D" w14:textId="77777777" w:rsidR="00ED3B85" w:rsidRDefault="00ED3B85" w:rsidP="00F3638C"/>
    <w:sectPr w:rsidR="00ED3B85" w:rsidSect="00EB6C9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709" w:footer="397" w:gutter="0"/>
      <w:paperSrc w:first="3" w:other="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0C0FA" w14:textId="77777777" w:rsidR="00420B9D" w:rsidRDefault="00420B9D">
      <w:r>
        <w:separator/>
      </w:r>
    </w:p>
  </w:endnote>
  <w:endnote w:type="continuationSeparator" w:id="0">
    <w:p w14:paraId="21FF490B" w14:textId="77777777" w:rsidR="00420B9D" w:rsidRDefault="0042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: 3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E0356" w14:textId="77777777" w:rsidR="0037144F" w:rsidRPr="00251F45" w:rsidRDefault="008C168A" w:rsidP="008A7563">
    <w:pPr>
      <w:pStyle w:val="Voettekst"/>
      <w:tabs>
        <w:tab w:val="clear" w:pos="4536"/>
        <w:tab w:val="clear" w:pos="9072"/>
        <w:tab w:val="right" w:pos="9639"/>
      </w:tabs>
      <w:spacing w:line="200" w:lineRule="exact"/>
      <w:jc w:val="left"/>
      <w:rPr>
        <w:sz w:val="16"/>
        <w:szCs w:val="16"/>
      </w:rPr>
    </w:pPr>
    <w:r>
      <w:rPr>
        <w:sz w:val="16"/>
        <w:szCs w:val="16"/>
      </w:rPr>
      <w:t>24.037218</w:t>
    </w:r>
    <w:r>
      <w:rPr>
        <w:sz w:val="16"/>
        <w:szCs w:val="16"/>
      </w:rPr>
      <w:tab/>
    </w:r>
    <w:r w:rsidR="00251F45" w:rsidRPr="00040349">
      <w:rPr>
        <w:sz w:val="16"/>
        <w:szCs w:val="16"/>
      </w:rPr>
      <w:t xml:space="preserve">Pagina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PAGE </w:instrText>
    </w:r>
    <w:r w:rsidR="00251F45" w:rsidRPr="00040349">
      <w:rPr>
        <w:sz w:val="16"/>
        <w:szCs w:val="16"/>
      </w:rPr>
      <w:fldChar w:fldCharType="separate"/>
    </w:r>
    <w:r w:rsidR="00251F45" w:rsidRPr="00040349">
      <w:rPr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  <w:r w:rsidR="00251F45" w:rsidRPr="00040349">
      <w:rPr>
        <w:sz w:val="16"/>
        <w:szCs w:val="16"/>
      </w:rPr>
      <w:t xml:space="preserve"> van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NUMPAGES </w:instrText>
    </w:r>
    <w:r w:rsidR="00251F45" w:rsidRPr="00040349">
      <w:rPr>
        <w:sz w:val="16"/>
        <w:szCs w:val="16"/>
      </w:rPr>
      <w:fldChar w:fldCharType="separate"/>
    </w:r>
    <w:r w:rsidR="00251F45" w:rsidRPr="00040349">
      <w:rPr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713BC" w14:textId="32268800" w:rsidR="00251F45" w:rsidRDefault="008C168A" w:rsidP="00251F45">
    <w:pPr>
      <w:pStyle w:val="Voettekst"/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7236578" wp14:editId="7CD27D86">
              <wp:simplePos x="0" y="0"/>
              <wp:positionH relativeFrom="page">
                <wp:posOffset>714375</wp:posOffset>
              </wp:positionH>
              <wp:positionV relativeFrom="page">
                <wp:posOffset>9037320</wp:posOffset>
              </wp:positionV>
              <wp:extent cx="1737360" cy="1464945"/>
              <wp:effectExtent l="0" t="0" r="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1464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7D350" w14:textId="77777777" w:rsidR="008A49AA" w:rsidRPr="008A49AA" w:rsidRDefault="008A49A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8525F8F" w14:textId="77777777" w:rsidR="008A49AA" w:rsidRPr="008A49AA" w:rsidRDefault="008A49A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B28ACF7" w14:textId="77777777" w:rsidR="00F81016" w:rsidRDefault="008C168A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Sweelinckplein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1</w:t>
                          </w:r>
                        </w:p>
                        <w:p w14:paraId="42806C87" w14:textId="77777777" w:rsidR="008A49AA" w:rsidRPr="008A49AA" w:rsidRDefault="008C168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</w:rPr>
                            <w:t>Postbus 31000</w:t>
                          </w:r>
                        </w:p>
                        <w:p w14:paraId="53D046FE" w14:textId="77777777" w:rsidR="008A49AA" w:rsidRPr="008A49AA" w:rsidRDefault="008C168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</w:rPr>
                            <w:t>6370 AA Landgraaf</w:t>
                          </w:r>
                        </w:p>
                        <w:p w14:paraId="784050D7" w14:textId="77777777" w:rsidR="008A49AA" w:rsidRPr="008A49AA" w:rsidRDefault="008C168A" w:rsidP="008A49AA">
                          <w:pPr>
                            <w:pStyle w:val="Voettekst"/>
                            <w:tabs>
                              <w:tab w:val="left" w:pos="426"/>
                            </w:tabs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Tel: 14 045</w:t>
                          </w:r>
                        </w:p>
                        <w:p w14:paraId="566A4EC0" w14:textId="77777777" w:rsidR="008A49AA" w:rsidRPr="00085E9C" w:rsidRDefault="008C168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085E9C">
                            <w:rPr>
                              <w:sz w:val="16"/>
                              <w:szCs w:val="16"/>
                            </w:rPr>
                            <w:t>www.landgraaf.nl</w:t>
                          </w:r>
                        </w:p>
                        <w:p w14:paraId="475C0553" w14:textId="77777777" w:rsidR="008A49AA" w:rsidRPr="00085E9C" w:rsidRDefault="008C168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085E9C">
                            <w:rPr>
                              <w:sz w:val="16"/>
                              <w:szCs w:val="16"/>
                            </w:rPr>
                            <w:t>gemeente@landgraaf.nl</w:t>
                          </w:r>
                        </w:p>
                        <w:p w14:paraId="3045185F" w14:textId="77777777" w:rsidR="00F81016" w:rsidRPr="00085E9C" w:rsidRDefault="008C168A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085E9C">
                            <w:rPr>
                              <w:sz w:val="16"/>
                              <w:szCs w:val="16"/>
                            </w:rPr>
                            <w:t>IBAN: NL03 BNGH 0285 0180 19</w:t>
                          </w:r>
                        </w:p>
                        <w:p w14:paraId="65C4B878" w14:textId="77777777" w:rsidR="008A49AA" w:rsidRPr="00085E9C" w:rsidRDefault="008C168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085E9C">
                            <w:rPr>
                              <w:sz w:val="16"/>
                              <w:szCs w:val="16"/>
                            </w:rPr>
                            <w:t>BIC: BNGHNL2G</w:t>
                          </w:r>
                        </w:p>
                        <w:p w14:paraId="46E5CA21" w14:textId="77777777" w:rsidR="00F81016" w:rsidRPr="00085E9C" w:rsidRDefault="008C168A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085E9C">
                            <w:rPr>
                              <w:sz w:val="16"/>
                              <w:szCs w:val="16"/>
                            </w:rPr>
                            <w:t>KvK-nummer: 14131528</w:t>
                          </w:r>
                        </w:p>
                        <w:p w14:paraId="78883B76" w14:textId="77777777" w:rsidR="00251F45" w:rsidRPr="00085E9C" w:rsidRDefault="00251F45" w:rsidP="00251F45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36578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56.25pt;margin-top:711.6pt;width:136.8pt;height:115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" stroked="f">
              <v:textbox inset="0,0,0,0">
                <w:txbxContent>
                  <w:p w14:paraId="1457D350" w14:textId="77777777" w:rsidR="008A49AA" w:rsidRPr="008A49AA" w:rsidRDefault="008A49A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  <w:p w14:paraId="08525F8F" w14:textId="77777777" w:rsidR="008A49AA" w:rsidRPr="008A49AA" w:rsidRDefault="008A49A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  <w:p w14:paraId="5B28ACF7" w14:textId="77777777" w:rsidR="00F81016" w:rsidRDefault="008C168A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Sweelinckplein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1</w:t>
                    </w:r>
                  </w:p>
                  <w:p w14:paraId="42806C87" w14:textId="77777777" w:rsidR="008A49AA" w:rsidRPr="008A49AA" w:rsidRDefault="008C168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8A49AA">
                      <w:rPr>
                        <w:sz w:val="16"/>
                        <w:szCs w:val="16"/>
                      </w:rPr>
                      <w:t>Postbus 31000</w:t>
                    </w:r>
                  </w:p>
                  <w:p w14:paraId="53D046FE" w14:textId="77777777" w:rsidR="008A49AA" w:rsidRPr="008A49AA" w:rsidRDefault="008C168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8A49AA">
                      <w:rPr>
                        <w:sz w:val="16"/>
                        <w:szCs w:val="16"/>
                      </w:rPr>
                      <w:t>6370 AA Landgraaf</w:t>
                    </w:r>
                  </w:p>
                  <w:p w14:paraId="784050D7" w14:textId="77777777" w:rsidR="008A49AA" w:rsidRPr="008A49AA" w:rsidRDefault="008C168A" w:rsidP="008A49AA">
                    <w:pPr>
                      <w:pStyle w:val="Voettekst"/>
                      <w:tabs>
                        <w:tab w:val="left" w:pos="426"/>
                      </w:tabs>
                      <w:spacing w:line="20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Tel: 14 045</w:t>
                    </w:r>
                  </w:p>
                  <w:p w14:paraId="566A4EC0" w14:textId="77777777" w:rsidR="008A49AA" w:rsidRPr="00085E9C" w:rsidRDefault="008C168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085E9C">
                      <w:rPr>
                        <w:sz w:val="16"/>
                        <w:szCs w:val="16"/>
                      </w:rPr>
                      <w:t>www.landgraaf.nl</w:t>
                    </w:r>
                  </w:p>
                  <w:p w14:paraId="475C0553" w14:textId="77777777" w:rsidR="008A49AA" w:rsidRPr="00085E9C" w:rsidRDefault="008C168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085E9C">
                      <w:rPr>
                        <w:sz w:val="16"/>
                        <w:szCs w:val="16"/>
                      </w:rPr>
                      <w:t>gemeente@landgraaf.nl</w:t>
                    </w:r>
                  </w:p>
                  <w:p w14:paraId="3045185F" w14:textId="77777777" w:rsidR="00F81016" w:rsidRPr="00085E9C" w:rsidRDefault="008C168A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085E9C">
                      <w:rPr>
                        <w:sz w:val="16"/>
                        <w:szCs w:val="16"/>
                      </w:rPr>
                      <w:t>IBAN: NL03 BNGH 0285 0180 19</w:t>
                    </w:r>
                  </w:p>
                  <w:p w14:paraId="65C4B878" w14:textId="77777777" w:rsidR="008A49AA" w:rsidRPr="00085E9C" w:rsidRDefault="008C168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085E9C">
                      <w:rPr>
                        <w:sz w:val="16"/>
                        <w:szCs w:val="16"/>
                      </w:rPr>
                      <w:t>BIC: BNGHNL2G</w:t>
                    </w:r>
                  </w:p>
                  <w:p w14:paraId="46E5CA21" w14:textId="77777777" w:rsidR="00F81016" w:rsidRPr="00085E9C" w:rsidRDefault="008C168A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085E9C">
                      <w:rPr>
                        <w:sz w:val="16"/>
                        <w:szCs w:val="16"/>
                      </w:rPr>
                      <w:t>KvK-nummer: 14131528</w:t>
                    </w:r>
                  </w:p>
                  <w:p w14:paraId="78883B76" w14:textId="77777777" w:rsidR="00251F45" w:rsidRPr="00085E9C" w:rsidRDefault="00251F45" w:rsidP="00251F45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D3CE232" w14:textId="77777777" w:rsidR="00251F45" w:rsidRDefault="00251F45" w:rsidP="00251F45">
    <w:pPr>
      <w:pStyle w:val="Voettekst"/>
      <w:spacing w:line="200" w:lineRule="exact"/>
    </w:pPr>
  </w:p>
  <w:p w14:paraId="33BE7C45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2DB23052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27F477AE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68A02966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63610A11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1CCC0A1E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5AACCF81" w14:textId="22161D53" w:rsidR="00251F45" w:rsidRDefault="008C168A" w:rsidP="00251F45">
    <w:pPr>
      <w:pStyle w:val="Voettekst"/>
      <w:tabs>
        <w:tab w:val="left" w:pos="426"/>
      </w:tabs>
      <w:spacing w:line="200" w:lineRule="exac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3F8A17C" wp14:editId="5FA6EE70">
          <wp:simplePos x="0" y="0"/>
          <wp:positionH relativeFrom="column">
            <wp:align>center</wp:align>
          </wp:positionH>
          <wp:positionV relativeFrom="page">
            <wp:posOffset>10092055</wp:posOffset>
          </wp:positionV>
          <wp:extent cx="993775" cy="361950"/>
          <wp:effectExtent l="0" t="0" r="0" b="0"/>
          <wp:wrapNone/>
          <wp:docPr id="1027" name="Afbeelding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15" r="20430" b="22800"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160F4" w14:textId="77777777" w:rsidR="00251F45" w:rsidRDefault="00251F45" w:rsidP="00251F45">
    <w:pPr>
      <w:pStyle w:val="Voettekst"/>
      <w:spacing w:line="200" w:lineRule="exact"/>
    </w:pPr>
  </w:p>
  <w:p w14:paraId="7411495A" w14:textId="77777777" w:rsidR="00251F45" w:rsidRDefault="00251F45" w:rsidP="00251F45">
    <w:pPr>
      <w:pStyle w:val="Voettekst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C23AD" w14:textId="77777777" w:rsidR="00420B9D" w:rsidRDefault="00420B9D">
      <w:r>
        <w:separator/>
      </w:r>
    </w:p>
  </w:footnote>
  <w:footnote w:type="continuationSeparator" w:id="0">
    <w:p w14:paraId="2D51A2D5" w14:textId="77777777" w:rsidR="00420B9D" w:rsidRDefault="00420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3F0C2" w14:textId="77777777" w:rsidR="0037144F" w:rsidRDefault="0037144F" w:rsidP="0037144F">
    <w:pPr>
      <w:pStyle w:val="Koptekst"/>
      <w:spacing w:line="200" w:lineRule="exact"/>
    </w:pPr>
  </w:p>
  <w:p w14:paraId="1A1812E1" w14:textId="77777777" w:rsidR="0037144F" w:rsidRDefault="0037144F" w:rsidP="0037144F">
    <w:pPr>
      <w:pStyle w:val="Koptekst"/>
      <w:spacing w:line="200" w:lineRule="exact"/>
    </w:pPr>
  </w:p>
  <w:p w14:paraId="2898F165" w14:textId="77777777" w:rsidR="0037144F" w:rsidRDefault="0037144F" w:rsidP="0037144F">
    <w:pPr>
      <w:pStyle w:val="Koptekst"/>
      <w:spacing w:line="200" w:lineRule="exact"/>
    </w:pPr>
  </w:p>
  <w:p w14:paraId="0E717740" w14:textId="77777777" w:rsidR="003563A0" w:rsidRDefault="003563A0" w:rsidP="0037144F">
    <w:pPr>
      <w:pStyle w:val="Koptekst"/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E08B1" w14:textId="3C3B6E57" w:rsidR="00251F45" w:rsidRDefault="008C168A" w:rsidP="00251F45">
    <w:pPr>
      <w:pStyle w:val="Koptekst"/>
      <w:spacing w:line="200" w:lineRule="exac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29EF4D6" wp14:editId="7111356C">
          <wp:simplePos x="0" y="0"/>
          <wp:positionH relativeFrom="column">
            <wp:align>center</wp:align>
          </wp:positionH>
          <wp:positionV relativeFrom="paragraph">
            <wp:posOffset>68580</wp:posOffset>
          </wp:positionV>
          <wp:extent cx="2970530" cy="970280"/>
          <wp:effectExtent l="0" t="0" r="0" b="0"/>
          <wp:wrapNone/>
          <wp:docPr id="1025" name="Afbeelding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6" t="18562" r="4694" b="11613"/>
                  <a:stretch>
                    <a:fillRect/>
                  </a:stretch>
                </pic:blipFill>
                <pic:spPr bwMode="auto">
                  <a:xfrm>
                    <a:off x="0" y="0"/>
                    <a:ext cx="2970530" cy="970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7062BE" w14:textId="77777777" w:rsidR="00251F45" w:rsidRDefault="00251F45" w:rsidP="00251F45">
    <w:pPr>
      <w:pStyle w:val="Koptekst"/>
      <w:spacing w:line="200" w:lineRule="exact"/>
    </w:pPr>
  </w:p>
  <w:p w14:paraId="5888D0FD" w14:textId="77777777" w:rsidR="00251F45" w:rsidRDefault="00251F45" w:rsidP="00251F45">
    <w:pPr>
      <w:pStyle w:val="Koptekst"/>
      <w:spacing w:line="200" w:lineRule="exact"/>
    </w:pPr>
  </w:p>
  <w:p w14:paraId="13C65C12" w14:textId="77777777" w:rsidR="00251F45" w:rsidRDefault="00251F45" w:rsidP="00251F45">
    <w:pPr>
      <w:pStyle w:val="Koptekst"/>
      <w:spacing w:line="200" w:lineRule="exact"/>
    </w:pPr>
  </w:p>
  <w:p w14:paraId="3BC6D011" w14:textId="77777777" w:rsidR="00251F45" w:rsidRDefault="00251F45" w:rsidP="00251F45">
    <w:pPr>
      <w:pStyle w:val="Koptekst"/>
      <w:spacing w:line="200" w:lineRule="exact"/>
    </w:pPr>
  </w:p>
  <w:p w14:paraId="5528F87D" w14:textId="77777777" w:rsidR="00251F45" w:rsidRDefault="00251F45" w:rsidP="00251F45">
    <w:pPr>
      <w:pStyle w:val="Koptekst"/>
      <w:spacing w:line="200" w:lineRule="exact"/>
    </w:pPr>
  </w:p>
  <w:p w14:paraId="1FD1A4DC" w14:textId="77777777" w:rsidR="00251F45" w:rsidRDefault="00251F45" w:rsidP="00251F45">
    <w:pPr>
      <w:pStyle w:val="Koptekst"/>
      <w:spacing w:line="200" w:lineRule="exact"/>
    </w:pPr>
  </w:p>
  <w:p w14:paraId="48AE5068" w14:textId="77777777" w:rsidR="00251F45" w:rsidRDefault="00251F45" w:rsidP="00251F45">
    <w:pPr>
      <w:pStyle w:val="Koptekst"/>
      <w:spacing w:line="200" w:lineRule="exact"/>
    </w:pPr>
  </w:p>
  <w:p w14:paraId="624F805E" w14:textId="77777777" w:rsidR="00251F45" w:rsidRDefault="00251F45" w:rsidP="00251F45">
    <w:pPr>
      <w:pStyle w:val="Koptekst"/>
      <w:spacing w:line="200" w:lineRule="exact"/>
    </w:pPr>
  </w:p>
  <w:p w14:paraId="1EFC8725" w14:textId="77777777" w:rsidR="00251F45" w:rsidRPr="00251F45" w:rsidRDefault="00251F45" w:rsidP="00251F45">
    <w:pPr>
      <w:pStyle w:val="Koptekst"/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0E"/>
    <w:rsid w:val="000052FA"/>
    <w:rsid w:val="00016379"/>
    <w:rsid w:val="000234D9"/>
    <w:rsid w:val="00035F7A"/>
    <w:rsid w:val="00040349"/>
    <w:rsid w:val="000539B4"/>
    <w:rsid w:val="00085E9C"/>
    <w:rsid w:val="0008618E"/>
    <w:rsid w:val="000B104C"/>
    <w:rsid w:val="000C367F"/>
    <w:rsid w:val="000E2BF8"/>
    <w:rsid w:val="000F52F0"/>
    <w:rsid w:val="001016F1"/>
    <w:rsid w:val="00127737"/>
    <w:rsid w:val="00145BA4"/>
    <w:rsid w:val="0015255C"/>
    <w:rsid w:val="00182016"/>
    <w:rsid w:val="00183FF2"/>
    <w:rsid w:val="001951E7"/>
    <w:rsid w:val="001C6F5E"/>
    <w:rsid w:val="001D658A"/>
    <w:rsid w:val="001E226B"/>
    <w:rsid w:val="001F1688"/>
    <w:rsid w:val="00242CAE"/>
    <w:rsid w:val="002439BD"/>
    <w:rsid w:val="00251F45"/>
    <w:rsid w:val="00261247"/>
    <w:rsid w:val="002613F7"/>
    <w:rsid w:val="002874FA"/>
    <w:rsid w:val="002879AB"/>
    <w:rsid w:val="00294C21"/>
    <w:rsid w:val="002C2484"/>
    <w:rsid w:val="002C3F98"/>
    <w:rsid w:val="002F0162"/>
    <w:rsid w:val="00300215"/>
    <w:rsid w:val="0033087C"/>
    <w:rsid w:val="00353B1B"/>
    <w:rsid w:val="003563A0"/>
    <w:rsid w:val="0037144F"/>
    <w:rsid w:val="003726A3"/>
    <w:rsid w:val="0038516E"/>
    <w:rsid w:val="003A1CC6"/>
    <w:rsid w:val="003C7338"/>
    <w:rsid w:val="003F4091"/>
    <w:rsid w:val="003F4D63"/>
    <w:rsid w:val="003F752D"/>
    <w:rsid w:val="00420B9D"/>
    <w:rsid w:val="00457268"/>
    <w:rsid w:val="00464D0E"/>
    <w:rsid w:val="004907B7"/>
    <w:rsid w:val="00495E20"/>
    <w:rsid w:val="00497A66"/>
    <w:rsid w:val="004A3C98"/>
    <w:rsid w:val="004D15BE"/>
    <w:rsid w:val="004E6A4C"/>
    <w:rsid w:val="00525831"/>
    <w:rsid w:val="005835D3"/>
    <w:rsid w:val="005A1750"/>
    <w:rsid w:val="005C5400"/>
    <w:rsid w:val="005C69BC"/>
    <w:rsid w:val="005C7D79"/>
    <w:rsid w:val="005E721B"/>
    <w:rsid w:val="00620930"/>
    <w:rsid w:val="00631C06"/>
    <w:rsid w:val="0063704C"/>
    <w:rsid w:val="00676578"/>
    <w:rsid w:val="006904C2"/>
    <w:rsid w:val="006B7B00"/>
    <w:rsid w:val="006D0FAC"/>
    <w:rsid w:val="00703D5C"/>
    <w:rsid w:val="007102D0"/>
    <w:rsid w:val="007150A6"/>
    <w:rsid w:val="00724C90"/>
    <w:rsid w:val="00742288"/>
    <w:rsid w:val="00755495"/>
    <w:rsid w:val="00772BC3"/>
    <w:rsid w:val="00794946"/>
    <w:rsid w:val="007B0BDA"/>
    <w:rsid w:val="007C0FB6"/>
    <w:rsid w:val="007E670F"/>
    <w:rsid w:val="007F4151"/>
    <w:rsid w:val="00807C11"/>
    <w:rsid w:val="00826A68"/>
    <w:rsid w:val="008427BC"/>
    <w:rsid w:val="00850353"/>
    <w:rsid w:val="00855832"/>
    <w:rsid w:val="00855F9D"/>
    <w:rsid w:val="008569A9"/>
    <w:rsid w:val="00861BE5"/>
    <w:rsid w:val="00867F16"/>
    <w:rsid w:val="0088461E"/>
    <w:rsid w:val="0088565D"/>
    <w:rsid w:val="00886F07"/>
    <w:rsid w:val="008A49AA"/>
    <w:rsid w:val="008A7563"/>
    <w:rsid w:val="008B5571"/>
    <w:rsid w:val="008C168A"/>
    <w:rsid w:val="008D67CD"/>
    <w:rsid w:val="008F1C08"/>
    <w:rsid w:val="008F5254"/>
    <w:rsid w:val="00902ADF"/>
    <w:rsid w:val="00902D4B"/>
    <w:rsid w:val="00910F95"/>
    <w:rsid w:val="00924CE0"/>
    <w:rsid w:val="00943B67"/>
    <w:rsid w:val="009676BC"/>
    <w:rsid w:val="0098291E"/>
    <w:rsid w:val="009869C2"/>
    <w:rsid w:val="009A1130"/>
    <w:rsid w:val="009B0231"/>
    <w:rsid w:val="009B5F2E"/>
    <w:rsid w:val="009C1DD5"/>
    <w:rsid w:val="009E1EA1"/>
    <w:rsid w:val="009E2BF2"/>
    <w:rsid w:val="009E65F1"/>
    <w:rsid w:val="009E7983"/>
    <w:rsid w:val="009F42B6"/>
    <w:rsid w:val="00A10324"/>
    <w:rsid w:val="00A1055F"/>
    <w:rsid w:val="00A20384"/>
    <w:rsid w:val="00A5680D"/>
    <w:rsid w:val="00A6133A"/>
    <w:rsid w:val="00A85DD0"/>
    <w:rsid w:val="00AD237C"/>
    <w:rsid w:val="00AF447F"/>
    <w:rsid w:val="00B21F33"/>
    <w:rsid w:val="00B303B5"/>
    <w:rsid w:val="00B36FD2"/>
    <w:rsid w:val="00B50B4F"/>
    <w:rsid w:val="00B62682"/>
    <w:rsid w:val="00B817FD"/>
    <w:rsid w:val="00B92274"/>
    <w:rsid w:val="00BC0296"/>
    <w:rsid w:val="00BC02A1"/>
    <w:rsid w:val="00BC7568"/>
    <w:rsid w:val="00BE2E33"/>
    <w:rsid w:val="00C305CF"/>
    <w:rsid w:val="00C3191F"/>
    <w:rsid w:val="00C42E2C"/>
    <w:rsid w:val="00C435F6"/>
    <w:rsid w:val="00C47362"/>
    <w:rsid w:val="00C72EE0"/>
    <w:rsid w:val="00C80992"/>
    <w:rsid w:val="00CA1EE0"/>
    <w:rsid w:val="00CB382D"/>
    <w:rsid w:val="00CB49E6"/>
    <w:rsid w:val="00CE2051"/>
    <w:rsid w:val="00CF72FD"/>
    <w:rsid w:val="00D0314F"/>
    <w:rsid w:val="00D21C45"/>
    <w:rsid w:val="00D40680"/>
    <w:rsid w:val="00D46B5D"/>
    <w:rsid w:val="00D54358"/>
    <w:rsid w:val="00D66792"/>
    <w:rsid w:val="00D677EC"/>
    <w:rsid w:val="00D75B00"/>
    <w:rsid w:val="00D80099"/>
    <w:rsid w:val="00D8237E"/>
    <w:rsid w:val="00D90181"/>
    <w:rsid w:val="00D90BAC"/>
    <w:rsid w:val="00D9666B"/>
    <w:rsid w:val="00DC314C"/>
    <w:rsid w:val="00E116D4"/>
    <w:rsid w:val="00E135BC"/>
    <w:rsid w:val="00E60D43"/>
    <w:rsid w:val="00E70F99"/>
    <w:rsid w:val="00E8702C"/>
    <w:rsid w:val="00E91FD2"/>
    <w:rsid w:val="00EB6C98"/>
    <w:rsid w:val="00EC1DB2"/>
    <w:rsid w:val="00ED3B85"/>
    <w:rsid w:val="00ED612D"/>
    <w:rsid w:val="00EE2DDA"/>
    <w:rsid w:val="00F053F7"/>
    <w:rsid w:val="00F3638C"/>
    <w:rsid w:val="00F55166"/>
    <w:rsid w:val="00F5771A"/>
    <w:rsid w:val="00F81016"/>
    <w:rsid w:val="00F960C2"/>
    <w:rsid w:val="00FA5DC8"/>
    <w:rsid w:val="00FE0713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CB21F0"/>
  <w15:docId w15:val="{13F66FF5-E1C7-4092-9FDF-B2D4A70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144F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ascii="Lucida Sans Unicode" w:hAnsi="Lucida Sans Unicode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D34C15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autoSpaceDE w:val="0"/>
      <w:autoSpaceDN w:val="0"/>
      <w:adjustRightInd w:val="0"/>
      <w:jc w:val="center"/>
      <w:outlineLvl w:val="1"/>
    </w:pPr>
    <w:rPr>
      <w:b/>
      <w:bCs/>
      <w:color w:val="000000"/>
    </w:rPr>
  </w:style>
  <w:style w:type="paragraph" w:styleId="Kop3">
    <w:name w:val="heading 3"/>
    <w:basedOn w:val="Standaard"/>
    <w:next w:val="Standaard"/>
    <w:link w:val="Kop3Char"/>
    <w:qFormat/>
    <w:rsid w:val="005E009B"/>
    <w:pPr>
      <w:keepNext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6">
    <w:name w:val="heading 6"/>
    <w:basedOn w:val="Standaard"/>
    <w:next w:val="Standaard"/>
    <w:qFormat/>
    <w:rsid w:val="00F3638C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ind w:left="1134" w:hanging="1134"/>
      <w:jc w:val="center"/>
      <w:outlineLvl w:val="5"/>
    </w:pPr>
    <w:rPr>
      <w:rFonts w:ascii="Arial" w:hAnsi="Arial"/>
      <w:b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clear" w:pos="340"/>
        <w:tab w:val="clear" w:pos="680"/>
        <w:tab w:val="clear" w:pos="1021"/>
        <w:tab w:val="clear" w:pos="1361"/>
        <w:tab w:val="clear" w:pos="1701"/>
        <w:tab w:val="right" w:pos="454"/>
        <w:tab w:val="right" w:leader="dot" w:pos="9061"/>
      </w:tabs>
      <w:spacing w:before="120" w:after="120"/>
    </w:pPr>
    <w:rPr>
      <w:b/>
      <w:caps/>
    </w:rPr>
  </w:style>
  <w:style w:type="paragraph" w:customStyle="1" w:styleId="Opmaakprofiel1">
    <w:name w:val="Opmaakprofiel1"/>
    <w:basedOn w:val="Standaard"/>
    <w:pPr>
      <w:spacing w:line="480" w:lineRule="auto"/>
      <w:jc w:val="left"/>
    </w:pPr>
    <w:rPr>
      <w:b/>
      <w:sz w:val="24"/>
    </w:rPr>
  </w:style>
  <w:style w:type="paragraph" w:styleId="Koptekst">
    <w:name w:val="header"/>
    <w:basedOn w:val="Standaard"/>
    <w:link w:val="Kop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F81016"/>
    <w:rPr>
      <w:rFonts w:ascii="Lucida Sans Unicode" w:hAnsi="Lucida Sans Unicode"/>
    </w:rPr>
  </w:style>
  <w:style w:type="paragraph" w:customStyle="1" w:styleId="Ondertekening">
    <w:name w:val="Ondertekening"/>
    <w:basedOn w:val="Standaard"/>
    <w:next w:val="Standaard"/>
    <w:rsid w:val="00FD76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2722"/>
      </w:tabs>
    </w:pPr>
  </w:style>
  <w:style w:type="paragraph" w:customStyle="1" w:styleId="ProgBegrotKop1">
    <w:name w:val="ProgBegrotKop1"/>
    <w:basedOn w:val="Standaard"/>
    <w:rsid w:val="00F57C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567"/>
        <w:tab w:val="left" w:pos="1134"/>
      </w:tabs>
    </w:pPr>
    <w:rPr>
      <w:rFonts w:cs="Lucida Sans Unicode"/>
      <w:b/>
      <w:color w:val="006B77"/>
      <w:sz w:val="22"/>
      <w:szCs w:val="24"/>
    </w:rPr>
  </w:style>
  <w:style w:type="paragraph" w:customStyle="1" w:styleId="ProgBegrotkop2">
    <w:name w:val="ProgBegrotkop2"/>
    <w:basedOn w:val="ProgBegrotKop1"/>
    <w:rsid w:val="00944972"/>
    <w:pPr>
      <w:tabs>
        <w:tab w:val="clear" w:pos="567"/>
        <w:tab w:val="clear" w:pos="1134"/>
        <w:tab w:val="left" w:pos="340"/>
        <w:tab w:val="left" w:pos="680"/>
        <w:tab w:val="left" w:pos="1361"/>
      </w:tabs>
    </w:pPr>
    <w:rPr>
      <w:b w:val="0"/>
      <w:i/>
      <w:sz w:val="18"/>
    </w:rPr>
  </w:style>
  <w:style w:type="character" w:customStyle="1" w:styleId="Begrot9ptVet">
    <w:name w:val="Begrot 9 pt Vet"/>
    <w:rsid w:val="00981981"/>
    <w:rPr>
      <w:rFonts w:ascii="Lucida Sans Unicode" w:hAnsi="Lucida Sans Unicode"/>
      <w:b/>
      <w:sz w:val="18"/>
    </w:rPr>
  </w:style>
  <w:style w:type="character" w:customStyle="1" w:styleId="Bergrot9ptVet">
    <w:name w:val="Bergrot 9 pt Vet"/>
    <w:rsid w:val="00981981"/>
    <w:rPr>
      <w:rFonts w:ascii="Lucida Sans Unicode" w:hAnsi="Lucida Sans Unicode"/>
      <w:b/>
      <w:iCs/>
      <w:color w:val="006B77"/>
      <w:sz w:val="18"/>
      <w:u w:val="none"/>
    </w:rPr>
  </w:style>
  <w:style w:type="paragraph" w:customStyle="1" w:styleId="Begrot11VET">
    <w:name w:val="Begrot 11 VET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color w:val="006B77"/>
      <w:sz w:val="22"/>
      <w:szCs w:val="40"/>
    </w:rPr>
  </w:style>
  <w:style w:type="paragraph" w:customStyle="1" w:styleId="Begrot10Curs">
    <w:name w:val="Begrot 10 Curs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b w:val="0"/>
      <w:i/>
      <w:iCs/>
      <w:color w:val="006B77"/>
    </w:rPr>
  </w:style>
  <w:style w:type="paragraph" w:customStyle="1" w:styleId="Begrot9Vet">
    <w:name w:val="Begrot 9 Vet"/>
    <w:basedOn w:val="Standaard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b/>
      <w:color w:val="006B77"/>
      <w:szCs w:val="24"/>
    </w:rPr>
  </w:style>
  <w:style w:type="paragraph" w:customStyle="1" w:styleId="OpmaakprofielKop1LucidaSansUnicode16ptVet">
    <w:name w:val="Opmaakprofiel Kop 1 + Lucida Sans Unicode 16 pt Vet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paragraph" w:customStyle="1" w:styleId="OpmaakprofielKop1LucidaSansUnicode16pt">
    <w:name w:val="Opmaakprofiel Kop 1 + Lucida Sans Unicode 16 pt"/>
    <w:basedOn w:val="Kop1"/>
    <w:rsid w:val="002741F0"/>
    <w:pPr>
      <w:tabs>
        <w:tab w:val="clear" w:pos="340"/>
        <w:tab w:val="clear" w:pos="680"/>
      </w:tabs>
    </w:pPr>
    <w:rPr>
      <w:sz w:val="32"/>
    </w:rPr>
  </w:style>
  <w:style w:type="paragraph" w:customStyle="1" w:styleId="OpmaakprofielKop1LucidaSansUnicode16ptVetUitvullen">
    <w:name w:val="Opmaakprofiel Kop 1 + Lucida Sans Unicode 16 pt Vet Uitvullen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character" w:styleId="Hyperlink">
    <w:name w:val="Hyperlink"/>
    <w:rsid w:val="00145BA4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basedOn w:val="Standaardalinea-lettertype"/>
    <w:link w:val="Kop1"/>
    <w:rsid w:val="00841CD9"/>
    <w:rPr>
      <w:rFonts w:ascii="Lucida Sans Unicode" w:eastAsia="Times New Roman" w:hAnsi="Lucida Sans Unicode" w:cs="Times New Roman"/>
      <w:b/>
      <w:caps/>
      <w:sz w:val="20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Lucida Sans Unicode" w:eastAsia="Times New Roman" w:hAnsi="Lucida Sans Unicode" w:cs="Times New Roman"/>
      <w:b/>
      <w:sz w:val="20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Lucida Sans Unicode" w:eastAsia="Times New Roman" w:hAnsi="Lucida Sans Unicode" w:cs="Times New Roman"/>
      <w:b/>
      <w:sz w:val="24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2">
    <w:name w:val="toc 2"/>
    <w:basedOn w:val="Standaard"/>
    <w:next w:val="Standaard"/>
    <w:autoRedefine/>
    <w:rsid w:val="00775B4E"/>
    <w:pPr>
      <w:keepNext/>
      <w:tabs>
        <w:tab w:val="clear" w:pos="340"/>
        <w:tab w:val="clear" w:pos="680"/>
        <w:tab w:val="clear" w:pos="1021"/>
        <w:tab w:val="clear" w:pos="1361"/>
        <w:tab w:val="clear" w:pos="1701"/>
        <w:tab w:val="right" w:leader="dot" w:pos="9072"/>
      </w:tabs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2a8ab832833e6ef6e644e7a0ce7a27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42eb327b68cc071c3c8621d8fb0b7df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08BA7-B413-4CC9-A67D-F2C5B53B3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eb97f4b0-f612-4892-b6af-37dbf3e96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DDF9D-2D9C-499A-AC72-F652B28E56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Landgraaf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Gigase</dc:creator>
  <cp:lastModifiedBy>Etienne Conemans | Facility Care</cp:lastModifiedBy>
  <cp:revision>6</cp:revision>
  <dcterms:created xsi:type="dcterms:W3CDTF">2024-07-23T07:10:00Z</dcterms:created>
  <dcterms:modified xsi:type="dcterms:W3CDTF">2024-07-23T12:06:00Z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ggig01</vt:lpwstr>
  </property>
  <property fmtid="{D5CDD505-2E9C-101B-9397-08002B2CF9AE}" pid="3" name="Header">
    <vt:lpwstr>Algemeen kop- en voettekst Kleur (extern)-zonder Corsa Who</vt:lpwstr>
  </property>
  <property fmtid="{D5CDD505-2E9C-101B-9397-08002B2CF9AE}" pid="4" name="HeaderId">
    <vt:lpwstr>DFCB51D893FB48A0B5870E422F510EEF</vt:lpwstr>
  </property>
  <property fmtid="{D5CDD505-2E9C-101B-9397-08002B2CF9AE}" pid="5" name="Template">
    <vt:lpwstr>STAP 3 Nota van inlichtingen</vt:lpwstr>
  </property>
  <property fmtid="{D5CDD505-2E9C-101B-9397-08002B2CF9AE}" pid="6" name="TemplateId">
    <vt:lpwstr>F6DB298991A74388A5A8A84F706D519B</vt:lpwstr>
  </property>
  <property fmtid="{D5CDD505-2E9C-101B-9397-08002B2CF9AE}" pid="7" name="Typist">
    <vt:lpwstr>ggig01</vt:lpwstr>
  </property>
  <property fmtid="{D5CDD505-2E9C-101B-9397-08002B2CF9AE}" pid="8" name="CORSA_GUID">
    <vt:lpwstr>ee2c32b6-9b9b-b9a1-c714-a02b881c4b55</vt:lpwstr>
  </property>
  <property fmtid="{D5CDD505-2E9C-101B-9397-08002B2CF9AE}" pid="9" name="CORSA_OBJECTTYPE">
    <vt:lpwstr>S</vt:lpwstr>
  </property>
  <property fmtid="{D5CDD505-2E9C-101B-9397-08002B2CF9AE}" pid="10" name="CORSA_OBJECTID">
    <vt:lpwstr>24.037218</vt:lpwstr>
  </property>
  <property fmtid="{D5CDD505-2E9C-101B-9397-08002B2CF9AE}" pid="11" name="CORSA_VERSION">
    <vt:lpwstr>1</vt:lpwstr>
  </property>
</Properties>
</file>