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6D929" w14:textId="294FAD98" w:rsidR="000059DB" w:rsidRPr="000059DB" w:rsidRDefault="00BC4CFB" w:rsidP="00C21338">
      <w:pPr>
        <w:pStyle w:val="Bijlage-kop1tbvinhoudsopgave"/>
      </w:pPr>
      <w:bookmarkStart w:id="0" w:name="_Toc3986811"/>
      <w:bookmarkStart w:id="1" w:name="_Toc149038538"/>
      <w:bookmarkStart w:id="2" w:name="_Toc133120728"/>
      <w:bookmarkStart w:id="3" w:name="_Toc133129667"/>
      <w:bookmarkStart w:id="4" w:name="_Toc133134013"/>
      <w:bookmarkStart w:id="5" w:name="_Toc134842985"/>
      <w:bookmarkStart w:id="6" w:name="_Toc134848774"/>
      <w:bookmarkStart w:id="7" w:name="_Toc134848889"/>
      <w:bookmarkStart w:id="8" w:name="_Toc309282242"/>
      <w:r>
        <w:rPr>
          <w:szCs w:val="24"/>
        </w:rPr>
        <w:t>B</w:t>
      </w:r>
      <w:r w:rsidR="006C5AB2">
        <w:rPr>
          <w:szCs w:val="24"/>
        </w:rPr>
        <w:t>i</w:t>
      </w:r>
      <w:r w:rsidR="00F251D2" w:rsidRPr="004576F8">
        <w:rPr>
          <w:szCs w:val="24"/>
        </w:rPr>
        <w:t>jlage 3</w:t>
      </w:r>
      <w:r w:rsidR="00C21338" w:rsidRPr="004576F8">
        <w:rPr>
          <w:szCs w:val="24"/>
        </w:rPr>
        <w:t xml:space="preserve"> - </w:t>
      </w:r>
      <w:r w:rsidR="00F251D2" w:rsidRPr="004576F8">
        <w:t>Format Referentie Opdracht</w:t>
      </w:r>
      <w:bookmarkEnd w:id="0"/>
      <w:bookmarkEnd w:id="1"/>
    </w:p>
    <w:p w14:paraId="0645B70A" w14:textId="77777777" w:rsidR="00841D68" w:rsidRPr="00D74B77" w:rsidRDefault="00F251D2" w:rsidP="00C21338">
      <w:r w:rsidRPr="00D74B77">
        <w:t>De Gegadigde dient zijn referenties te beschrijven volgens onderstaand model. Hetgeen de Gemeente als relevant ziet, is hieronder aangegeven.</w:t>
      </w:r>
    </w:p>
    <w:p w14:paraId="3B8BB680" w14:textId="77777777" w:rsidR="00841D68" w:rsidRPr="00D74B77" w:rsidRDefault="00841D68" w:rsidP="00841D68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0"/>
        <w:gridCol w:w="5192"/>
      </w:tblGrid>
      <w:tr w:rsidR="00654CD3" w14:paraId="626498EE" w14:textId="77777777" w:rsidTr="00654C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79E52B5B" w14:textId="77777777" w:rsidR="00841D68" w:rsidRPr="00841D68" w:rsidRDefault="00F251D2" w:rsidP="00841D68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67BD409C" w14:textId="1E105148" w:rsidR="00841D68" w:rsidRPr="00841D68" w:rsidRDefault="0076292D" w:rsidP="00841D68">
            <w:r>
              <w:t xml:space="preserve">Inschrijver moet aantoonbare ervaring hebben met het leveren van betonnen bestratingsmaterialen met een waarde van </w:t>
            </w:r>
            <w:r>
              <w:rPr>
                <w:rFonts w:cs="Arial"/>
              </w:rPr>
              <w:t>€</w:t>
            </w:r>
            <w:r>
              <w:t>67.500,- ex btw per jaar aangetoond door één referentieopdracht.</w:t>
            </w:r>
          </w:p>
        </w:tc>
      </w:tr>
      <w:tr w:rsidR="00654CD3" w14:paraId="3E9C9876" w14:textId="77777777" w:rsidTr="00654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84BD0C1" w14:textId="77777777" w:rsidR="00841D68" w:rsidRPr="00841D68" w:rsidRDefault="00F251D2" w:rsidP="00841D68">
            <w:r w:rsidRPr="00841D68">
              <w:t xml:space="preserve">Naam organisatie  </w:t>
            </w:r>
          </w:p>
          <w:p w14:paraId="1F946457" w14:textId="77777777" w:rsidR="00841D68" w:rsidRPr="00841D68" w:rsidRDefault="00F251D2" w:rsidP="00841D68">
            <w:r w:rsidRPr="00841D68">
              <w:t>Naam contactpersoon</w:t>
            </w:r>
          </w:p>
        </w:tc>
        <w:tc>
          <w:tcPr>
            <w:tcW w:w="5250" w:type="dxa"/>
          </w:tcPr>
          <w:p w14:paraId="1ADA2A7C" w14:textId="77777777" w:rsidR="00841D68" w:rsidRPr="00841D68" w:rsidRDefault="00841D68" w:rsidP="00841D68"/>
        </w:tc>
      </w:tr>
      <w:tr w:rsidR="00654CD3" w14:paraId="3558E5EF" w14:textId="77777777" w:rsidTr="00654C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1891B04D" w14:textId="77777777" w:rsidR="00841D68" w:rsidRPr="00841D68" w:rsidRDefault="00F251D2" w:rsidP="00841D68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28252DC0" w14:textId="77777777" w:rsidR="00841D68" w:rsidRPr="00841D68" w:rsidRDefault="00841D68" w:rsidP="00841D68"/>
        </w:tc>
      </w:tr>
      <w:tr w:rsidR="00654CD3" w14:paraId="265B0C10" w14:textId="77777777" w:rsidTr="00654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E79CABB" w14:textId="77777777" w:rsidR="00841D68" w:rsidRPr="00841D68" w:rsidRDefault="00F251D2" w:rsidP="00841D68">
            <w:r w:rsidRPr="00841D68">
              <w:t>Periode uitvoering</w:t>
            </w:r>
          </w:p>
        </w:tc>
        <w:tc>
          <w:tcPr>
            <w:tcW w:w="5250" w:type="dxa"/>
          </w:tcPr>
          <w:p w14:paraId="116337A9" w14:textId="77777777" w:rsidR="00841D68" w:rsidRPr="00841D68" w:rsidRDefault="00841D68" w:rsidP="00841D68"/>
        </w:tc>
      </w:tr>
      <w:tr w:rsidR="00654CD3" w14:paraId="6EC21888" w14:textId="77777777" w:rsidTr="00654C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DEA8819" w14:textId="615C5664" w:rsidR="00841D68" w:rsidRPr="00841D68" w:rsidRDefault="00F251D2" w:rsidP="00841D68">
            <w:r w:rsidRPr="00841D68">
              <w:t>Uitgebreide omschrijving van de aard en omvang van de verleende diensten/produ</w:t>
            </w:r>
            <w:r w:rsidR="004F3E12">
              <w:t>c</w:t>
            </w:r>
            <w:r w:rsidRPr="00841D68">
              <w:t>ten/werken</w:t>
            </w:r>
          </w:p>
        </w:tc>
        <w:tc>
          <w:tcPr>
            <w:tcW w:w="5250" w:type="dxa"/>
          </w:tcPr>
          <w:p w14:paraId="7973E917" w14:textId="77777777" w:rsidR="00841D68" w:rsidRPr="00841D68" w:rsidRDefault="00841D68" w:rsidP="00841D68"/>
        </w:tc>
      </w:tr>
      <w:tr w:rsidR="00654CD3" w14:paraId="6C1F5BE6" w14:textId="77777777" w:rsidTr="00654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733F8F1" w14:textId="77777777" w:rsidR="00841D68" w:rsidRPr="00841D68" w:rsidRDefault="00F251D2" w:rsidP="00841D68">
            <w:r w:rsidRPr="00841D68">
              <w:t>Opdrachtsom:</w:t>
            </w:r>
          </w:p>
        </w:tc>
        <w:tc>
          <w:tcPr>
            <w:tcW w:w="5250" w:type="dxa"/>
          </w:tcPr>
          <w:p w14:paraId="0FE1FFCF" w14:textId="77777777" w:rsidR="00841D68" w:rsidRPr="00841D68" w:rsidRDefault="00841D68" w:rsidP="00841D68"/>
        </w:tc>
      </w:tr>
    </w:tbl>
    <w:p w14:paraId="29A12ECE" w14:textId="3B0BA291" w:rsidR="00BC4CFB" w:rsidRDefault="00BC4CFB">
      <w:pPr>
        <w:tabs>
          <w:tab w:val="clear" w:pos="357"/>
        </w:tabs>
        <w:spacing w:after="200" w:line="276" w:lineRule="auto"/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8"/>
        <w:gridCol w:w="5194"/>
      </w:tblGrid>
      <w:tr w:rsidR="00654CD3" w14:paraId="55FE49E4" w14:textId="77777777" w:rsidTr="00BC4C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58" w:type="dxa"/>
          </w:tcPr>
          <w:p w14:paraId="40C4829F" w14:textId="77777777" w:rsidR="00841D68" w:rsidRPr="00CF603C" w:rsidRDefault="00F251D2" w:rsidP="00841D68">
            <w:r w:rsidRPr="00CF603C">
              <w:t>Naam Inschrijver:</w:t>
            </w:r>
          </w:p>
        </w:tc>
        <w:tc>
          <w:tcPr>
            <w:tcW w:w="5194" w:type="dxa"/>
          </w:tcPr>
          <w:p w14:paraId="4DD3EB7F" w14:textId="77777777" w:rsidR="00841D68" w:rsidRPr="008F0B8D" w:rsidRDefault="00841D68" w:rsidP="00841D68"/>
        </w:tc>
      </w:tr>
      <w:tr w:rsidR="00654CD3" w14:paraId="756F189C" w14:textId="77777777" w:rsidTr="00BC4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58" w:type="dxa"/>
          </w:tcPr>
          <w:p w14:paraId="1765991B" w14:textId="77777777" w:rsidR="00841D68" w:rsidRPr="00D74B77" w:rsidRDefault="00F251D2" w:rsidP="00841D68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194" w:type="dxa"/>
          </w:tcPr>
          <w:p w14:paraId="2FAF5C27" w14:textId="77777777" w:rsidR="00841D68" w:rsidRDefault="00841D68" w:rsidP="00841D6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54CD3" w14:paraId="56FF92C8" w14:textId="77777777" w:rsidTr="00BC4C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58" w:type="dxa"/>
          </w:tcPr>
          <w:p w14:paraId="42100DB6" w14:textId="77777777" w:rsidR="00841D68" w:rsidRPr="00D74B77" w:rsidRDefault="00F251D2" w:rsidP="00841D68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194" w:type="dxa"/>
          </w:tcPr>
          <w:p w14:paraId="7CEACE76" w14:textId="77777777" w:rsidR="00841D68" w:rsidRDefault="00841D68" w:rsidP="00841D68"/>
        </w:tc>
      </w:tr>
      <w:tr w:rsidR="00654CD3" w14:paraId="67110DD6" w14:textId="77777777" w:rsidTr="00BC4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58" w:type="dxa"/>
          </w:tcPr>
          <w:p w14:paraId="25AEDDB2" w14:textId="77777777" w:rsidR="00841D68" w:rsidRPr="00D74B77" w:rsidRDefault="00F251D2" w:rsidP="00841D68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194" w:type="dxa"/>
          </w:tcPr>
          <w:p w14:paraId="407BC3BD" w14:textId="77777777" w:rsidR="00841D68" w:rsidRDefault="00841D68" w:rsidP="00841D6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54CD3" w14:paraId="4DE18915" w14:textId="77777777" w:rsidTr="00BC4C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58" w:type="dxa"/>
          </w:tcPr>
          <w:p w14:paraId="144CC554" w14:textId="77777777" w:rsidR="00841D68" w:rsidRPr="00D74B77" w:rsidRDefault="00F251D2" w:rsidP="00841D68">
            <w:r>
              <w:t>Datum:</w:t>
            </w:r>
          </w:p>
        </w:tc>
        <w:tc>
          <w:tcPr>
            <w:tcW w:w="5194" w:type="dxa"/>
          </w:tcPr>
          <w:p w14:paraId="603AE149" w14:textId="77777777" w:rsidR="00841D68" w:rsidRDefault="00841D68" w:rsidP="00841D68"/>
        </w:tc>
      </w:tr>
      <w:bookmarkEnd w:id="2"/>
      <w:bookmarkEnd w:id="3"/>
      <w:bookmarkEnd w:id="4"/>
      <w:bookmarkEnd w:id="5"/>
      <w:bookmarkEnd w:id="6"/>
      <w:bookmarkEnd w:id="7"/>
      <w:bookmarkEnd w:id="8"/>
    </w:tbl>
    <w:p w14:paraId="74847BF2" w14:textId="04D5636D" w:rsidR="00DD01FB" w:rsidRPr="0011245C" w:rsidRDefault="00DD01FB" w:rsidP="00F27848"/>
    <w:sectPr w:rsidR="00DD01FB" w:rsidRPr="0011245C" w:rsidSect="000A1155">
      <w:headerReference w:type="default" r:id="rId8"/>
      <w:footerReference w:type="default" r:id="rId9"/>
      <w:footerReference w:type="first" r:id="rId10"/>
      <w:pgSz w:w="11906" w:h="16838" w:code="9"/>
      <w:pgMar w:top="1077" w:right="1077" w:bottom="1077" w:left="1077" w:header="539" w:footer="53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927F6" w14:textId="77777777" w:rsidR="002A2FBB" w:rsidRDefault="00F251D2">
      <w:pPr>
        <w:spacing w:line="240" w:lineRule="auto"/>
      </w:pPr>
      <w:r>
        <w:separator/>
      </w:r>
    </w:p>
  </w:endnote>
  <w:endnote w:type="continuationSeparator" w:id="0">
    <w:p w14:paraId="55291F24" w14:textId="77777777" w:rsidR="002A2FBB" w:rsidRDefault="00F25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Utopia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mond (W1)">
    <w:charset w:val="00"/>
    <w:family w:val="roman"/>
    <w:pitch w:val="variable"/>
    <w:sig w:usb0="00000003" w:usb1="00000000" w:usb2="00000000" w:usb3="00000000" w:csb0="00000001" w:csb1="00000000"/>
  </w:font>
  <w:font w:name="GoudyOlSt BT">
    <w:altName w:val="Georgia"/>
    <w:charset w:val="00"/>
    <w:family w:val="roman"/>
    <w:pitch w:val="variable"/>
    <w:sig w:usb0="00000003" w:usb1="00000000" w:usb2="00000000" w:usb3="00000000" w:csb0="00000001" w:csb1="00000000"/>
  </w:font>
  <w:font w:name="Times New Roman Standaard">
    <w:charset w:val="00"/>
    <w:family w:val="auto"/>
    <w:pitch w:val="variable"/>
    <w:sig w:usb0="00000003" w:usb1="00000000" w:usb2="00000000" w:usb3="00000000" w:csb0="00000001" w:csb1="00000000"/>
  </w:font>
  <w:font w:name="HumstSlab712 BT">
    <w:charset w:val="00"/>
    <w:family w:val="auto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mago Book">
    <w:altName w:val="Segoe UI"/>
    <w:charset w:val="00"/>
    <w:family w:val="swiss"/>
    <w:pitch w:val="variable"/>
    <w:sig w:usb0="00000003" w:usb1="00000000" w:usb2="00000000" w:usb3="00000000" w:csb0="00000001" w:csb1="00000000"/>
  </w:font>
  <w:font w:name="PMN Caecili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nkGothITC Bk BT">
    <w:panose1 w:val="020B0504030503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654CD3" w14:paraId="44B0B376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5A9FEF6B" w14:textId="77777777" w:rsidR="00BD3640" w:rsidRPr="00C316E5" w:rsidRDefault="00F251D2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23-0201250</w:t>
          </w:r>
        </w:p>
      </w:tc>
    </w:tr>
  </w:tbl>
  <w:p w14:paraId="49E19CAB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6F442E0D" w14:textId="77777777" w:rsidR="00BD3640" w:rsidRPr="00835A1C" w:rsidRDefault="00BD3640" w:rsidP="002A0128"/>
  <w:p w14:paraId="25A79213" w14:textId="77777777" w:rsidR="006B1EFC" w:rsidRPr="008F49D8" w:rsidRDefault="00F251D2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36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36</w:t>
    </w:r>
    <w:r w:rsidR="00EB198D" w:rsidRPr="008F49D8"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654CD3" w14:paraId="23263C90" w14:textId="77777777" w:rsidTr="00B15146">
      <w:trPr>
        <w:cantSplit/>
        <w:trHeight w:val="1701"/>
      </w:trPr>
      <w:tc>
        <w:tcPr>
          <w:tcW w:w="540" w:type="dxa"/>
          <w:textDirection w:val="btLr"/>
          <w:vAlign w:val="center"/>
        </w:tcPr>
        <w:p w14:paraId="40449C20" w14:textId="77777777" w:rsidR="002F2E1D" w:rsidRPr="002805D8" w:rsidRDefault="00F251D2" w:rsidP="00B15146">
          <w:pPr>
            <w:pStyle w:val="Formuliernummer"/>
            <w:framePr w:w="312" w:h="1764" w:hRule="exact" w:hSpace="181" w:wrap="around" w:vAnchor="page" w:hAnchor="page" w:x="188" w:y="14559"/>
            <w:shd w:val="solid" w:color="FFFFFF" w:fill="FFFFFF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INK 002</w:t>
          </w:r>
        </w:p>
      </w:tc>
    </w:tr>
  </w:tbl>
  <w:p w14:paraId="0CEE17FD" w14:textId="77777777" w:rsidR="002F2E1D" w:rsidRDefault="002F2E1D" w:rsidP="00B15146">
    <w:pPr>
      <w:framePr w:w="312" w:h="1764" w:hRule="exact" w:hSpace="181" w:wrap="around" w:vAnchor="page" w:hAnchor="page" w:x="188" w:y="14559"/>
      <w:shd w:val="solid" w:color="FFFFFF" w:fill="FFFFFF"/>
    </w:pPr>
  </w:p>
  <w:p w14:paraId="251AF6D0" w14:textId="77777777" w:rsidR="002F2E1D" w:rsidRPr="00835A1C" w:rsidRDefault="006F06FF" w:rsidP="00E4401D">
    <w:pPr>
      <w:jc w:val="both"/>
    </w:pPr>
    <w:r>
      <w:t xml:space="preserve">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654CD3" w14:paraId="1678F9E7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167B625B" w14:textId="77777777" w:rsidR="00BD3640" w:rsidRPr="00C316E5" w:rsidRDefault="00F251D2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23-0201250</w:t>
          </w:r>
        </w:p>
      </w:tc>
    </w:tr>
  </w:tbl>
  <w:p w14:paraId="3A17D947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3FF741C6" w14:textId="77777777" w:rsidR="00BD3640" w:rsidRPr="00835A1C" w:rsidRDefault="006F06FF" w:rsidP="002A0128">
    <w:r>
      <w:t xml:space="preserve"> </w:t>
    </w:r>
  </w:p>
  <w:p w14:paraId="0BA31FA0" w14:textId="77777777" w:rsidR="006B1EFC" w:rsidRPr="008F49D8" w:rsidRDefault="00F251D2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36</w:t>
    </w:r>
    <w:r w:rsidR="00EB198D" w:rsidRPr="008F49D8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F2A78" w14:textId="77777777" w:rsidR="002A2FBB" w:rsidRDefault="00F251D2">
      <w:pPr>
        <w:spacing w:line="240" w:lineRule="auto"/>
      </w:pPr>
      <w:r>
        <w:separator/>
      </w:r>
    </w:p>
  </w:footnote>
  <w:footnote w:type="continuationSeparator" w:id="0">
    <w:p w14:paraId="32DD4F84" w14:textId="77777777" w:rsidR="002A2FBB" w:rsidRDefault="00F251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654CD3" w14:paraId="4691AF9B" w14:textId="77777777" w:rsidTr="008F49D8">
      <w:tc>
        <w:tcPr>
          <w:tcW w:w="3261" w:type="dxa"/>
        </w:tcPr>
        <w:p w14:paraId="5CA27BF9" w14:textId="77777777" w:rsidR="00492657" w:rsidRPr="00EA222E" w:rsidRDefault="00F251D2" w:rsidP="00EA222E">
          <w:pPr>
            <w:pStyle w:val="Titelformulier"/>
          </w:pPr>
          <w:r>
            <w:t>Beschrijvend document</w:t>
          </w:r>
        </w:p>
        <w:p w14:paraId="19A29A8A" w14:textId="77777777" w:rsidR="00492657" w:rsidRDefault="009C4CAC" w:rsidP="00EA222E">
          <w:pPr>
            <w:pStyle w:val="Subtitelformulier"/>
          </w:pPr>
          <w:r>
            <w:t>EUOA Levering betonnen bestratingsmateriaal</w:t>
          </w:r>
        </w:p>
        <w:p w14:paraId="607AEEB9" w14:textId="2EEBCEE5" w:rsidR="009C4CAC" w:rsidRPr="001531D1" w:rsidRDefault="009C4CAC" w:rsidP="00EA222E">
          <w:pPr>
            <w:pStyle w:val="Subtitelformulier"/>
          </w:pPr>
        </w:p>
      </w:tc>
      <w:tc>
        <w:tcPr>
          <w:tcW w:w="3359" w:type="dxa"/>
          <w:vMerge w:val="restart"/>
        </w:tcPr>
        <w:p w14:paraId="6725254B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 w:val="restart"/>
        </w:tcPr>
        <w:p w14:paraId="17149247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0B3C7414" w14:textId="77777777" w:rsidR="00492657" w:rsidRDefault="00F251D2" w:rsidP="00385D5D">
          <w:pPr>
            <w:pStyle w:val="Adresgegevens"/>
          </w:pPr>
          <w:r w:rsidRPr="003E782B">
            <w:t>Bezoekadres</w:t>
          </w:r>
          <w:r>
            <w:t>: Laan van de Glazen Stad 1</w:t>
          </w:r>
          <w:r w:rsidR="00423385">
            <w:t>,</w:t>
          </w:r>
          <w:r>
            <w:t xml:space="preserve"> 2672 TA Naaldwijk</w:t>
          </w:r>
        </w:p>
        <w:p w14:paraId="293DE547" w14:textId="77777777" w:rsidR="00423385" w:rsidRPr="00423385" w:rsidRDefault="00F251D2" w:rsidP="001757EB">
          <w:pPr>
            <w:pStyle w:val="Adresgegevens"/>
          </w:pPr>
          <w:r w:rsidRPr="003E782B">
            <w:t>Postadres</w:t>
          </w:r>
          <w:r>
            <w:t>:</w:t>
          </w:r>
          <w:r w:rsidR="00385D5D">
            <w:t xml:space="preserve"> </w:t>
          </w:r>
          <w:r>
            <w:t>Postbus 150, 2670 AD Naaldwijk</w:t>
          </w:r>
        </w:p>
      </w:tc>
    </w:tr>
    <w:tr w:rsidR="00654CD3" w14:paraId="4C0BF3AE" w14:textId="77777777" w:rsidTr="008F49D8">
      <w:trPr>
        <w:trHeight w:val="600"/>
      </w:trPr>
      <w:tc>
        <w:tcPr>
          <w:tcW w:w="3261" w:type="dxa"/>
        </w:tcPr>
        <w:p w14:paraId="5E0AACD7" w14:textId="77777777" w:rsidR="00492657" w:rsidRPr="005A6F70" w:rsidRDefault="00F251D2" w:rsidP="00EA222E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5A95A4A5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/>
        </w:tcPr>
        <w:p w14:paraId="39DA4767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05F1FEC2" w14:textId="77777777" w:rsidR="00492657" w:rsidRDefault="00F251D2" w:rsidP="006B4D48">
          <w:pPr>
            <w:pStyle w:val="Adresgegevens"/>
          </w:pPr>
          <w:r>
            <w:t>T</w:t>
          </w:r>
        </w:p>
        <w:p w14:paraId="2FC6FEC4" w14:textId="77777777" w:rsidR="00492657" w:rsidRDefault="00F251D2" w:rsidP="006B4D48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00287814" w14:textId="77777777" w:rsidR="00492657" w:rsidRDefault="00F251D2" w:rsidP="006B4D48">
          <w:pPr>
            <w:pStyle w:val="Adresgegevens"/>
          </w:pPr>
          <w:r>
            <w:t>14 0174</w:t>
          </w:r>
        </w:p>
        <w:p w14:paraId="2B9346B2" w14:textId="77777777" w:rsidR="005D708F" w:rsidRPr="005D708F" w:rsidRDefault="00F251D2" w:rsidP="006B4D48">
          <w:pPr>
            <w:pStyle w:val="Adresgegevens"/>
          </w:pPr>
          <w:r>
            <w:t>Inkoop@gemeentewestland.nl</w:t>
          </w:r>
        </w:p>
      </w:tc>
    </w:tr>
  </w:tbl>
  <w:p w14:paraId="01903A59" w14:textId="77777777" w:rsidR="006B1EFC" w:rsidRPr="006A519C" w:rsidRDefault="00F251D2" w:rsidP="00EA222E">
    <w:pPr>
      <w:spacing w:after="120"/>
    </w:pPr>
    <w:r>
      <w:rPr>
        <w:noProof/>
      </w:rPr>
      <w:drawing>
        <wp:anchor distT="0" distB="0" distL="114300" distR="114300" simplePos="0" relativeHeight="251658240" behindDoc="1" locked="1" layoutInCell="1" allowOverlap="0" wp14:anchorId="5D60A8EE" wp14:editId="603D9F08">
          <wp:simplePos x="0" y="0"/>
          <wp:positionH relativeFrom="page">
            <wp:posOffset>2790825</wp:posOffset>
          </wp:positionH>
          <wp:positionV relativeFrom="page">
            <wp:posOffset>400050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752969"/>
    <w:multiLevelType w:val="hybridMultilevel"/>
    <w:tmpl w:val="F1DAF94A"/>
    <w:lvl w:ilvl="0" w:tplc="11402C0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F7BA9"/>
    <w:multiLevelType w:val="hybridMultilevel"/>
    <w:tmpl w:val="8E9096DC"/>
    <w:lvl w:ilvl="0" w:tplc="6574882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CC3468A6" w:tentative="1">
      <w:start w:val="1"/>
      <w:numFmt w:val="lowerLetter"/>
      <w:lvlText w:val="%2."/>
      <w:lvlJc w:val="left"/>
      <w:pPr>
        <w:ind w:left="1080" w:hanging="360"/>
      </w:pPr>
    </w:lvl>
    <w:lvl w:ilvl="2" w:tplc="2A5A0744" w:tentative="1">
      <w:start w:val="1"/>
      <w:numFmt w:val="lowerRoman"/>
      <w:lvlText w:val="%3."/>
      <w:lvlJc w:val="right"/>
      <w:pPr>
        <w:ind w:left="1800" w:hanging="180"/>
      </w:pPr>
    </w:lvl>
    <w:lvl w:ilvl="3" w:tplc="2EF01210" w:tentative="1">
      <w:start w:val="1"/>
      <w:numFmt w:val="decimal"/>
      <w:lvlText w:val="%4."/>
      <w:lvlJc w:val="left"/>
      <w:pPr>
        <w:ind w:left="2520" w:hanging="360"/>
      </w:pPr>
    </w:lvl>
    <w:lvl w:ilvl="4" w:tplc="4464215E" w:tentative="1">
      <w:start w:val="1"/>
      <w:numFmt w:val="lowerLetter"/>
      <w:lvlText w:val="%5."/>
      <w:lvlJc w:val="left"/>
      <w:pPr>
        <w:ind w:left="3240" w:hanging="360"/>
      </w:pPr>
    </w:lvl>
    <w:lvl w:ilvl="5" w:tplc="7D5C9AEA" w:tentative="1">
      <w:start w:val="1"/>
      <w:numFmt w:val="lowerRoman"/>
      <w:lvlText w:val="%6."/>
      <w:lvlJc w:val="right"/>
      <w:pPr>
        <w:ind w:left="3960" w:hanging="180"/>
      </w:pPr>
    </w:lvl>
    <w:lvl w:ilvl="6" w:tplc="9FF063BC" w:tentative="1">
      <w:start w:val="1"/>
      <w:numFmt w:val="decimal"/>
      <w:lvlText w:val="%7."/>
      <w:lvlJc w:val="left"/>
      <w:pPr>
        <w:ind w:left="4680" w:hanging="360"/>
      </w:pPr>
    </w:lvl>
    <w:lvl w:ilvl="7" w:tplc="7D1AF016" w:tentative="1">
      <w:start w:val="1"/>
      <w:numFmt w:val="lowerLetter"/>
      <w:lvlText w:val="%8."/>
      <w:lvlJc w:val="left"/>
      <w:pPr>
        <w:ind w:left="5400" w:hanging="360"/>
      </w:pPr>
    </w:lvl>
    <w:lvl w:ilvl="8" w:tplc="09F0A6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297181"/>
    <w:multiLevelType w:val="hybridMultilevel"/>
    <w:tmpl w:val="6EBA578A"/>
    <w:lvl w:ilvl="0" w:tplc="96E43E70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D1E267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F543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E3A7E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20D0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0E8B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DA4DC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ACA0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E7616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A1713C"/>
    <w:multiLevelType w:val="hybridMultilevel"/>
    <w:tmpl w:val="052E3714"/>
    <w:lvl w:ilvl="0" w:tplc="6A106F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11" w15:restartNumberingAfterBreak="0">
    <w:nsid w:val="460F6441"/>
    <w:multiLevelType w:val="hybridMultilevel"/>
    <w:tmpl w:val="E91ED500"/>
    <w:lvl w:ilvl="0" w:tplc="783AC1E6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C6D2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3A4F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A2A4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DAA1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F0B7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EA4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0A0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F24D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5BF4167"/>
    <w:multiLevelType w:val="hybridMultilevel"/>
    <w:tmpl w:val="7C44D434"/>
    <w:lvl w:ilvl="0" w:tplc="5B46EE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58F13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5676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98A4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C848E1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724B6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7A631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EE90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21EACF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F10732"/>
    <w:multiLevelType w:val="hybridMultilevel"/>
    <w:tmpl w:val="551ED99A"/>
    <w:lvl w:ilvl="0" w:tplc="6A106F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9C0896"/>
    <w:multiLevelType w:val="hybridMultilevel"/>
    <w:tmpl w:val="1CC03318"/>
    <w:lvl w:ilvl="0" w:tplc="8160B332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1C3CAF14" w:tentative="1">
      <w:start w:val="1"/>
      <w:numFmt w:val="lowerLetter"/>
      <w:lvlText w:val="%2."/>
      <w:lvlJc w:val="left"/>
      <w:pPr>
        <w:ind w:left="1440" w:hanging="360"/>
      </w:pPr>
    </w:lvl>
    <w:lvl w:ilvl="2" w:tplc="0DA0037C" w:tentative="1">
      <w:start w:val="1"/>
      <w:numFmt w:val="lowerRoman"/>
      <w:lvlText w:val="%3."/>
      <w:lvlJc w:val="right"/>
      <w:pPr>
        <w:ind w:left="2160" w:hanging="180"/>
      </w:pPr>
    </w:lvl>
    <w:lvl w:ilvl="3" w:tplc="2AEC1B4C" w:tentative="1">
      <w:start w:val="1"/>
      <w:numFmt w:val="decimal"/>
      <w:lvlText w:val="%4."/>
      <w:lvlJc w:val="left"/>
      <w:pPr>
        <w:ind w:left="2880" w:hanging="360"/>
      </w:pPr>
    </w:lvl>
    <w:lvl w:ilvl="4" w:tplc="B7A48618" w:tentative="1">
      <w:start w:val="1"/>
      <w:numFmt w:val="lowerLetter"/>
      <w:lvlText w:val="%5."/>
      <w:lvlJc w:val="left"/>
      <w:pPr>
        <w:ind w:left="3600" w:hanging="360"/>
      </w:pPr>
    </w:lvl>
    <w:lvl w:ilvl="5" w:tplc="E9085E28" w:tentative="1">
      <w:start w:val="1"/>
      <w:numFmt w:val="lowerRoman"/>
      <w:lvlText w:val="%6."/>
      <w:lvlJc w:val="right"/>
      <w:pPr>
        <w:ind w:left="4320" w:hanging="180"/>
      </w:pPr>
    </w:lvl>
    <w:lvl w:ilvl="6" w:tplc="97E80538" w:tentative="1">
      <w:start w:val="1"/>
      <w:numFmt w:val="decimal"/>
      <w:lvlText w:val="%7."/>
      <w:lvlJc w:val="left"/>
      <w:pPr>
        <w:ind w:left="5040" w:hanging="360"/>
      </w:pPr>
    </w:lvl>
    <w:lvl w:ilvl="7" w:tplc="6FB29F14" w:tentative="1">
      <w:start w:val="1"/>
      <w:numFmt w:val="lowerLetter"/>
      <w:lvlText w:val="%8."/>
      <w:lvlJc w:val="left"/>
      <w:pPr>
        <w:ind w:left="5760" w:hanging="360"/>
      </w:pPr>
    </w:lvl>
    <w:lvl w:ilvl="8" w:tplc="6F741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ED54CDC"/>
    <w:multiLevelType w:val="hybridMultilevel"/>
    <w:tmpl w:val="8D9E6618"/>
    <w:lvl w:ilvl="0" w:tplc="AD2C0372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ADC4DDC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CB84EF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2124D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6C4224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86E278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37833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DCEDC0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F1C3D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</w:abstractNum>
  <w:abstractNum w:abstractNumId="20" w15:restartNumberingAfterBreak="0">
    <w:nsid w:val="6D692946"/>
    <w:multiLevelType w:val="hybridMultilevel"/>
    <w:tmpl w:val="E068B322"/>
    <w:lvl w:ilvl="0" w:tplc="014E5B92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E887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5AAA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9EDF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FEF0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9CC1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5CA2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2AFD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7E3F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5BC6BD7"/>
    <w:multiLevelType w:val="hybridMultilevel"/>
    <w:tmpl w:val="CFE63DA4"/>
    <w:lvl w:ilvl="0" w:tplc="0B7CD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F80CFD8">
      <w:numFmt w:val="bullet"/>
      <w:lvlText w:val="-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324A8A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C0BD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3607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4FE60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24FE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1CACC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23002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5F2259"/>
    <w:multiLevelType w:val="hybridMultilevel"/>
    <w:tmpl w:val="BF6663FA"/>
    <w:lvl w:ilvl="0" w:tplc="5EAEB338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0BC47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E9C95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34E8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7E7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AAAE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1485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A8CE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D40E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25" w15:restartNumberingAfterBreak="0">
    <w:nsid w:val="7EE56E5B"/>
    <w:multiLevelType w:val="hybridMultilevel"/>
    <w:tmpl w:val="F75E5E96"/>
    <w:lvl w:ilvl="0" w:tplc="C15808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2E7D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3ECBE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966F0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CC39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7601A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76035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05C17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402D7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3594678">
    <w:abstractNumId w:val="1"/>
  </w:num>
  <w:num w:numId="2" w16cid:durableId="449932548">
    <w:abstractNumId w:val="15"/>
  </w:num>
  <w:num w:numId="3" w16cid:durableId="1200241870">
    <w:abstractNumId w:val="5"/>
  </w:num>
  <w:num w:numId="4" w16cid:durableId="2013802483">
    <w:abstractNumId w:val="2"/>
  </w:num>
  <w:num w:numId="5" w16cid:durableId="1946689013">
    <w:abstractNumId w:val="16"/>
  </w:num>
  <w:num w:numId="6" w16cid:durableId="1638410039">
    <w:abstractNumId w:val="24"/>
  </w:num>
  <w:num w:numId="7" w16cid:durableId="1469010385">
    <w:abstractNumId w:val="0"/>
  </w:num>
  <w:num w:numId="8" w16cid:durableId="937561880">
    <w:abstractNumId w:val="11"/>
  </w:num>
  <w:num w:numId="9" w16cid:durableId="1291205118">
    <w:abstractNumId w:val="21"/>
  </w:num>
  <w:num w:numId="10" w16cid:durableId="1551258657">
    <w:abstractNumId w:val="8"/>
  </w:num>
  <w:num w:numId="11" w16cid:durableId="118307713">
    <w:abstractNumId w:val="9"/>
  </w:num>
  <w:num w:numId="12" w16cid:durableId="1242059604">
    <w:abstractNumId w:val="17"/>
  </w:num>
  <w:num w:numId="13" w16cid:durableId="115564039">
    <w:abstractNumId w:val="23"/>
  </w:num>
  <w:num w:numId="14" w16cid:durableId="1371757619">
    <w:abstractNumId w:val="12"/>
  </w:num>
  <w:num w:numId="15" w16cid:durableId="1423531235">
    <w:abstractNumId w:val="19"/>
  </w:num>
  <w:num w:numId="16" w16cid:durableId="1800342550">
    <w:abstractNumId w:val="20"/>
  </w:num>
  <w:num w:numId="17" w16cid:durableId="425344317">
    <w:abstractNumId w:val="18"/>
  </w:num>
  <w:num w:numId="18" w16cid:durableId="2041009512">
    <w:abstractNumId w:val="10"/>
  </w:num>
  <w:num w:numId="19" w16cid:durableId="1277323547">
    <w:abstractNumId w:val="6"/>
  </w:num>
  <w:num w:numId="20" w16cid:durableId="1094321534">
    <w:abstractNumId w:val="4"/>
  </w:num>
  <w:num w:numId="21" w16cid:durableId="873156937">
    <w:abstractNumId w:val="22"/>
  </w:num>
  <w:num w:numId="22" w16cid:durableId="565989263">
    <w:abstractNumId w:val="25"/>
  </w:num>
  <w:num w:numId="23" w16cid:durableId="1718578638">
    <w:abstractNumId w:val="13"/>
  </w:num>
  <w:num w:numId="24" w16cid:durableId="1489402752">
    <w:abstractNumId w:val="14"/>
  </w:num>
  <w:num w:numId="25" w16cid:durableId="1101225472">
    <w:abstractNumId w:val="7"/>
  </w:num>
  <w:num w:numId="26" w16cid:durableId="1318847483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29"/>
    <w:rsid w:val="000059DB"/>
    <w:rsid w:val="00005E68"/>
    <w:rsid w:val="00007841"/>
    <w:rsid w:val="00010DE1"/>
    <w:rsid w:val="00012B33"/>
    <w:rsid w:val="0002401E"/>
    <w:rsid w:val="000333EE"/>
    <w:rsid w:val="00042A03"/>
    <w:rsid w:val="00051448"/>
    <w:rsid w:val="00052D18"/>
    <w:rsid w:val="00061419"/>
    <w:rsid w:val="000717C3"/>
    <w:rsid w:val="00071A32"/>
    <w:rsid w:val="00072058"/>
    <w:rsid w:val="0007234E"/>
    <w:rsid w:val="00072961"/>
    <w:rsid w:val="000905DF"/>
    <w:rsid w:val="00093105"/>
    <w:rsid w:val="000A1155"/>
    <w:rsid w:val="000A2F32"/>
    <w:rsid w:val="000A71FD"/>
    <w:rsid w:val="000B30F3"/>
    <w:rsid w:val="000C433B"/>
    <w:rsid w:val="000C4921"/>
    <w:rsid w:val="000C5B86"/>
    <w:rsid w:val="000C75AB"/>
    <w:rsid w:val="000D2053"/>
    <w:rsid w:val="000E1F0A"/>
    <w:rsid w:val="000F0899"/>
    <w:rsid w:val="000F391A"/>
    <w:rsid w:val="00107B13"/>
    <w:rsid w:val="00110FD8"/>
    <w:rsid w:val="0011245C"/>
    <w:rsid w:val="0011308E"/>
    <w:rsid w:val="00124D3F"/>
    <w:rsid w:val="001371B1"/>
    <w:rsid w:val="00140E7D"/>
    <w:rsid w:val="00150131"/>
    <w:rsid w:val="00150213"/>
    <w:rsid w:val="001531D1"/>
    <w:rsid w:val="00153E3B"/>
    <w:rsid w:val="0017337A"/>
    <w:rsid w:val="00173F1F"/>
    <w:rsid w:val="001757EB"/>
    <w:rsid w:val="00175BB7"/>
    <w:rsid w:val="00175FF0"/>
    <w:rsid w:val="0018229E"/>
    <w:rsid w:val="00183BB8"/>
    <w:rsid w:val="0019341B"/>
    <w:rsid w:val="00196506"/>
    <w:rsid w:val="001A2A5F"/>
    <w:rsid w:val="001A3242"/>
    <w:rsid w:val="001A4BA7"/>
    <w:rsid w:val="001B0B5A"/>
    <w:rsid w:val="001B297D"/>
    <w:rsid w:val="001C384A"/>
    <w:rsid w:val="001C4823"/>
    <w:rsid w:val="001C4A77"/>
    <w:rsid w:val="001C5E15"/>
    <w:rsid w:val="001D030C"/>
    <w:rsid w:val="001D5619"/>
    <w:rsid w:val="001E0236"/>
    <w:rsid w:val="001E1587"/>
    <w:rsid w:val="001E1DD1"/>
    <w:rsid w:val="001E37DA"/>
    <w:rsid w:val="001F576D"/>
    <w:rsid w:val="002012CE"/>
    <w:rsid w:val="00204628"/>
    <w:rsid w:val="00221FB8"/>
    <w:rsid w:val="002227C4"/>
    <w:rsid w:val="002239AC"/>
    <w:rsid w:val="002239DC"/>
    <w:rsid w:val="00226A31"/>
    <w:rsid w:val="00230547"/>
    <w:rsid w:val="002316CA"/>
    <w:rsid w:val="00232590"/>
    <w:rsid w:val="00234151"/>
    <w:rsid w:val="00235D6F"/>
    <w:rsid w:val="00237A86"/>
    <w:rsid w:val="00241D74"/>
    <w:rsid w:val="00242669"/>
    <w:rsid w:val="0024422B"/>
    <w:rsid w:val="00244657"/>
    <w:rsid w:val="0025370B"/>
    <w:rsid w:val="00263E04"/>
    <w:rsid w:val="00265480"/>
    <w:rsid w:val="00276440"/>
    <w:rsid w:val="002805D8"/>
    <w:rsid w:val="0028664A"/>
    <w:rsid w:val="002874C1"/>
    <w:rsid w:val="00296198"/>
    <w:rsid w:val="002A0128"/>
    <w:rsid w:val="002A0CAB"/>
    <w:rsid w:val="002A2FBB"/>
    <w:rsid w:val="002B1694"/>
    <w:rsid w:val="002B4141"/>
    <w:rsid w:val="002B5BEA"/>
    <w:rsid w:val="002B6EBF"/>
    <w:rsid w:val="002C135A"/>
    <w:rsid w:val="002D636D"/>
    <w:rsid w:val="002E3472"/>
    <w:rsid w:val="002F1C8D"/>
    <w:rsid w:val="002F29D6"/>
    <w:rsid w:val="002F2E1D"/>
    <w:rsid w:val="002F6D57"/>
    <w:rsid w:val="003055B1"/>
    <w:rsid w:val="00313C47"/>
    <w:rsid w:val="00315942"/>
    <w:rsid w:val="003214DC"/>
    <w:rsid w:val="00322921"/>
    <w:rsid w:val="00325326"/>
    <w:rsid w:val="0032592F"/>
    <w:rsid w:val="003427B7"/>
    <w:rsid w:val="00342E01"/>
    <w:rsid w:val="00343055"/>
    <w:rsid w:val="00346F4A"/>
    <w:rsid w:val="0035366D"/>
    <w:rsid w:val="00353ED0"/>
    <w:rsid w:val="0035550D"/>
    <w:rsid w:val="0036164D"/>
    <w:rsid w:val="00366557"/>
    <w:rsid w:val="00371776"/>
    <w:rsid w:val="00374CAB"/>
    <w:rsid w:val="00384FEA"/>
    <w:rsid w:val="00385575"/>
    <w:rsid w:val="00385D5D"/>
    <w:rsid w:val="003866D8"/>
    <w:rsid w:val="003909E3"/>
    <w:rsid w:val="0039248A"/>
    <w:rsid w:val="003945ED"/>
    <w:rsid w:val="00396FC0"/>
    <w:rsid w:val="003A4076"/>
    <w:rsid w:val="003B089F"/>
    <w:rsid w:val="003E09AB"/>
    <w:rsid w:val="003E693D"/>
    <w:rsid w:val="003E782B"/>
    <w:rsid w:val="003F0F33"/>
    <w:rsid w:val="003F35A5"/>
    <w:rsid w:val="003F77CA"/>
    <w:rsid w:val="003F7E97"/>
    <w:rsid w:val="00400C2C"/>
    <w:rsid w:val="00402721"/>
    <w:rsid w:val="004074E0"/>
    <w:rsid w:val="0042159B"/>
    <w:rsid w:val="00423385"/>
    <w:rsid w:val="00423DAE"/>
    <w:rsid w:val="00424456"/>
    <w:rsid w:val="0042709D"/>
    <w:rsid w:val="00432A8C"/>
    <w:rsid w:val="00440E9C"/>
    <w:rsid w:val="00441E84"/>
    <w:rsid w:val="004475D3"/>
    <w:rsid w:val="00452502"/>
    <w:rsid w:val="004552DD"/>
    <w:rsid w:val="00456875"/>
    <w:rsid w:val="004576F8"/>
    <w:rsid w:val="00460D76"/>
    <w:rsid w:val="00475E1F"/>
    <w:rsid w:val="00481E6F"/>
    <w:rsid w:val="004848DE"/>
    <w:rsid w:val="00490E6E"/>
    <w:rsid w:val="00491D91"/>
    <w:rsid w:val="00492657"/>
    <w:rsid w:val="00495905"/>
    <w:rsid w:val="004975B5"/>
    <w:rsid w:val="004A0810"/>
    <w:rsid w:val="004A1B14"/>
    <w:rsid w:val="004A6D3C"/>
    <w:rsid w:val="004A7786"/>
    <w:rsid w:val="004B4C9B"/>
    <w:rsid w:val="004B6EA6"/>
    <w:rsid w:val="004D4BDF"/>
    <w:rsid w:val="004D5248"/>
    <w:rsid w:val="004D5B7D"/>
    <w:rsid w:val="004E0EA1"/>
    <w:rsid w:val="004F2212"/>
    <w:rsid w:val="004F261D"/>
    <w:rsid w:val="004F3E12"/>
    <w:rsid w:val="005042B2"/>
    <w:rsid w:val="005063D0"/>
    <w:rsid w:val="00511536"/>
    <w:rsid w:val="00511D40"/>
    <w:rsid w:val="00512124"/>
    <w:rsid w:val="00514952"/>
    <w:rsid w:val="005154B2"/>
    <w:rsid w:val="00520D9F"/>
    <w:rsid w:val="005212D1"/>
    <w:rsid w:val="005257D3"/>
    <w:rsid w:val="00526ED5"/>
    <w:rsid w:val="0052766A"/>
    <w:rsid w:val="00530C6D"/>
    <w:rsid w:val="00531B55"/>
    <w:rsid w:val="00533FA8"/>
    <w:rsid w:val="00536E92"/>
    <w:rsid w:val="00546DF9"/>
    <w:rsid w:val="00551246"/>
    <w:rsid w:val="00552CFA"/>
    <w:rsid w:val="005653B8"/>
    <w:rsid w:val="00566843"/>
    <w:rsid w:val="005676AF"/>
    <w:rsid w:val="00575B43"/>
    <w:rsid w:val="00581D6F"/>
    <w:rsid w:val="00581FB4"/>
    <w:rsid w:val="00587B5C"/>
    <w:rsid w:val="00591380"/>
    <w:rsid w:val="00596470"/>
    <w:rsid w:val="00596522"/>
    <w:rsid w:val="00596D84"/>
    <w:rsid w:val="00597530"/>
    <w:rsid w:val="005A221F"/>
    <w:rsid w:val="005A2D2A"/>
    <w:rsid w:val="005A351C"/>
    <w:rsid w:val="005A55BE"/>
    <w:rsid w:val="005A56D4"/>
    <w:rsid w:val="005A6F70"/>
    <w:rsid w:val="005A7D7E"/>
    <w:rsid w:val="005B13EA"/>
    <w:rsid w:val="005C3E71"/>
    <w:rsid w:val="005C68EA"/>
    <w:rsid w:val="005D0494"/>
    <w:rsid w:val="005D708F"/>
    <w:rsid w:val="005E3A33"/>
    <w:rsid w:val="005E3C38"/>
    <w:rsid w:val="005E7026"/>
    <w:rsid w:val="005F2B5F"/>
    <w:rsid w:val="0060043F"/>
    <w:rsid w:val="006036C3"/>
    <w:rsid w:val="006108FA"/>
    <w:rsid w:val="006124AF"/>
    <w:rsid w:val="00613804"/>
    <w:rsid w:val="0061577D"/>
    <w:rsid w:val="00620158"/>
    <w:rsid w:val="00622D90"/>
    <w:rsid w:val="0063034E"/>
    <w:rsid w:val="00630F53"/>
    <w:rsid w:val="0063134A"/>
    <w:rsid w:val="00634E7F"/>
    <w:rsid w:val="006439E5"/>
    <w:rsid w:val="00654CD3"/>
    <w:rsid w:val="006628F7"/>
    <w:rsid w:val="00674DEA"/>
    <w:rsid w:val="00676F3D"/>
    <w:rsid w:val="006779E1"/>
    <w:rsid w:val="00684676"/>
    <w:rsid w:val="0069373D"/>
    <w:rsid w:val="006A519C"/>
    <w:rsid w:val="006B032A"/>
    <w:rsid w:val="006B1EFC"/>
    <w:rsid w:val="006B4D48"/>
    <w:rsid w:val="006C2B82"/>
    <w:rsid w:val="006C5AB2"/>
    <w:rsid w:val="006C5B6A"/>
    <w:rsid w:val="006C7E62"/>
    <w:rsid w:val="006D22FC"/>
    <w:rsid w:val="006D35F6"/>
    <w:rsid w:val="006D74F6"/>
    <w:rsid w:val="006E063C"/>
    <w:rsid w:val="006E5A19"/>
    <w:rsid w:val="006E6BBB"/>
    <w:rsid w:val="006F06FF"/>
    <w:rsid w:val="006F0A73"/>
    <w:rsid w:val="006F2DA3"/>
    <w:rsid w:val="00714741"/>
    <w:rsid w:val="007174EB"/>
    <w:rsid w:val="00720BEE"/>
    <w:rsid w:val="00724388"/>
    <w:rsid w:val="00730AFC"/>
    <w:rsid w:val="00732469"/>
    <w:rsid w:val="00732C4E"/>
    <w:rsid w:val="00743BC8"/>
    <w:rsid w:val="00743E65"/>
    <w:rsid w:val="00750442"/>
    <w:rsid w:val="00751BAA"/>
    <w:rsid w:val="00754AF4"/>
    <w:rsid w:val="00760994"/>
    <w:rsid w:val="00760DCE"/>
    <w:rsid w:val="0076292D"/>
    <w:rsid w:val="007644A4"/>
    <w:rsid w:val="00765197"/>
    <w:rsid w:val="007657CB"/>
    <w:rsid w:val="00765FCE"/>
    <w:rsid w:val="0077162B"/>
    <w:rsid w:val="00775F6A"/>
    <w:rsid w:val="007777AD"/>
    <w:rsid w:val="007852B4"/>
    <w:rsid w:val="00787E19"/>
    <w:rsid w:val="00790D6D"/>
    <w:rsid w:val="00793AFF"/>
    <w:rsid w:val="0079485F"/>
    <w:rsid w:val="007B0B9E"/>
    <w:rsid w:val="007B0BC8"/>
    <w:rsid w:val="007B4BEA"/>
    <w:rsid w:val="007C25D7"/>
    <w:rsid w:val="007C5684"/>
    <w:rsid w:val="007D2D4A"/>
    <w:rsid w:val="007F5514"/>
    <w:rsid w:val="007F65F4"/>
    <w:rsid w:val="00802086"/>
    <w:rsid w:val="00812182"/>
    <w:rsid w:val="00814F4F"/>
    <w:rsid w:val="00822319"/>
    <w:rsid w:val="00824E6B"/>
    <w:rsid w:val="00830103"/>
    <w:rsid w:val="00835A1C"/>
    <w:rsid w:val="00835EEA"/>
    <w:rsid w:val="00841D68"/>
    <w:rsid w:val="00843BDE"/>
    <w:rsid w:val="00850ECD"/>
    <w:rsid w:val="00852A49"/>
    <w:rsid w:val="00852BAE"/>
    <w:rsid w:val="00854A90"/>
    <w:rsid w:val="008641D8"/>
    <w:rsid w:val="008666FE"/>
    <w:rsid w:val="008754B1"/>
    <w:rsid w:val="00876BD8"/>
    <w:rsid w:val="00885C7E"/>
    <w:rsid w:val="008863CC"/>
    <w:rsid w:val="00887921"/>
    <w:rsid w:val="00887CD9"/>
    <w:rsid w:val="008A0068"/>
    <w:rsid w:val="008A48F3"/>
    <w:rsid w:val="008B03D4"/>
    <w:rsid w:val="008B447A"/>
    <w:rsid w:val="008B56E2"/>
    <w:rsid w:val="008B7D57"/>
    <w:rsid w:val="008C1177"/>
    <w:rsid w:val="008C4DCE"/>
    <w:rsid w:val="008C4F44"/>
    <w:rsid w:val="008D1ED0"/>
    <w:rsid w:val="008D240F"/>
    <w:rsid w:val="008D5E67"/>
    <w:rsid w:val="008E400D"/>
    <w:rsid w:val="008F0587"/>
    <w:rsid w:val="008F0B8D"/>
    <w:rsid w:val="008F49D8"/>
    <w:rsid w:val="008F555B"/>
    <w:rsid w:val="009007AC"/>
    <w:rsid w:val="00901E12"/>
    <w:rsid w:val="009044AD"/>
    <w:rsid w:val="009046AE"/>
    <w:rsid w:val="009067D4"/>
    <w:rsid w:val="009067DF"/>
    <w:rsid w:val="00921679"/>
    <w:rsid w:val="00927226"/>
    <w:rsid w:val="00946819"/>
    <w:rsid w:val="00970CFC"/>
    <w:rsid w:val="009711F1"/>
    <w:rsid w:val="00975E64"/>
    <w:rsid w:val="009905F1"/>
    <w:rsid w:val="00996F9D"/>
    <w:rsid w:val="009A3372"/>
    <w:rsid w:val="009A5E87"/>
    <w:rsid w:val="009B37C5"/>
    <w:rsid w:val="009B7744"/>
    <w:rsid w:val="009C08D3"/>
    <w:rsid w:val="009C4CAC"/>
    <w:rsid w:val="009C7566"/>
    <w:rsid w:val="009C7743"/>
    <w:rsid w:val="009D1325"/>
    <w:rsid w:val="009D2BA9"/>
    <w:rsid w:val="009D597D"/>
    <w:rsid w:val="009E5958"/>
    <w:rsid w:val="009E687B"/>
    <w:rsid w:val="009F3564"/>
    <w:rsid w:val="009F525D"/>
    <w:rsid w:val="009F7D32"/>
    <w:rsid w:val="00A028F4"/>
    <w:rsid w:val="00A03449"/>
    <w:rsid w:val="00A11B5F"/>
    <w:rsid w:val="00A169EA"/>
    <w:rsid w:val="00A2451E"/>
    <w:rsid w:val="00A3181B"/>
    <w:rsid w:val="00A3781F"/>
    <w:rsid w:val="00A37E2C"/>
    <w:rsid w:val="00A43004"/>
    <w:rsid w:val="00A47E4F"/>
    <w:rsid w:val="00A609E4"/>
    <w:rsid w:val="00A63963"/>
    <w:rsid w:val="00A63B3B"/>
    <w:rsid w:val="00A64593"/>
    <w:rsid w:val="00A648E0"/>
    <w:rsid w:val="00A66D90"/>
    <w:rsid w:val="00A7046A"/>
    <w:rsid w:val="00A70F81"/>
    <w:rsid w:val="00A7173D"/>
    <w:rsid w:val="00A744F6"/>
    <w:rsid w:val="00A7619E"/>
    <w:rsid w:val="00A818CE"/>
    <w:rsid w:val="00A82D54"/>
    <w:rsid w:val="00A836EF"/>
    <w:rsid w:val="00A90940"/>
    <w:rsid w:val="00A941A2"/>
    <w:rsid w:val="00A9508A"/>
    <w:rsid w:val="00AA08BC"/>
    <w:rsid w:val="00AA693D"/>
    <w:rsid w:val="00AA7C01"/>
    <w:rsid w:val="00AB017F"/>
    <w:rsid w:val="00AB09A2"/>
    <w:rsid w:val="00AB151B"/>
    <w:rsid w:val="00AB40F3"/>
    <w:rsid w:val="00AC5193"/>
    <w:rsid w:val="00AC5249"/>
    <w:rsid w:val="00AD0582"/>
    <w:rsid w:val="00AD27A5"/>
    <w:rsid w:val="00AE0FD1"/>
    <w:rsid w:val="00AF4445"/>
    <w:rsid w:val="00B03808"/>
    <w:rsid w:val="00B03C13"/>
    <w:rsid w:val="00B12B41"/>
    <w:rsid w:val="00B15146"/>
    <w:rsid w:val="00B2045F"/>
    <w:rsid w:val="00B312E4"/>
    <w:rsid w:val="00B4082D"/>
    <w:rsid w:val="00B4167F"/>
    <w:rsid w:val="00B451AA"/>
    <w:rsid w:val="00B46989"/>
    <w:rsid w:val="00B561BE"/>
    <w:rsid w:val="00B56B52"/>
    <w:rsid w:val="00B57078"/>
    <w:rsid w:val="00B62D7B"/>
    <w:rsid w:val="00B6309B"/>
    <w:rsid w:val="00B651F9"/>
    <w:rsid w:val="00B66513"/>
    <w:rsid w:val="00B74A78"/>
    <w:rsid w:val="00B76B10"/>
    <w:rsid w:val="00B774BB"/>
    <w:rsid w:val="00B8086E"/>
    <w:rsid w:val="00B8547E"/>
    <w:rsid w:val="00B95AF1"/>
    <w:rsid w:val="00BA0A3B"/>
    <w:rsid w:val="00BB1C87"/>
    <w:rsid w:val="00BC4CFB"/>
    <w:rsid w:val="00BC6E75"/>
    <w:rsid w:val="00BC7B31"/>
    <w:rsid w:val="00BD0FDD"/>
    <w:rsid w:val="00BD3640"/>
    <w:rsid w:val="00BD4E9D"/>
    <w:rsid w:val="00BE25C0"/>
    <w:rsid w:val="00BE4232"/>
    <w:rsid w:val="00BE4A44"/>
    <w:rsid w:val="00BE7B6C"/>
    <w:rsid w:val="00C00C4A"/>
    <w:rsid w:val="00C12C78"/>
    <w:rsid w:val="00C17028"/>
    <w:rsid w:val="00C17571"/>
    <w:rsid w:val="00C21338"/>
    <w:rsid w:val="00C2133D"/>
    <w:rsid w:val="00C228D5"/>
    <w:rsid w:val="00C23A81"/>
    <w:rsid w:val="00C249AD"/>
    <w:rsid w:val="00C316E5"/>
    <w:rsid w:val="00C344E5"/>
    <w:rsid w:val="00C34E64"/>
    <w:rsid w:val="00C40FD9"/>
    <w:rsid w:val="00C431FA"/>
    <w:rsid w:val="00C43E9D"/>
    <w:rsid w:val="00C47868"/>
    <w:rsid w:val="00C5081A"/>
    <w:rsid w:val="00C54770"/>
    <w:rsid w:val="00C54EF8"/>
    <w:rsid w:val="00C5695A"/>
    <w:rsid w:val="00C606A0"/>
    <w:rsid w:val="00C65C15"/>
    <w:rsid w:val="00C65F65"/>
    <w:rsid w:val="00C66F9A"/>
    <w:rsid w:val="00C82F23"/>
    <w:rsid w:val="00C83E2F"/>
    <w:rsid w:val="00C84FDE"/>
    <w:rsid w:val="00C85C9C"/>
    <w:rsid w:val="00C95633"/>
    <w:rsid w:val="00CA10DC"/>
    <w:rsid w:val="00CB0E4F"/>
    <w:rsid w:val="00CB2C99"/>
    <w:rsid w:val="00CC0E1A"/>
    <w:rsid w:val="00CC2ECC"/>
    <w:rsid w:val="00CD0ED6"/>
    <w:rsid w:val="00CD390E"/>
    <w:rsid w:val="00CD3D90"/>
    <w:rsid w:val="00CD5520"/>
    <w:rsid w:val="00CD7873"/>
    <w:rsid w:val="00CD7B9B"/>
    <w:rsid w:val="00CE0B3E"/>
    <w:rsid w:val="00CE2657"/>
    <w:rsid w:val="00CF36C4"/>
    <w:rsid w:val="00CF41AD"/>
    <w:rsid w:val="00CF603C"/>
    <w:rsid w:val="00D14371"/>
    <w:rsid w:val="00D170FC"/>
    <w:rsid w:val="00D214F8"/>
    <w:rsid w:val="00D275FB"/>
    <w:rsid w:val="00D32265"/>
    <w:rsid w:val="00D40903"/>
    <w:rsid w:val="00D4630D"/>
    <w:rsid w:val="00D5175F"/>
    <w:rsid w:val="00D52C7B"/>
    <w:rsid w:val="00D5413A"/>
    <w:rsid w:val="00D54CC3"/>
    <w:rsid w:val="00D615F4"/>
    <w:rsid w:val="00D716C4"/>
    <w:rsid w:val="00D7455A"/>
    <w:rsid w:val="00D74B77"/>
    <w:rsid w:val="00D74BFF"/>
    <w:rsid w:val="00D765A9"/>
    <w:rsid w:val="00D80C93"/>
    <w:rsid w:val="00D80FF4"/>
    <w:rsid w:val="00D8518B"/>
    <w:rsid w:val="00D856A7"/>
    <w:rsid w:val="00D93929"/>
    <w:rsid w:val="00D94EC9"/>
    <w:rsid w:val="00D97F9D"/>
    <w:rsid w:val="00DA4DD5"/>
    <w:rsid w:val="00DA5147"/>
    <w:rsid w:val="00DA5409"/>
    <w:rsid w:val="00DA6387"/>
    <w:rsid w:val="00DA7779"/>
    <w:rsid w:val="00DB1C17"/>
    <w:rsid w:val="00DB571D"/>
    <w:rsid w:val="00DB6AE6"/>
    <w:rsid w:val="00DB6E08"/>
    <w:rsid w:val="00DC020D"/>
    <w:rsid w:val="00DC058E"/>
    <w:rsid w:val="00DC0F22"/>
    <w:rsid w:val="00DC66E8"/>
    <w:rsid w:val="00DD01FB"/>
    <w:rsid w:val="00DD226B"/>
    <w:rsid w:val="00DD2B30"/>
    <w:rsid w:val="00DE083A"/>
    <w:rsid w:val="00DF39DB"/>
    <w:rsid w:val="00DF47F8"/>
    <w:rsid w:val="00E02398"/>
    <w:rsid w:val="00E0592C"/>
    <w:rsid w:val="00E067C6"/>
    <w:rsid w:val="00E06AAB"/>
    <w:rsid w:val="00E079E9"/>
    <w:rsid w:val="00E1257B"/>
    <w:rsid w:val="00E160E1"/>
    <w:rsid w:val="00E23B46"/>
    <w:rsid w:val="00E33517"/>
    <w:rsid w:val="00E4401D"/>
    <w:rsid w:val="00E45506"/>
    <w:rsid w:val="00E4708A"/>
    <w:rsid w:val="00E5491B"/>
    <w:rsid w:val="00E610AA"/>
    <w:rsid w:val="00E64AC7"/>
    <w:rsid w:val="00E708A7"/>
    <w:rsid w:val="00E70ADC"/>
    <w:rsid w:val="00E726F1"/>
    <w:rsid w:val="00E8046F"/>
    <w:rsid w:val="00E82BB9"/>
    <w:rsid w:val="00E83103"/>
    <w:rsid w:val="00E846BA"/>
    <w:rsid w:val="00E876AB"/>
    <w:rsid w:val="00E9337E"/>
    <w:rsid w:val="00E945BC"/>
    <w:rsid w:val="00E95B40"/>
    <w:rsid w:val="00E967B4"/>
    <w:rsid w:val="00E97814"/>
    <w:rsid w:val="00EA222E"/>
    <w:rsid w:val="00EA76AD"/>
    <w:rsid w:val="00EB198D"/>
    <w:rsid w:val="00EB28B2"/>
    <w:rsid w:val="00EB3AB2"/>
    <w:rsid w:val="00EC5E98"/>
    <w:rsid w:val="00EC760F"/>
    <w:rsid w:val="00ED2CD8"/>
    <w:rsid w:val="00ED3DBD"/>
    <w:rsid w:val="00ED473F"/>
    <w:rsid w:val="00EE3897"/>
    <w:rsid w:val="00EE4F3D"/>
    <w:rsid w:val="00EE77EF"/>
    <w:rsid w:val="00EF1B5D"/>
    <w:rsid w:val="00EF1EDF"/>
    <w:rsid w:val="00EF7BA2"/>
    <w:rsid w:val="00EF7C17"/>
    <w:rsid w:val="00F003CE"/>
    <w:rsid w:val="00F01ED1"/>
    <w:rsid w:val="00F05071"/>
    <w:rsid w:val="00F100BE"/>
    <w:rsid w:val="00F2146B"/>
    <w:rsid w:val="00F251D2"/>
    <w:rsid w:val="00F266A1"/>
    <w:rsid w:val="00F26CB4"/>
    <w:rsid w:val="00F27848"/>
    <w:rsid w:val="00F312A9"/>
    <w:rsid w:val="00F3697A"/>
    <w:rsid w:val="00F4030A"/>
    <w:rsid w:val="00F44E9F"/>
    <w:rsid w:val="00F4634D"/>
    <w:rsid w:val="00F47D13"/>
    <w:rsid w:val="00F508A9"/>
    <w:rsid w:val="00F566D2"/>
    <w:rsid w:val="00F61199"/>
    <w:rsid w:val="00F62D56"/>
    <w:rsid w:val="00F70886"/>
    <w:rsid w:val="00F713EB"/>
    <w:rsid w:val="00F756FE"/>
    <w:rsid w:val="00F84CB9"/>
    <w:rsid w:val="00F8600B"/>
    <w:rsid w:val="00F94158"/>
    <w:rsid w:val="00F94526"/>
    <w:rsid w:val="00F961E1"/>
    <w:rsid w:val="00FA0BB1"/>
    <w:rsid w:val="00FA468A"/>
    <w:rsid w:val="00FA7F79"/>
    <w:rsid w:val="00FB3334"/>
    <w:rsid w:val="00FB35FD"/>
    <w:rsid w:val="00FB45BA"/>
    <w:rsid w:val="00FB586C"/>
    <w:rsid w:val="00FB6E1B"/>
    <w:rsid w:val="00FB7DE7"/>
    <w:rsid w:val="00FC0C11"/>
    <w:rsid w:val="00FC23C2"/>
    <w:rsid w:val="00FC24CB"/>
    <w:rsid w:val="00FC2CF3"/>
    <w:rsid w:val="00FC4113"/>
    <w:rsid w:val="00FC6CE4"/>
    <w:rsid w:val="00FC75C4"/>
    <w:rsid w:val="00FD023F"/>
    <w:rsid w:val="00FD3852"/>
    <w:rsid w:val="00FF075C"/>
    <w:rsid w:val="00FF155F"/>
    <w:rsid w:val="00FF4CB4"/>
    <w:rsid w:val="00FF5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3926CF"/>
  <w15:docId w15:val="{A75115A4-A63C-4CA0-9396-CE59132E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uiPriority="19"/>
    <w:lsdException w:name="Hashtag" w:uiPriority="14"/>
    <w:lsdException w:name="Unresolved Mention" w:uiPriority="19"/>
    <w:lsdException w:name="Smart Link" w:uiPriority="19"/>
  </w:latentStyles>
  <w:style w:type="paragraph" w:default="1" w:styleId="Standaard">
    <w:name w:val="Normal"/>
    <w:qFormat/>
    <w:rsid w:val="008666FE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A4076"/>
    <w:pPr>
      <w:keepNext/>
      <w:numPr>
        <w:numId w:val="5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3A4076"/>
    <w:pPr>
      <w:keepNext/>
      <w:numPr>
        <w:ilvl w:val="1"/>
        <w:numId w:val="5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3A4076"/>
    <w:pPr>
      <w:keepNext/>
      <w:numPr>
        <w:ilvl w:val="2"/>
        <w:numId w:val="5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EA222E"/>
    <w:pPr>
      <w:keepNext/>
      <w:numPr>
        <w:ilvl w:val="3"/>
        <w:numId w:val="5"/>
      </w:numPr>
      <w:shd w:val="clear" w:color="auto" w:fill="D9D9D9" w:themeFill="background1" w:themeFillShade="D9"/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EA222E"/>
    <w:pPr>
      <w:numPr>
        <w:ilvl w:val="4"/>
        <w:numId w:val="5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A222E"/>
    <w:pPr>
      <w:numPr>
        <w:ilvl w:val="5"/>
        <w:numId w:val="5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A222E"/>
    <w:pPr>
      <w:numPr>
        <w:ilvl w:val="6"/>
        <w:numId w:val="5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A222E"/>
    <w:pPr>
      <w:numPr>
        <w:ilvl w:val="7"/>
        <w:numId w:val="5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A222E"/>
    <w:pPr>
      <w:numPr>
        <w:ilvl w:val="8"/>
        <w:numId w:val="5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EA222E"/>
    <w:rPr>
      <w:rFonts w:ascii="Calibri" w:hAnsi="Calibri" w:cs="Times New Roman"/>
      <w:b/>
      <w:bCs/>
      <w:i/>
      <w:iCs/>
      <w:spacing w:val="20"/>
      <w:kern w:val="30"/>
      <w:sz w:val="26"/>
      <w:szCs w:val="26"/>
      <w:lang w:val="nl-NL" w:eastAsia="nl-NL"/>
    </w:rPr>
  </w:style>
  <w:style w:type="table" w:styleId="Tabelraster">
    <w:name w:val="Table Grid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EA222E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EA222E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EA222E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AC519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EA222E"/>
    <w:rPr>
      <w:vertAlign w:val="superscript"/>
    </w:rPr>
  </w:style>
  <w:style w:type="paragraph" w:styleId="Bijschrift">
    <w:name w:val="caption"/>
    <w:basedOn w:val="Standaard"/>
    <w:next w:val="Standaard"/>
    <w:semiHidden/>
    <w:rsid w:val="00EA222E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EA222E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EA222E"/>
    <w:rPr>
      <w:color w:val="007B85"/>
      <w:u w:val="single"/>
    </w:rPr>
  </w:style>
  <w:style w:type="character" w:customStyle="1" w:styleId="Kop6Char">
    <w:name w:val="Kop 6 Char"/>
    <w:link w:val="Kop6"/>
    <w:semiHidden/>
    <w:rsid w:val="00EA222E"/>
    <w:rPr>
      <w:rFonts w:ascii="Calibri" w:hAnsi="Calibri" w:cs="Times New Roman"/>
      <w:b/>
      <w:bCs/>
      <w:spacing w:val="20"/>
      <w:kern w:val="30"/>
      <w:lang w:val="nl-NL" w:eastAsia="nl-NL"/>
    </w:rPr>
  </w:style>
  <w:style w:type="character" w:customStyle="1" w:styleId="Kop7Char">
    <w:name w:val="Kop 7 Char"/>
    <w:link w:val="Kop7"/>
    <w:semiHidden/>
    <w:rsid w:val="00EA222E"/>
    <w:rPr>
      <w:rFonts w:ascii="Calibri" w:hAnsi="Calibri" w:cs="Times New Roman"/>
      <w:spacing w:val="20"/>
      <w:kern w:val="3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EA222E"/>
    <w:rPr>
      <w:rFonts w:ascii="Calibri" w:hAnsi="Calibri" w:cs="Times New Roman"/>
      <w:i/>
      <w:iCs/>
      <w:spacing w:val="20"/>
      <w:kern w:val="3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EA222E"/>
    <w:rPr>
      <w:rFonts w:ascii="Cambria" w:hAnsi="Cambria" w:cs="Times New Roman"/>
      <w:spacing w:val="20"/>
      <w:kern w:val="3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EA222E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unhideWhenUsed/>
    <w:rsid w:val="00EA222E"/>
    <w:pPr>
      <w:ind w:left="720"/>
      <w:contextualSpacing/>
    </w:pPr>
  </w:style>
  <w:style w:type="paragraph" w:styleId="Koptekst">
    <w:name w:val="header"/>
    <w:basedOn w:val="Standaard"/>
    <w:link w:val="KoptekstChar"/>
    <w:semiHidden/>
    <w:rsid w:val="00EA22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AC5193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6B1EFC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AC5193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EA222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EA222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AC519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AC5193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Subtitel">
    <w:name w:val="(Sub)titel"/>
    <w:basedOn w:val="Titelformulier"/>
    <w:semiHidden/>
    <w:rsid w:val="00597530"/>
    <w:pPr>
      <w:spacing w:line="240" w:lineRule="auto"/>
    </w:pPr>
    <w:rPr>
      <w:szCs w:val="14"/>
    </w:rPr>
  </w:style>
  <w:style w:type="paragraph" w:customStyle="1" w:styleId="Titel1">
    <w:name w:val="Titel1"/>
    <w:basedOn w:val="Titelformulier"/>
    <w:semiHidden/>
    <w:rsid w:val="004B6EA6"/>
    <w:pPr>
      <w:spacing w:line="240" w:lineRule="auto"/>
    </w:pPr>
    <w:rPr>
      <w:b w:val="0"/>
      <w:kern w:val="30"/>
      <w:sz w:val="18"/>
      <w:szCs w:val="24"/>
    </w:rPr>
  </w:style>
  <w:style w:type="paragraph" w:customStyle="1" w:styleId="Afdelingteam">
    <w:name w:val="Afdeling/team"/>
    <w:basedOn w:val="Standaard"/>
    <w:semiHidden/>
    <w:rsid w:val="00597530"/>
    <w:rPr>
      <w:caps/>
      <w:kern w:val="100"/>
      <w:sz w:val="14"/>
      <w:szCs w:val="14"/>
    </w:rPr>
  </w:style>
  <w:style w:type="paragraph" w:customStyle="1" w:styleId="Team">
    <w:name w:val="Team"/>
    <w:basedOn w:val="Standaard"/>
    <w:semiHidden/>
    <w:rsid w:val="00EA222E"/>
    <w:rPr>
      <w:caps/>
      <w:kern w:val="100"/>
      <w:sz w:val="14"/>
      <w:szCs w:val="14"/>
    </w:rPr>
  </w:style>
  <w:style w:type="paragraph" w:customStyle="1" w:styleId="Titelagenda">
    <w:name w:val="Titel agenda"/>
    <w:basedOn w:val="Standaard"/>
    <w:semiHidden/>
    <w:rsid w:val="00A818CE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eastAsia="Times New Roman" w:hAnsi="Arial Black"/>
      <w:caps/>
      <w:kern w:val="100"/>
      <w:sz w:val="34"/>
      <w:szCs w:val="20"/>
    </w:rPr>
  </w:style>
  <w:style w:type="paragraph" w:customStyle="1" w:styleId="Subtitelrapportverslag">
    <w:name w:val="Subtitel rapport/verslag"/>
    <w:basedOn w:val="Standaard"/>
    <w:semiHidden/>
    <w:rsid w:val="00A818CE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customStyle="1" w:styleId="Titelsubtitel">
    <w:name w:val="Titel/subtitel"/>
    <w:basedOn w:val="Team"/>
    <w:semiHidden/>
    <w:rsid w:val="00F3697A"/>
  </w:style>
  <w:style w:type="paragraph" w:customStyle="1" w:styleId="Onderwerpsubonderwerp">
    <w:name w:val="Onderwerp/subonderwerp"/>
    <w:basedOn w:val="Standaard"/>
    <w:semiHidden/>
    <w:rsid w:val="00597530"/>
    <w:pPr>
      <w:spacing w:line="200" w:lineRule="exact"/>
    </w:pPr>
    <w:rPr>
      <w:caps/>
      <w:kern w:val="100"/>
      <w:sz w:val="14"/>
    </w:rPr>
  </w:style>
  <w:style w:type="paragraph" w:customStyle="1" w:styleId="Artikelstijl">
    <w:name w:val="Artikelstijl"/>
    <w:basedOn w:val="Standaard"/>
    <w:next w:val="Standaard"/>
    <w:semiHidden/>
    <w:rsid w:val="00EA222E"/>
    <w:pPr>
      <w:numPr>
        <w:numId w:val="2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Kop1rapport">
    <w:name w:val="Kop 1 rapport"/>
    <w:basedOn w:val="Kop1"/>
    <w:next w:val="Standaard"/>
    <w:semiHidden/>
    <w:rsid w:val="00EA222E"/>
    <w:pPr>
      <w:numPr>
        <w:numId w:val="6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EA222E"/>
    <w:pPr>
      <w:numPr>
        <w:numId w:val="6"/>
      </w:numPr>
      <w:shd w:val="clear" w:color="auto" w:fill="D9D9D9"/>
    </w:pPr>
  </w:style>
  <w:style w:type="paragraph" w:customStyle="1" w:styleId="Kop3rapport">
    <w:name w:val="Kop 3 rapport"/>
    <w:basedOn w:val="Kop3"/>
    <w:next w:val="Standaard"/>
    <w:semiHidden/>
    <w:rsid w:val="00EA222E"/>
    <w:pPr>
      <w:numPr>
        <w:numId w:val="6"/>
      </w:numPr>
      <w:shd w:val="clear" w:color="auto" w:fill="D9D9D9"/>
    </w:pPr>
  </w:style>
  <w:style w:type="paragraph" w:customStyle="1" w:styleId="Bijlageopbasisvankop1">
    <w:name w:val="Bijlage op basis van kop 1"/>
    <w:basedOn w:val="Kop1"/>
    <w:next w:val="Standaard"/>
    <w:uiPriority w:val="4"/>
    <w:qFormat/>
    <w:rsid w:val="0011308E"/>
    <w:pPr>
      <w:numPr>
        <w:numId w:val="0"/>
      </w:numPr>
      <w:shd w:val="clear" w:color="auto" w:fill="D9D9D9" w:themeFill="background1" w:themeFillShade="D9"/>
    </w:pPr>
    <w:rPr>
      <w:rFonts w:ascii="Arial Vet" w:hAnsi="Arial Vet"/>
      <w:kern w:val="30"/>
    </w:rPr>
  </w:style>
  <w:style w:type="paragraph" w:customStyle="1" w:styleId="Agendapunt">
    <w:name w:val="Agendapunt"/>
    <w:basedOn w:val="Lijstalinea"/>
    <w:next w:val="Standaard"/>
    <w:uiPriority w:val="4"/>
    <w:qFormat/>
    <w:rsid w:val="00EA222E"/>
    <w:pPr>
      <w:numPr>
        <w:numId w:val="3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EA222E"/>
    <w:pPr>
      <w:numPr>
        <w:ilvl w:val="1"/>
        <w:numId w:val="3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EA222E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EA222E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EA222E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EA222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EA222E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EA222E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3Char">
    <w:name w:val="Kop 3 Char"/>
    <w:link w:val="Kop3"/>
    <w:uiPriority w:val="3"/>
    <w:rsid w:val="00AC5193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character" w:customStyle="1" w:styleId="Kop4Char">
    <w:name w:val="Kop 4 Char"/>
    <w:link w:val="Kop4"/>
    <w:uiPriority w:val="3"/>
    <w:rsid w:val="00AC5193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EA222E"/>
    <w:pPr>
      <w:numPr>
        <w:ilvl w:val="3"/>
      </w:numPr>
    </w:pPr>
  </w:style>
  <w:style w:type="paragraph" w:customStyle="1" w:styleId="Subtitelformulier">
    <w:name w:val="Subtitelformulier"/>
    <w:basedOn w:val="Standaard"/>
    <w:uiPriority w:val="5"/>
    <w:rsid w:val="00EA222E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Subtitelstijl">
    <w:name w:val="Subtitelstijl"/>
    <w:basedOn w:val="Standaard"/>
    <w:next w:val="Standaard"/>
    <w:semiHidden/>
    <w:qFormat/>
    <w:rsid w:val="00EA222E"/>
    <w:pPr>
      <w:shd w:val="clear" w:color="auto" w:fill="D9D9D9"/>
      <w:spacing w:after="120"/>
    </w:pPr>
    <w:rPr>
      <w:rFonts w:eastAsia="Times New Roman"/>
      <w:b/>
    </w:rPr>
  </w:style>
  <w:style w:type="table" w:customStyle="1" w:styleId="Tabelstijlsjablonen">
    <w:name w:val="Tabelstijl sjablonen"/>
    <w:basedOn w:val="Standaardtabel"/>
    <w:uiPriority w:val="99"/>
    <w:rsid w:val="00EA222E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EA222E"/>
    <w:pPr>
      <w:shd w:val="clear" w:color="auto" w:fill="000000"/>
      <w:spacing w:after="120"/>
    </w:pPr>
    <w:rPr>
      <w:rFonts w:eastAsia="Times New Roman"/>
      <w:b/>
      <w:sz w:val="24"/>
    </w:rPr>
  </w:style>
  <w:style w:type="character" w:customStyle="1" w:styleId="Kop1Char">
    <w:name w:val="Kop 1 Char"/>
    <w:basedOn w:val="Standaardalinea-lettertype"/>
    <w:link w:val="Kop1"/>
    <w:uiPriority w:val="3"/>
    <w:rsid w:val="00AC5193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AC5193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AC5193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AC5193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4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16522E"/>
    <w:pPr>
      <w:numPr>
        <w:ilvl w:val="1"/>
      </w:numPr>
      <w:shd w:val="clear" w:color="auto" w:fill="auto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7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Projectgemeente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rsid w:val="00EF7C17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customStyle="1" w:styleId="Koptekstrapportverslag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customStyle="1" w:styleId="Lijstopsomteken0">
    <w:name w:val="Lijst opsom teken"/>
    <w:basedOn w:val="Standaard"/>
    <w:rsid w:val="00EF7C17"/>
    <w:pPr>
      <w:numPr>
        <w:numId w:val="8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paragraph" w:styleId="Geenafstand">
    <w:name w:val="No Spacing"/>
    <w:uiPriority w:val="1"/>
    <w:rsid w:val="00FD023F"/>
    <w:rPr>
      <w:rFonts w:ascii="Calibri" w:eastAsia="Calibri" w:hAnsi="Calibri"/>
    </w:rPr>
  </w:style>
  <w:style w:type="table" w:styleId="Lichtelijst-accent1">
    <w:name w:val="Light List Accent 1"/>
    <w:basedOn w:val="Standaardtabel"/>
    <w:uiPriority w:val="61"/>
    <w:rsid w:val="0035550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Kop10">
    <w:name w:val="Kop [1]"/>
    <w:basedOn w:val="Kop1"/>
    <w:link w:val="Kop1Char0"/>
    <w:rsid w:val="00841D68"/>
    <w:pPr>
      <w:pageBreakBefore/>
      <w:numPr>
        <w:numId w:val="0"/>
      </w:numPr>
      <w:tabs>
        <w:tab w:val="left" w:pos="0"/>
        <w:tab w:val="left" w:pos="567"/>
      </w:tabs>
      <w:spacing w:before="360" w:line="240" w:lineRule="auto"/>
    </w:pPr>
    <w:rPr>
      <w:rFonts w:eastAsia="Calibri" w:cs="Times New Roman"/>
      <w:bCs w:val="0"/>
      <w:spacing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841D68"/>
    <w:rPr>
      <w:rFonts w:ascii="Arial" w:eastAsia="Calibri" w:hAnsi="Arial"/>
      <w:b/>
      <w:kern w:val="28"/>
      <w:sz w:val="32"/>
      <w:lang w:val="x-none"/>
    </w:rPr>
  </w:style>
  <w:style w:type="character" w:customStyle="1" w:styleId="Heading2Char">
    <w:name w:val="Heading 2 Char"/>
    <w:aliases w:val="052 Char,2 Char,21 Char,22 Char,H2 Char,Header 2 Char,Header 21 Char,Heading 2 Hidden Char,Kop [2] Char,Paragraph Char,Reset numbering Char,TF-Overskrit 2 Char,h2 Char,h21 Char,h22 Char,l2 Char,l21 Char,l22 Cha,niveau2 Char,niveau21 Char"/>
    <w:semiHidden/>
    <w:rsid w:val="00841D68"/>
    <w:rPr>
      <w:rFonts w:ascii="Cambria" w:hAnsi="Cambria"/>
      <w:b/>
      <w:i/>
      <w:sz w:val="28"/>
      <w:lang w:val="x-none" w:eastAsia="en-US"/>
    </w:rPr>
  </w:style>
  <w:style w:type="character" w:customStyle="1" w:styleId="Heading2Char2">
    <w:name w:val="Heading 2 Char2"/>
    <w:aliases w:val="052 Char2,2 Char2,21 Char2,H2 Char2,Header 2 Char2,Header 21 Char2,Heading 2 Hidden Char2,Kop [2] Char2,Paragraph Char2,Reset numbering Char2,TF-Overskrit 2 Char2,h2 Char2,h21 Char2,l2 Char2,l21 Char2,l22 Ch,niveau2 Char2,niveau21 Char2"/>
    <w:semiHidden/>
    <w:locked/>
    <w:rsid w:val="00841D68"/>
    <w:rPr>
      <w:rFonts w:ascii="Cambria" w:hAnsi="Cambria"/>
      <w:b/>
      <w:i/>
      <w:sz w:val="28"/>
      <w:lang w:val="x-none" w:eastAsia="en-US"/>
    </w:rPr>
  </w:style>
  <w:style w:type="paragraph" w:customStyle="1" w:styleId="alinea">
    <w:name w:val="alinea"/>
    <w:next w:val="Standaard"/>
    <w:semiHidden/>
    <w:rsid w:val="00841D68"/>
    <w:pPr>
      <w:ind w:left="567"/>
    </w:pPr>
    <w:rPr>
      <w:rFonts w:ascii="Arial" w:eastAsia="Calibri" w:hAnsi="Arial"/>
      <w:noProof/>
    </w:rPr>
  </w:style>
  <w:style w:type="paragraph" w:styleId="Inhopg5">
    <w:name w:val="toc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/>
    </w:pPr>
    <w:rPr>
      <w:rFonts w:ascii="Calibri" w:eastAsia="Calibri" w:hAnsi="Calibri"/>
      <w:spacing w:val="0"/>
      <w:sz w:val="20"/>
      <w:szCs w:val="20"/>
    </w:rPr>
  </w:style>
  <w:style w:type="paragraph" w:styleId="Inhopg6">
    <w:name w:val="toc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/>
    </w:pPr>
    <w:rPr>
      <w:rFonts w:ascii="Calibri" w:eastAsia="Calibri" w:hAnsi="Calibri"/>
      <w:spacing w:val="0"/>
      <w:sz w:val="20"/>
      <w:szCs w:val="20"/>
    </w:rPr>
  </w:style>
  <w:style w:type="paragraph" w:styleId="Inhopg7">
    <w:name w:val="toc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/>
    </w:pPr>
    <w:rPr>
      <w:rFonts w:ascii="Calibri" w:eastAsia="Calibri" w:hAnsi="Calibri"/>
      <w:spacing w:val="0"/>
      <w:sz w:val="20"/>
      <w:szCs w:val="20"/>
    </w:rPr>
  </w:style>
  <w:style w:type="paragraph" w:styleId="Inhopg8">
    <w:name w:val="toc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/>
    </w:pPr>
    <w:rPr>
      <w:rFonts w:ascii="Calibri" w:eastAsia="Calibri" w:hAnsi="Calibri"/>
      <w:spacing w:val="0"/>
      <w:sz w:val="20"/>
      <w:szCs w:val="20"/>
    </w:rPr>
  </w:style>
  <w:style w:type="paragraph" w:styleId="Inhopg9">
    <w:name w:val="toc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/>
    </w:pPr>
    <w:rPr>
      <w:rFonts w:ascii="Calibri" w:eastAsia="Calibri" w:hAnsi="Calibri"/>
      <w:spacing w:val="0"/>
      <w:sz w:val="20"/>
      <w:szCs w:val="20"/>
    </w:rPr>
  </w:style>
  <w:style w:type="paragraph" w:styleId="Lijst">
    <w:name w:val="List"/>
    <w:basedOn w:val="Standaard"/>
    <w:rsid w:val="00841D68"/>
    <w:pPr>
      <w:tabs>
        <w:tab w:val="left" w:pos="-567"/>
      </w:tabs>
      <w:spacing w:line="269" w:lineRule="auto"/>
      <w:ind w:left="283" w:hanging="283"/>
    </w:pPr>
    <w:rPr>
      <w:rFonts w:eastAsia="Calibri"/>
      <w:spacing w:val="0"/>
      <w:sz w:val="20"/>
      <w:szCs w:val="20"/>
    </w:rPr>
  </w:style>
  <w:style w:type="paragraph" w:styleId="Lijst2">
    <w:name w:val="List 2"/>
    <w:basedOn w:val="Standaard"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Lijstopsomteken2">
    <w:name w:val="List Bullet 2"/>
    <w:basedOn w:val="Standaard"/>
    <w:autoRedefine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Plattetekst">
    <w:name w:val="Body Text"/>
    <w:basedOn w:val="Standaard"/>
    <w:link w:val="Plattetekst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841D68"/>
    <w:rPr>
      <w:rFonts w:ascii="Arial" w:eastAsia="Calibri" w:hAnsi="Arial"/>
      <w:lang w:val="x-none"/>
    </w:rPr>
  </w:style>
  <w:style w:type="paragraph" w:styleId="Lijstmetafbeeldingen">
    <w:name w:val="table of figures"/>
    <w:basedOn w:val="Standaard"/>
    <w:next w:val="Standaard"/>
    <w:rsid w:val="00841D68"/>
    <w:pPr>
      <w:tabs>
        <w:tab w:val="left" w:pos="-567"/>
      </w:tabs>
      <w:spacing w:line="269" w:lineRule="auto"/>
      <w:ind w:left="400" w:hanging="400"/>
    </w:pPr>
    <w:rPr>
      <w:rFonts w:eastAsia="Calibri"/>
      <w:spacing w:val="0"/>
      <w:sz w:val="20"/>
      <w:szCs w:val="20"/>
    </w:rPr>
  </w:style>
  <w:style w:type="paragraph" w:styleId="Index1">
    <w:name w:val="index 1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200" w:hanging="200"/>
    </w:pPr>
    <w:rPr>
      <w:rFonts w:eastAsia="Calibri"/>
      <w:spacing w:val="0"/>
      <w:sz w:val="20"/>
      <w:szCs w:val="20"/>
    </w:rPr>
  </w:style>
  <w:style w:type="paragraph" w:styleId="Index2">
    <w:name w:val="index 2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400" w:hanging="200"/>
    </w:pPr>
    <w:rPr>
      <w:rFonts w:eastAsia="Calibri"/>
      <w:spacing w:val="0"/>
      <w:sz w:val="20"/>
      <w:szCs w:val="20"/>
    </w:rPr>
  </w:style>
  <w:style w:type="paragraph" w:styleId="Index3">
    <w:name w:val="index 3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600" w:hanging="200"/>
    </w:pPr>
    <w:rPr>
      <w:rFonts w:eastAsia="Calibri"/>
      <w:spacing w:val="0"/>
      <w:sz w:val="20"/>
      <w:szCs w:val="20"/>
    </w:rPr>
  </w:style>
  <w:style w:type="paragraph" w:styleId="Index4">
    <w:name w:val="index 4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 w:hanging="200"/>
    </w:pPr>
    <w:rPr>
      <w:rFonts w:eastAsia="Calibri"/>
      <w:spacing w:val="0"/>
      <w:sz w:val="20"/>
      <w:szCs w:val="20"/>
    </w:rPr>
  </w:style>
  <w:style w:type="paragraph" w:styleId="Index5">
    <w:name w:val="index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 w:hanging="200"/>
    </w:pPr>
    <w:rPr>
      <w:rFonts w:eastAsia="Calibri"/>
      <w:spacing w:val="0"/>
      <w:sz w:val="20"/>
      <w:szCs w:val="20"/>
    </w:rPr>
  </w:style>
  <w:style w:type="paragraph" w:styleId="Index6">
    <w:name w:val="index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 w:hanging="200"/>
    </w:pPr>
    <w:rPr>
      <w:rFonts w:eastAsia="Calibri"/>
      <w:spacing w:val="0"/>
      <w:sz w:val="20"/>
      <w:szCs w:val="20"/>
    </w:rPr>
  </w:style>
  <w:style w:type="paragraph" w:styleId="Index7">
    <w:name w:val="index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 w:hanging="200"/>
    </w:pPr>
    <w:rPr>
      <w:rFonts w:eastAsia="Calibri"/>
      <w:spacing w:val="0"/>
      <w:sz w:val="20"/>
      <w:szCs w:val="20"/>
    </w:rPr>
  </w:style>
  <w:style w:type="paragraph" w:styleId="Index8">
    <w:name w:val="index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 w:hanging="200"/>
    </w:pPr>
    <w:rPr>
      <w:rFonts w:eastAsia="Calibri"/>
      <w:spacing w:val="0"/>
      <w:sz w:val="20"/>
      <w:szCs w:val="20"/>
    </w:rPr>
  </w:style>
  <w:style w:type="paragraph" w:styleId="Index9">
    <w:name w:val="index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800" w:hanging="200"/>
    </w:pPr>
    <w:rPr>
      <w:rFonts w:eastAsia="Calibri"/>
      <w:spacing w:val="0"/>
      <w:sz w:val="20"/>
      <w:szCs w:val="20"/>
    </w:rPr>
  </w:style>
  <w:style w:type="paragraph" w:styleId="Indexkop">
    <w:name w:val="index heading"/>
    <w:basedOn w:val="Standaard"/>
    <w:next w:val="Index1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</w:rPr>
  </w:style>
  <w:style w:type="paragraph" w:styleId="Documentstructuur">
    <w:name w:val="Document Map"/>
    <w:basedOn w:val="Standaard"/>
    <w:link w:val="DocumentstructuurChar"/>
    <w:rsid w:val="00841D68"/>
    <w:pPr>
      <w:shd w:val="clear" w:color="auto" w:fill="000080"/>
      <w:tabs>
        <w:tab w:val="left" w:pos="-567"/>
      </w:tabs>
      <w:spacing w:line="269" w:lineRule="auto"/>
    </w:pPr>
    <w:rPr>
      <w:rFonts w:ascii="Tahoma" w:eastAsia="Calibri" w:hAnsi="Tahoma"/>
      <w:spacing w:val="0"/>
      <w:sz w:val="20"/>
      <w:szCs w:val="20"/>
      <w:lang w:val="x-none"/>
    </w:rPr>
  </w:style>
  <w:style w:type="character" w:customStyle="1" w:styleId="DocumentstructuurChar">
    <w:name w:val="Documentstructuur Char"/>
    <w:basedOn w:val="Standaardalinea-lettertype"/>
    <w:link w:val="Documentstructuur"/>
    <w:rsid w:val="00841D68"/>
    <w:rPr>
      <w:rFonts w:ascii="Tahoma" w:eastAsia="Calibri" w:hAnsi="Tahoma"/>
      <w:shd w:val="clear" w:color="auto" w:fill="000080"/>
      <w:lang w:val="x-none"/>
    </w:rPr>
  </w:style>
  <w:style w:type="paragraph" w:styleId="Plattetekstinspringen">
    <w:name w:val="Body Text Indent"/>
    <w:basedOn w:val="Standaard"/>
    <w:link w:val="Plattetekstinspringen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u w:val="single"/>
      <w:lang w:val="x-non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1D68"/>
    <w:rPr>
      <w:rFonts w:ascii="Arial" w:eastAsia="Calibri" w:hAnsi="Arial"/>
      <w:u w:val="single"/>
      <w:lang w:val="x-none"/>
    </w:rPr>
  </w:style>
  <w:style w:type="paragraph" w:customStyle="1" w:styleId="HTMLBody">
    <w:name w:val="HTML Body"/>
    <w:semiHidden/>
    <w:rsid w:val="00841D68"/>
    <w:rPr>
      <w:rFonts w:ascii="Arial" w:eastAsia="Calibri" w:hAnsi="Arial"/>
    </w:rPr>
  </w:style>
  <w:style w:type="paragraph" w:styleId="Tekstzonderopmaak">
    <w:name w:val="Plain Text"/>
    <w:basedOn w:val="Standaard"/>
    <w:link w:val="TekstzonderopmaakChar"/>
    <w:rsid w:val="00841D68"/>
    <w:pPr>
      <w:tabs>
        <w:tab w:val="left" w:pos="-567"/>
      </w:tabs>
      <w:spacing w:line="269" w:lineRule="auto"/>
    </w:pPr>
    <w:rPr>
      <w:rFonts w:ascii="Courier New" w:eastAsia="Calibri" w:hAnsi="Courier New"/>
      <w:spacing w:val="0"/>
      <w:sz w:val="20"/>
      <w:szCs w:val="20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rsid w:val="00841D68"/>
    <w:rPr>
      <w:rFonts w:ascii="Courier New" w:eastAsia="Calibri" w:hAnsi="Courier New"/>
      <w:lang w:val="x-none"/>
    </w:rPr>
  </w:style>
  <w:style w:type="paragraph" w:customStyle="1" w:styleId="Body">
    <w:name w:val="Body"/>
    <w:basedOn w:val="Standaard"/>
    <w:semiHidden/>
    <w:rsid w:val="00841D68"/>
    <w:pPr>
      <w:tabs>
        <w:tab w:val="left" w:pos="-567"/>
      </w:tabs>
      <w:spacing w:before="180" w:line="269" w:lineRule="auto"/>
      <w:ind w:left="709"/>
      <w:jc w:val="both"/>
    </w:pPr>
    <w:rPr>
      <w:rFonts w:ascii="Garmond (W1)" w:eastAsia="Calibri" w:hAnsi="Garmond (W1)"/>
      <w:spacing w:val="0"/>
      <w:sz w:val="22"/>
      <w:szCs w:val="20"/>
      <w:lang w:val="nl"/>
    </w:rPr>
  </w:style>
  <w:style w:type="paragraph" w:customStyle="1" w:styleId="opsommingnummeriek">
    <w:name w:val="opsomming nummeriek"/>
    <w:basedOn w:val="opsommingChar"/>
    <w:next w:val="alineanieuwChar"/>
    <w:rsid w:val="00841D68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841D68"/>
    <w:pPr>
      <w:numPr>
        <w:numId w:val="9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Level1">
    <w:name w:val="Level 1"/>
    <w:basedOn w:val="Standaard"/>
    <w:semiHidden/>
    <w:rsid w:val="00841D68"/>
    <w:pPr>
      <w:widowControl w:val="0"/>
      <w:tabs>
        <w:tab w:val="left" w:pos="-567"/>
      </w:tabs>
      <w:spacing w:line="269" w:lineRule="auto"/>
      <w:ind w:hanging="567"/>
    </w:pPr>
    <w:rPr>
      <w:rFonts w:ascii="GoudyOlSt BT" w:eastAsia="Calibri" w:hAnsi="GoudyOlSt BT"/>
      <w:spacing w:val="0"/>
      <w:sz w:val="24"/>
      <w:szCs w:val="20"/>
      <w:lang w:val="en-US"/>
    </w:rPr>
  </w:style>
  <w:style w:type="paragraph" w:customStyle="1" w:styleId="1AutoList1">
    <w:name w:val="1AutoList1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2AutoList1">
    <w:name w:val="2AutoList1"/>
    <w:semiHidden/>
    <w:rsid w:val="00841D68"/>
    <w:pPr>
      <w:tabs>
        <w:tab w:val="left" w:pos="720"/>
        <w:tab w:val="left" w:pos="1440"/>
      </w:tabs>
      <w:ind w:left="1440" w:hanging="720"/>
    </w:pPr>
    <w:rPr>
      <w:rFonts w:ascii="Times New Roman Standaard" w:eastAsia="Calibri" w:hAnsi="Times New Roman Standaard"/>
      <w:sz w:val="24"/>
    </w:rPr>
  </w:style>
  <w:style w:type="paragraph" w:customStyle="1" w:styleId="3AutoList1">
    <w:name w:val="3AutoList1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4AutoList1">
    <w:name w:val="4AutoList1"/>
    <w:semiHidden/>
    <w:rsid w:val="00841D68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eastAsia="Calibri" w:hAnsi="Times New Roman Standaard"/>
      <w:sz w:val="24"/>
    </w:rPr>
  </w:style>
  <w:style w:type="paragraph" w:customStyle="1" w:styleId="5AutoList1">
    <w:name w:val="5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eastAsia="Calibri" w:hAnsi="Times New Roman Standaard"/>
      <w:sz w:val="24"/>
    </w:rPr>
  </w:style>
  <w:style w:type="paragraph" w:customStyle="1" w:styleId="6AutoList1">
    <w:name w:val="6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eastAsia="Calibri" w:hAnsi="Times New Roman Standaard"/>
      <w:sz w:val="24"/>
    </w:rPr>
  </w:style>
  <w:style w:type="paragraph" w:customStyle="1" w:styleId="7AutoList1">
    <w:name w:val="7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eastAsia="Calibri" w:hAnsi="Times New Roman Standaard"/>
      <w:sz w:val="24"/>
    </w:rPr>
  </w:style>
  <w:style w:type="paragraph" w:customStyle="1" w:styleId="8AutoList1">
    <w:name w:val="8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eastAsia="Calibri" w:hAnsi="Times New Roman Standaard"/>
      <w:sz w:val="24"/>
    </w:rPr>
  </w:style>
  <w:style w:type="paragraph" w:customStyle="1" w:styleId="QuickFormat1">
    <w:name w:val="QuickFormat1"/>
    <w:semiHidden/>
    <w:rsid w:val="00841D68"/>
    <w:rPr>
      <w:rFonts w:ascii="HumstSlab712 BT" w:eastAsia="Calibri" w:hAnsi="HumstSlab712 BT"/>
      <w:sz w:val="40"/>
    </w:rPr>
  </w:style>
  <w:style w:type="paragraph" w:customStyle="1" w:styleId="QuickFormat2">
    <w:name w:val="QuickFormat2"/>
    <w:semiHidden/>
    <w:rsid w:val="00841D68"/>
    <w:rPr>
      <w:rFonts w:ascii="HumstSlab712 BT" w:eastAsia="Calibri" w:hAnsi="HumstSlab712 BT"/>
      <w:sz w:val="28"/>
    </w:rPr>
  </w:style>
  <w:style w:type="paragraph" w:customStyle="1" w:styleId="1Paragraph">
    <w:name w:val="1Paragraph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3Paragraph">
    <w:name w:val="3Paragraph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Bijlage1">
    <w:name w:val="Bijlage 1"/>
    <w:basedOn w:val="Kop1"/>
    <w:next w:val="Standaard"/>
    <w:semiHidden/>
    <w:rsid w:val="00841D68"/>
    <w:pPr>
      <w:keepLines/>
      <w:pageBreakBefore/>
      <w:numPr>
        <w:numId w:val="0"/>
      </w:numPr>
      <w:tabs>
        <w:tab w:val="left" w:pos="-567"/>
        <w:tab w:val="num" w:pos="360"/>
      </w:tabs>
      <w:spacing w:before="480" w:after="240" w:line="269" w:lineRule="auto"/>
      <w:ind w:left="360" w:hanging="360"/>
    </w:pPr>
    <w:rPr>
      <w:rFonts w:ascii="Times New Roman Bold" w:eastAsia="Calibri" w:hAnsi="Times New Roman Bold" w:cs="Times New Roman"/>
      <w:bCs w:val="0"/>
      <w:smallCaps/>
      <w:color w:val="000000"/>
      <w:spacing w:val="0"/>
      <w:kern w:val="0"/>
      <w:szCs w:val="20"/>
    </w:rPr>
  </w:style>
  <w:style w:type="paragraph" w:customStyle="1" w:styleId="Kopvaninhoudsopgave1">
    <w:name w:val="Kop van inhoudsopgave1"/>
    <w:basedOn w:val="Voorwerk1"/>
    <w:next w:val="Standaard"/>
    <w:semiHidden/>
    <w:rsid w:val="00841D68"/>
    <w:pPr>
      <w:numPr>
        <w:numId w:val="10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841D68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pacing w:val="0"/>
      <w:sz w:val="32"/>
      <w:szCs w:val="20"/>
    </w:rPr>
  </w:style>
  <w:style w:type="paragraph" w:customStyle="1" w:styleId="Voorwerk2">
    <w:name w:val="Voorwerk2"/>
    <w:next w:val="Standaard"/>
    <w:semiHidden/>
    <w:rsid w:val="00841D68"/>
    <w:pPr>
      <w:keepNext/>
      <w:keepLines/>
      <w:numPr>
        <w:numId w:val="11"/>
      </w:numPr>
      <w:tabs>
        <w:tab w:val="clear" w:pos="360"/>
      </w:tabs>
      <w:spacing w:before="300" w:after="120"/>
      <w:ind w:left="0" w:firstLine="0"/>
    </w:pPr>
    <w:rPr>
      <w:rFonts w:ascii="Times New Roman Bold" w:eastAsia="Calibri" w:hAnsi="Times New Roman Bold"/>
      <w:b/>
      <w:sz w:val="28"/>
    </w:rPr>
  </w:style>
  <w:style w:type="paragraph" w:styleId="HTML-adres">
    <w:name w:val="HTML Address"/>
    <w:basedOn w:val="Standaard"/>
    <w:link w:val="HTML-adres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i/>
      <w:spacing w:val="0"/>
      <w:sz w:val="20"/>
      <w:szCs w:val="20"/>
      <w:lang w:val="x-none"/>
    </w:rPr>
  </w:style>
  <w:style w:type="character" w:customStyle="1" w:styleId="HTML-adresChar">
    <w:name w:val="HTML-adres Char"/>
    <w:basedOn w:val="Standaardalinea-lettertype"/>
    <w:link w:val="HTML-adres"/>
    <w:rsid w:val="00841D68"/>
    <w:rPr>
      <w:rFonts w:eastAsia="Calibri"/>
      <w:i/>
      <w:lang w:val="x-none"/>
    </w:rPr>
  </w:style>
  <w:style w:type="paragraph" w:customStyle="1" w:styleId="AlineaChar">
    <w:name w:val="Alinea Char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styleId="Datum">
    <w:name w:val="Date"/>
    <w:basedOn w:val="Standaard"/>
    <w:next w:val="Standaard"/>
    <w:link w:val="Datum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spacing w:val="0"/>
      <w:sz w:val="20"/>
      <w:szCs w:val="20"/>
      <w:lang w:val="x-none"/>
    </w:rPr>
  </w:style>
  <w:style w:type="character" w:customStyle="1" w:styleId="DatumChar">
    <w:name w:val="Datum Char"/>
    <w:basedOn w:val="Standaardalinea-lettertype"/>
    <w:link w:val="Datum"/>
    <w:rsid w:val="00841D68"/>
    <w:rPr>
      <w:rFonts w:eastAsia="Calibri"/>
      <w:lang w:val="x-none"/>
    </w:rPr>
  </w:style>
  <w:style w:type="paragraph" w:styleId="Lijstopsomteken3">
    <w:name w:val="List Bullet 3"/>
    <w:basedOn w:val="Standaard"/>
    <w:autoRedefine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4">
    <w:name w:val="List Bullet 4"/>
    <w:basedOn w:val="Standaard"/>
    <w:autoRedefine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5">
    <w:name w:val="List Bullet 5"/>
    <w:basedOn w:val="Standaard"/>
    <w:autoRedefine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2">
    <w:name w:val="List Number 2"/>
    <w:basedOn w:val="Standaard"/>
    <w:rsid w:val="00841D68"/>
    <w:pPr>
      <w:tabs>
        <w:tab w:val="left" w:pos="-567"/>
        <w:tab w:val="num" w:pos="700"/>
      </w:tabs>
      <w:spacing w:line="269" w:lineRule="auto"/>
      <w:ind w:left="34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3">
    <w:name w:val="List Number 3"/>
    <w:basedOn w:val="Standaard"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4">
    <w:name w:val="List Number 4"/>
    <w:basedOn w:val="Standaard"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5">
    <w:name w:val="List Number 5"/>
    <w:basedOn w:val="Standaard"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customStyle="1" w:styleId="Lijst1">
    <w:name w:val="Lijst1"/>
    <w:basedOn w:val="Standaard"/>
    <w:semiHidden/>
    <w:rsid w:val="00841D68"/>
    <w:pPr>
      <w:widowControl w:val="0"/>
      <w:tabs>
        <w:tab w:val="left" w:pos="-567"/>
      </w:tabs>
      <w:autoSpaceDE w:val="0"/>
      <w:autoSpaceDN w:val="0"/>
      <w:spacing w:line="269" w:lineRule="auto"/>
      <w:ind w:left="360" w:hanging="360"/>
    </w:pPr>
    <w:rPr>
      <w:rFonts w:ascii="Times New Roman" w:eastAsia="Calibri" w:hAnsi="Times New Roman"/>
      <w:spacing w:val="0"/>
      <w:sz w:val="22"/>
      <w:szCs w:val="22"/>
    </w:rPr>
  </w:style>
  <w:style w:type="paragraph" w:customStyle="1" w:styleId="xl31">
    <w:name w:val="xl31"/>
    <w:basedOn w:val="Standaard"/>
    <w:semiHidden/>
    <w:rsid w:val="00841D68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Kop">
    <w:name w:val="Kop"/>
    <w:basedOn w:val="Standaard"/>
    <w:rsid w:val="00841D68"/>
    <w:pPr>
      <w:tabs>
        <w:tab w:val="left" w:pos="-567"/>
      </w:tabs>
      <w:spacing w:line="240" w:lineRule="atLeast"/>
    </w:pPr>
    <w:rPr>
      <w:rFonts w:ascii="Times New Roman" w:eastAsia="Calibri" w:hAnsi="Times New Roman"/>
      <w:b/>
      <w:spacing w:val="0"/>
      <w:sz w:val="24"/>
      <w:szCs w:val="20"/>
      <w:lang w:eastAsia="en-US"/>
    </w:rPr>
  </w:style>
  <w:style w:type="paragraph" w:customStyle="1" w:styleId="Bullet">
    <w:name w:val="Bullet"/>
    <w:basedOn w:val="Standaard"/>
    <w:rsid w:val="00841D68"/>
    <w:pPr>
      <w:tabs>
        <w:tab w:val="left" w:pos="-567"/>
      </w:tabs>
      <w:spacing w:line="240" w:lineRule="atLeast"/>
      <w:ind w:hanging="567"/>
    </w:pPr>
    <w:rPr>
      <w:rFonts w:ascii="Times New Roman" w:eastAsia="Calibri" w:hAnsi="Times New Roman"/>
      <w:spacing w:val="0"/>
      <w:sz w:val="22"/>
      <w:szCs w:val="20"/>
      <w:lang w:eastAsia="en-US"/>
    </w:rPr>
  </w:style>
  <w:style w:type="paragraph" w:customStyle="1" w:styleId="Kopbijlkage">
    <w:name w:val="Kop bijlkage"/>
    <w:basedOn w:val="Koptekst"/>
    <w:next w:val="AlineaChar"/>
    <w:rsid w:val="00841D68"/>
    <w:pPr>
      <w:tabs>
        <w:tab w:val="clear" w:pos="4536"/>
        <w:tab w:val="clear" w:pos="9072"/>
        <w:tab w:val="left" w:pos="-567"/>
        <w:tab w:val="right" w:pos="9406"/>
      </w:tabs>
      <w:spacing w:before="120" w:line="269" w:lineRule="auto"/>
    </w:pPr>
    <w:rPr>
      <w:rFonts w:eastAsia="Calibri"/>
      <w:b/>
      <w:spacing w:val="0"/>
      <w:sz w:val="20"/>
      <w:szCs w:val="20"/>
      <w:lang w:val="x-none"/>
    </w:rPr>
  </w:style>
  <w:style w:type="character" w:customStyle="1" w:styleId="AlineaCharChar">
    <w:name w:val="Alinea Char Char"/>
    <w:rsid w:val="00841D68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998" w:hanging="432"/>
    </w:pPr>
    <w:rPr>
      <w:rFonts w:eastAsia="Calibri" w:cs="Times New Roman"/>
      <w:bCs w:val="0"/>
      <w:spacing w:val="0"/>
      <w:kern w:val="28"/>
      <w:szCs w:val="20"/>
    </w:rPr>
  </w:style>
  <w:style w:type="paragraph" w:customStyle="1" w:styleId="OpmaakprofielMetopsommingstekens">
    <w:name w:val="Opmaakprofiel Met opsommingstekens"/>
    <w:basedOn w:val="Standaard"/>
    <w:rsid w:val="00841D68"/>
    <w:pPr>
      <w:numPr>
        <w:numId w:val="12"/>
      </w:numPr>
      <w:tabs>
        <w:tab w:val="left" w:pos="-567"/>
      </w:tabs>
      <w:spacing w:line="269" w:lineRule="auto"/>
    </w:pPr>
    <w:rPr>
      <w:rFonts w:eastAsia="Calibri" w:cs="Arial"/>
      <w:noProof/>
      <w:spacing w:val="0"/>
      <w:sz w:val="20"/>
      <w:szCs w:val="20"/>
    </w:rPr>
  </w:style>
  <w:style w:type="paragraph" w:customStyle="1" w:styleId="OpmaakprofielMetopsommingstekensSymbolsymbool">
    <w:name w:val="Opmaakprofiel Met opsommingstekens Symbol (symbool)"/>
    <w:basedOn w:val="Standaard"/>
    <w:rsid w:val="00841D68"/>
    <w:pPr>
      <w:numPr>
        <w:numId w:val="13"/>
      </w:numPr>
      <w:tabs>
        <w:tab w:val="left" w:pos="-567"/>
      </w:tabs>
      <w:spacing w:line="269" w:lineRule="auto"/>
      <w:ind w:left="1134" w:hanging="567"/>
    </w:pPr>
    <w:rPr>
      <w:rFonts w:eastAsia="Calibri" w:cs="Arial"/>
      <w:spacing w:val="0"/>
      <w:sz w:val="20"/>
      <w:szCs w:val="20"/>
    </w:rPr>
  </w:style>
  <w:style w:type="character" w:customStyle="1" w:styleId="alineanieuwCharChar">
    <w:name w:val="alinea nieuw Char Char"/>
    <w:rsid w:val="00841D68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841D68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841D68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841D68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841D68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841D68"/>
    <w:pPr>
      <w:spacing w:before="0"/>
      <w:jc w:val="both"/>
    </w:pPr>
  </w:style>
  <w:style w:type="paragraph" w:styleId="Plattetekst2">
    <w:name w:val="Body Text 2"/>
    <w:basedOn w:val="Standaard"/>
    <w:link w:val="Plattetekst2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4"/>
      <w:szCs w:val="20"/>
      <w:lang w:val="x-none"/>
    </w:rPr>
  </w:style>
  <w:style w:type="character" w:customStyle="1" w:styleId="Plattetekst2Char">
    <w:name w:val="Platte tekst 2 Char"/>
    <w:basedOn w:val="Standaardalinea-lettertype"/>
    <w:link w:val="Plattetekst2"/>
    <w:rsid w:val="00841D68"/>
    <w:rPr>
      <w:rFonts w:ascii="Arial" w:eastAsia="Calibri" w:hAnsi="Arial"/>
      <w:sz w:val="24"/>
      <w:lang w:val="x-none"/>
    </w:rPr>
  </w:style>
  <w:style w:type="paragraph" w:customStyle="1" w:styleId="Opsomming">
    <w:name w:val="Opsomming"/>
    <w:basedOn w:val="AlineaChar"/>
    <w:next w:val="AlineaChar"/>
    <w:rsid w:val="00841D68"/>
    <w:pPr>
      <w:numPr>
        <w:numId w:val="14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841D68"/>
    <w:pPr>
      <w:numPr>
        <w:numId w:val="15"/>
      </w:numPr>
      <w:tabs>
        <w:tab w:val="left" w:pos="-567"/>
        <w:tab w:val="left" w:pos="284"/>
        <w:tab w:val="left" w:pos="964"/>
        <w:tab w:val="left" w:pos="8789"/>
      </w:tabs>
      <w:spacing w:before="60" w:line="269" w:lineRule="auto"/>
      <w:ind w:left="851" w:hanging="284"/>
    </w:pPr>
    <w:rPr>
      <w:rFonts w:eastAsia="Calibri"/>
      <w:spacing w:val="0"/>
      <w:sz w:val="20"/>
      <w:szCs w:val="20"/>
    </w:rPr>
  </w:style>
  <w:style w:type="paragraph" w:styleId="Plattetekst3">
    <w:name w:val="Body Text 3"/>
    <w:basedOn w:val="Standaard"/>
    <w:link w:val="Plattetekst3Char"/>
    <w:rsid w:val="00841D68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9" w:lineRule="auto"/>
      <w:ind w:right="227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3Char">
    <w:name w:val="Platte tekst 3 Char"/>
    <w:basedOn w:val="Standaardalinea-lettertype"/>
    <w:link w:val="Plattetekst3"/>
    <w:rsid w:val="00841D68"/>
    <w:rPr>
      <w:rFonts w:ascii="Arial Narrow" w:eastAsia="Calibri" w:hAnsi="Arial Narrow"/>
      <w:lang w:val="x-none"/>
    </w:rPr>
  </w:style>
  <w:style w:type="paragraph" w:styleId="Plattetekstinspringen2">
    <w:name w:val="Body Text Indent 2"/>
    <w:basedOn w:val="Standaard"/>
    <w:link w:val="Plattetekstinspringen2Char"/>
    <w:rsid w:val="00841D68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69" w:lineRule="auto"/>
      <w:ind w:left="2268"/>
    </w:pPr>
    <w:rPr>
      <w:rFonts w:ascii="Univers" w:eastAsia="Calibri" w:hAnsi="Univers"/>
      <w:spacing w:val="0"/>
      <w:sz w:val="20"/>
      <w:szCs w:val="20"/>
      <w:lang w:val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1D68"/>
    <w:rPr>
      <w:rFonts w:ascii="Univers" w:eastAsia="Calibri" w:hAnsi="Univers"/>
      <w:lang w:val="x-none"/>
    </w:rPr>
  </w:style>
  <w:style w:type="paragraph" w:styleId="Plattetekstinspringen3">
    <w:name w:val="Body Text Indent 3"/>
    <w:basedOn w:val="Standaard"/>
    <w:link w:val="Plattetekstinspringen3Char"/>
    <w:rsid w:val="00841D68"/>
    <w:pPr>
      <w:tabs>
        <w:tab w:val="left" w:pos="-567"/>
      </w:tabs>
      <w:spacing w:line="269" w:lineRule="auto"/>
      <w:ind w:left="360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1D68"/>
    <w:rPr>
      <w:rFonts w:ascii="Arial Narrow" w:eastAsia="Calibri" w:hAnsi="Arial Narrow"/>
      <w:lang w:val="x-none"/>
    </w:rPr>
  </w:style>
  <w:style w:type="paragraph" w:customStyle="1" w:styleId="kop11">
    <w:name w:val="kop 1"/>
    <w:basedOn w:val="Kop1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432" w:hanging="432"/>
    </w:pPr>
    <w:rPr>
      <w:rFonts w:eastAsia="Calibri" w:cs="Times New Roman"/>
      <w:spacing w:val="0"/>
      <w:kern w:val="28"/>
      <w:szCs w:val="20"/>
    </w:rPr>
  </w:style>
  <w:style w:type="paragraph" w:customStyle="1" w:styleId="AlineaCharChar3">
    <w:name w:val="Alinea Char Char3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Bullet1">
    <w:name w:val="Bullet 1"/>
    <w:basedOn w:val="Standaard"/>
    <w:rsid w:val="00841D68"/>
    <w:pPr>
      <w:tabs>
        <w:tab w:val="clear" w:pos="357"/>
        <w:tab w:val="left" w:pos="-567"/>
        <w:tab w:val="num" w:pos="360"/>
      </w:tabs>
      <w:spacing w:line="269" w:lineRule="auto"/>
      <w:ind w:hanging="360"/>
    </w:pPr>
    <w:rPr>
      <w:rFonts w:ascii="Times New Roman" w:eastAsia="Calibri" w:hAnsi="Times New Roman"/>
      <w:spacing w:val="0"/>
      <w:sz w:val="24"/>
      <w:szCs w:val="20"/>
      <w:lang w:val="en-GB" w:eastAsia="en-US"/>
    </w:rPr>
  </w:style>
  <w:style w:type="paragraph" w:customStyle="1" w:styleId="AlineaNum">
    <w:name w:val="AlineaNum"/>
    <w:basedOn w:val="Standaard"/>
    <w:rsid w:val="00841D68"/>
    <w:pPr>
      <w:keepLines/>
      <w:tabs>
        <w:tab w:val="clear" w:pos="357"/>
        <w:tab w:val="left" w:pos="-567"/>
        <w:tab w:val="num" w:pos="360"/>
        <w:tab w:val="left" w:pos="720"/>
      </w:tabs>
      <w:spacing w:before="240" w:line="280" w:lineRule="atLeast"/>
    </w:pPr>
    <w:rPr>
      <w:rFonts w:ascii="Times New Roman" w:eastAsia="Calibri" w:hAnsi="Times New Roman"/>
      <w:spacing w:val="0"/>
      <w:sz w:val="24"/>
      <w:szCs w:val="20"/>
      <w:lang w:val="en-GB"/>
    </w:rPr>
  </w:style>
  <w:style w:type="paragraph" w:customStyle="1" w:styleId="AlineaChar1">
    <w:name w:val="Alinea Char1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opsomming0">
    <w:name w:val="opsomming"/>
    <w:basedOn w:val="Standaard"/>
    <w:next w:val="Standaard"/>
    <w:rsid w:val="00841D68"/>
    <w:pPr>
      <w:numPr>
        <w:numId w:val="16"/>
      </w:numPr>
      <w:tabs>
        <w:tab w:val="left" w:pos="-567"/>
        <w:tab w:val="left" w:pos="964"/>
        <w:tab w:val="left" w:pos="8789"/>
      </w:tabs>
      <w:spacing w:before="60" w:line="269" w:lineRule="auto"/>
    </w:pPr>
    <w:rPr>
      <w:rFonts w:eastAsia="Calibri"/>
      <w:spacing w:val="0"/>
      <w:sz w:val="20"/>
      <w:szCs w:val="20"/>
    </w:rPr>
  </w:style>
  <w:style w:type="character" w:customStyle="1" w:styleId="AlineaCharChar2">
    <w:name w:val="Alinea Char Char2"/>
    <w:rsid w:val="00841D68"/>
    <w:rPr>
      <w:rFonts w:ascii="Arial" w:hAnsi="Arial"/>
      <w:lang w:val="nl-NL" w:eastAsia="nl-NL"/>
    </w:rPr>
  </w:style>
  <w:style w:type="character" w:customStyle="1" w:styleId="OpsommingChar0">
    <w:name w:val="Opsomming Char"/>
    <w:rsid w:val="00841D68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TableBullet1">
    <w:name w:val="Table Bullet 1"/>
    <w:basedOn w:val="Bullet1"/>
    <w:rsid w:val="00841D68"/>
    <w:pPr>
      <w:ind w:left="360"/>
    </w:pPr>
  </w:style>
  <w:style w:type="paragraph" w:customStyle="1" w:styleId="Bold">
    <w:name w:val="Bold"/>
    <w:basedOn w:val="Standaard"/>
    <w:next w:val="Standaard"/>
    <w:rsid w:val="00841D68"/>
    <w:pPr>
      <w:tabs>
        <w:tab w:val="left" w:pos="-567"/>
      </w:tabs>
      <w:spacing w:line="269" w:lineRule="auto"/>
    </w:pPr>
    <w:rPr>
      <w:rFonts w:eastAsia="Calibri"/>
      <w:b/>
      <w:spacing w:val="0"/>
      <w:sz w:val="20"/>
      <w:szCs w:val="20"/>
    </w:rPr>
  </w:style>
  <w:style w:type="paragraph" w:customStyle="1" w:styleId="Plattetekst21">
    <w:name w:val="Platte tekst 21"/>
    <w:basedOn w:val="Standaard"/>
    <w:rsid w:val="00841D68"/>
    <w:pPr>
      <w:tabs>
        <w:tab w:val="left" w:pos="-567"/>
      </w:tabs>
      <w:spacing w:line="269" w:lineRule="auto"/>
      <w:ind w:left="851" w:hanging="851"/>
    </w:pPr>
    <w:rPr>
      <w:rFonts w:eastAsia="Calibri"/>
      <w:spacing w:val="0"/>
      <w:sz w:val="20"/>
      <w:szCs w:val="20"/>
    </w:rPr>
  </w:style>
  <w:style w:type="paragraph" w:customStyle="1" w:styleId="Alinea0">
    <w:name w:val="Alinea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character" w:styleId="Verwijzingopmerking">
    <w:name w:val="annotation reference"/>
    <w:rsid w:val="00841D68"/>
    <w:rPr>
      <w:sz w:val="16"/>
    </w:rPr>
  </w:style>
  <w:style w:type="character" w:styleId="Zwaar">
    <w:name w:val="Strong"/>
    <w:uiPriority w:val="22"/>
    <w:qFormat/>
    <w:rsid w:val="00841D68"/>
    <w:rPr>
      <w:b/>
    </w:rPr>
  </w:style>
  <w:style w:type="paragraph" w:styleId="Lijstvoortzetting2">
    <w:name w:val="List Continue 2"/>
    <w:basedOn w:val="Standaard"/>
    <w:rsid w:val="00841D68"/>
    <w:pPr>
      <w:tabs>
        <w:tab w:val="left" w:pos="-567"/>
      </w:tabs>
      <w:spacing w:after="120" w:line="269" w:lineRule="auto"/>
      <w:ind w:left="566"/>
    </w:pPr>
    <w:rPr>
      <w:rFonts w:eastAsia="Calibri"/>
      <w:spacing w:val="0"/>
      <w:sz w:val="20"/>
      <w:szCs w:val="20"/>
    </w:rPr>
  </w:style>
  <w:style w:type="paragraph" w:styleId="Lijstvoortzetting3">
    <w:name w:val="List Continue 3"/>
    <w:basedOn w:val="Standaard"/>
    <w:rsid w:val="00841D68"/>
    <w:pPr>
      <w:tabs>
        <w:tab w:val="left" w:pos="-567"/>
      </w:tabs>
      <w:spacing w:after="120" w:line="269" w:lineRule="auto"/>
      <w:ind w:left="849"/>
    </w:pPr>
    <w:rPr>
      <w:rFonts w:eastAsia="Calibri"/>
      <w:spacing w:val="0"/>
      <w:sz w:val="20"/>
      <w:szCs w:val="20"/>
    </w:rPr>
  </w:style>
  <w:style w:type="paragraph" w:customStyle="1" w:styleId="Ballontekst1">
    <w:name w:val="Ballontekst1"/>
    <w:basedOn w:val="Standaard"/>
    <w:rsid w:val="00841D68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line="269" w:lineRule="auto"/>
      <w:textAlignment w:val="baseline"/>
    </w:pPr>
    <w:rPr>
      <w:rFonts w:ascii="Tahoma" w:eastAsia="Calibri" w:hAnsi="Tahoma"/>
      <w:spacing w:val="0"/>
      <w:sz w:val="16"/>
      <w:szCs w:val="20"/>
    </w:rPr>
  </w:style>
  <w:style w:type="paragraph" w:styleId="Tekstopmerking">
    <w:name w:val="annotation text"/>
    <w:basedOn w:val="Standaard"/>
    <w:link w:val="Tekstopmerking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841D68"/>
    <w:rPr>
      <w:rFonts w:ascii="Arial" w:eastAsia="Calibri" w:hAnsi="Arial"/>
      <w:lang w:val="x-none"/>
    </w:rPr>
  </w:style>
  <w:style w:type="character" w:customStyle="1" w:styleId="page60-tekst-kolommen">
    <w:name w:val="page60-tekst-kolommen"/>
    <w:rsid w:val="00841D68"/>
  </w:style>
  <w:style w:type="paragraph" w:customStyle="1" w:styleId="Handtekeningbedrijf">
    <w:name w:val="Handtekening bedrijf"/>
    <w:basedOn w:val="Handtekening"/>
    <w:rsid w:val="00841D68"/>
    <w:rPr>
      <w:rFonts w:cs="Arial"/>
      <w:szCs w:val="24"/>
    </w:rPr>
  </w:style>
  <w:style w:type="paragraph" w:styleId="Handtekening">
    <w:name w:val="Signature"/>
    <w:basedOn w:val="Standaard"/>
    <w:link w:val="HandtekeningChar"/>
    <w:rsid w:val="00841D68"/>
    <w:pPr>
      <w:tabs>
        <w:tab w:val="left" w:pos="-567"/>
      </w:tabs>
      <w:spacing w:line="269" w:lineRule="auto"/>
      <w:ind w:left="4252"/>
    </w:pPr>
    <w:rPr>
      <w:rFonts w:eastAsia="Calibri"/>
      <w:spacing w:val="0"/>
      <w:sz w:val="20"/>
      <w:szCs w:val="20"/>
      <w:lang w:val="x-none"/>
    </w:rPr>
  </w:style>
  <w:style w:type="character" w:customStyle="1" w:styleId="HandtekeningChar">
    <w:name w:val="Handtekening Char"/>
    <w:basedOn w:val="Standaardalinea-lettertype"/>
    <w:link w:val="Handtekening"/>
    <w:rsid w:val="00841D68"/>
    <w:rPr>
      <w:rFonts w:ascii="Arial" w:eastAsia="Calibri" w:hAnsi="Arial"/>
      <w:lang w:val="x-none"/>
    </w:rPr>
  </w:style>
  <w:style w:type="paragraph" w:customStyle="1" w:styleId="StandardText">
    <w:name w:val="StandardText"/>
    <w:basedOn w:val="Standaard"/>
    <w:rsid w:val="00841D68"/>
    <w:pPr>
      <w:numPr>
        <w:ilvl w:val="12"/>
      </w:numPr>
      <w:tabs>
        <w:tab w:val="left" w:pos="-567"/>
      </w:tabs>
      <w:spacing w:line="269" w:lineRule="auto"/>
      <w:ind w:left="567"/>
      <w:jc w:val="both"/>
    </w:pPr>
    <w:rPr>
      <w:rFonts w:eastAsia="Calibri" w:cs="Arial"/>
      <w:spacing w:val="0"/>
      <w:sz w:val="20"/>
      <w:szCs w:val="20"/>
    </w:rPr>
  </w:style>
  <w:style w:type="paragraph" w:customStyle="1" w:styleId="DWAopsommingAanhef">
    <w:name w:val="DWAopsommingAanhef"/>
    <w:basedOn w:val="Plattetekst"/>
    <w:next w:val="Plattetekst"/>
    <w:rsid w:val="00841D68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841D68"/>
    <w:pPr>
      <w:widowControl w:val="0"/>
      <w:numPr>
        <w:ilvl w:val="0"/>
        <w:numId w:val="0"/>
      </w:numPr>
      <w:tabs>
        <w:tab w:val="left" w:pos="-567"/>
        <w:tab w:val="left" w:pos="0"/>
        <w:tab w:val="left" w:pos="567"/>
      </w:tabs>
      <w:spacing w:after="0" w:line="269" w:lineRule="auto"/>
    </w:pPr>
    <w:rPr>
      <w:rFonts w:eastAsia="Calibri" w:cs="Times New Roman"/>
      <w:iCs w:val="0"/>
      <w:spacing w:val="-2"/>
      <w:sz w:val="20"/>
      <w:szCs w:val="20"/>
      <w:lang w:val="x-none"/>
    </w:rPr>
  </w:style>
  <w:style w:type="paragraph" w:customStyle="1" w:styleId="Emokop1">
    <w:name w:val="Emo kop1"/>
    <w:basedOn w:val="AlineaChar"/>
    <w:autoRedefine/>
    <w:rsid w:val="00841D68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841D68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841D68"/>
    <w:pPr>
      <w:keepLines/>
      <w:numPr>
        <w:numId w:val="0"/>
      </w:numPr>
      <w:tabs>
        <w:tab w:val="left" w:pos="-567"/>
      </w:tabs>
      <w:spacing w:before="480" w:line="276" w:lineRule="auto"/>
      <w:outlineLvl w:val="9"/>
    </w:pPr>
    <w:rPr>
      <w:rFonts w:ascii="Cambria" w:eastAsia="Calibri" w:hAnsi="Cambria" w:cs="Times New Roman"/>
      <w:color w:val="365F91"/>
      <w:spacing w:val="0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841D6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eastAsia="Calibri"/>
      <w:noProof/>
      <w:spacing w:val="-2"/>
      <w:sz w:val="20"/>
      <w:szCs w:val="20"/>
      <w:lang w:val="x-none"/>
    </w:rPr>
  </w:style>
  <w:style w:type="character" w:customStyle="1" w:styleId="StandaardtekstparagraaflCharChar">
    <w:name w:val="Standaard tekst paragraafl Char Char"/>
    <w:link w:val="Standaardtekstparagraafl"/>
    <w:locked/>
    <w:rsid w:val="00841D68"/>
    <w:rPr>
      <w:rFonts w:ascii="Arial" w:eastAsia="Calibri" w:hAnsi="Arial"/>
      <w:noProof/>
      <w:spacing w:val="-2"/>
      <w:lang w:val="x-none"/>
    </w:rPr>
  </w:style>
  <w:style w:type="paragraph" w:customStyle="1" w:styleId="Kop1Beschrijvenddoc">
    <w:name w:val="Kop 1 Beschrijvend doc"/>
    <w:basedOn w:val="Standaard"/>
    <w:autoRedefine/>
    <w:rsid w:val="00841D68"/>
    <w:pPr>
      <w:keepNext/>
      <w:widowControl w:val="0"/>
      <w:tabs>
        <w:tab w:val="left" w:pos="-567"/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eastAsia="Calibri" w:cs="Arial"/>
      <w:b/>
      <w:bCs/>
      <w:spacing w:val="0"/>
      <w:sz w:val="24"/>
      <w:szCs w:val="20"/>
    </w:rPr>
  </w:style>
  <w:style w:type="paragraph" w:customStyle="1" w:styleId="kop2beschrijvenddocument">
    <w:name w:val="kop2 beschrijvend document"/>
    <w:basedOn w:val="Standaard"/>
    <w:autoRedefine/>
    <w:rsid w:val="00841D68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eastAsia="Calibri" w:cs="Arial"/>
      <w:b/>
      <w:spacing w:val="0"/>
      <w:sz w:val="19"/>
      <w:szCs w:val="19"/>
    </w:rPr>
  </w:style>
  <w:style w:type="paragraph" w:customStyle="1" w:styleId="standaardAD">
    <w:name w:val="standaard AD"/>
    <w:basedOn w:val="Standaard"/>
    <w:autoRedefine/>
    <w:rsid w:val="00841D68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eastAsia="Calibri" w:cs="Arial"/>
      <w:spacing w:val="0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1D6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rsid w:val="00841D68"/>
    <w:rPr>
      <w:rFonts w:ascii="Arial" w:eastAsia="Calibri" w:hAnsi="Arial"/>
      <w:b/>
      <w:lang w:val="x-none"/>
    </w:rPr>
  </w:style>
  <w:style w:type="paragraph" w:customStyle="1" w:styleId="standaardad0">
    <w:name w:val="standaardad"/>
    <w:basedOn w:val="Standaard"/>
    <w:rsid w:val="00841D68"/>
    <w:pPr>
      <w:tabs>
        <w:tab w:val="left" w:pos="-567"/>
      </w:tabs>
      <w:spacing w:line="269" w:lineRule="auto"/>
      <w:ind w:right="-108"/>
    </w:pPr>
    <w:rPr>
      <w:rFonts w:eastAsia="Times New Roman" w:cs="Arial Unicode MS"/>
      <w:spacing w:val="0"/>
      <w:sz w:val="19"/>
      <w:szCs w:val="19"/>
    </w:rPr>
  </w:style>
  <w:style w:type="paragraph" w:customStyle="1" w:styleId="tekstkop3">
    <w:name w:val="tekst kop 3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noProof/>
      <w:spacing w:val="0"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ardparagraaf">
    <w:name w:val="standaard paragraaf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spacing w:val="0"/>
      <w:sz w:val="19"/>
      <w:szCs w:val="19"/>
    </w:rPr>
  </w:style>
  <w:style w:type="paragraph" w:customStyle="1" w:styleId="Opmaakprofiel18">
    <w:name w:val="Opmaakprofiel18"/>
    <w:basedOn w:val="Standaard"/>
    <w:rsid w:val="00841D68"/>
    <w:pPr>
      <w:widowControl w:val="0"/>
      <w:numPr>
        <w:numId w:val="17"/>
      </w:numPr>
      <w:tabs>
        <w:tab w:val="left" w:pos="-567"/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eastAsia="Calibri" w:hAnsi="Utopia" w:cs="Arial"/>
      <w:i/>
      <w:iCs/>
      <w:smallCaps/>
      <w:noProof/>
      <w:spacing w:val="0"/>
      <w:sz w:val="20"/>
      <w:szCs w:val="20"/>
    </w:rPr>
  </w:style>
  <w:style w:type="paragraph" w:customStyle="1" w:styleId="bijlageformulier">
    <w:name w:val="bijlage formulier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b/>
      <w:spacing w:val="0"/>
      <w:sz w:val="24"/>
    </w:rPr>
  </w:style>
  <w:style w:type="paragraph" w:customStyle="1" w:styleId="OpmaakprofielLinksRegelafstandenkel">
    <w:name w:val="Opmaakprofiel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ind w:right="-54"/>
      <w:textAlignment w:val="baseline"/>
    </w:pPr>
    <w:rPr>
      <w:rFonts w:eastAsia="Calibri" w:cs="Arial"/>
      <w:bCs/>
      <w:spacing w:val="0"/>
      <w:sz w:val="19"/>
      <w:szCs w:val="19"/>
    </w:rPr>
  </w:style>
  <w:style w:type="paragraph" w:customStyle="1" w:styleId="Artikel1">
    <w:name w:val="Artikel 1"/>
    <w:basedOn w:val="Standaard"/>
    <w:next w:val="Standaard"/>
    <w:rsid w:val="00841D68"/>
    <w:pPr>
      <w:keepNext/>
      <w:widowControl w:val="0"/>
      <w:numPr>
        <w:numId w:val="18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pacing w:val="0"/>
      <w:sz w:val="36"/>
      <w:szCs w:val="20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41D68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Calibri"/>
      <w:spacing w:val="0"/>
      <w:sz w:val="20"/>
      <w:szCs w:val="20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rd12Char">
    <w:name w:val="Standard 12 Char"/>
    <w:basedOn w:val="Standaard"/>
    <w:semiHidden/>
    <w:rsid w:val="00841D68"/>
    <w:pPr>
      <w:tabs>
        <w:tab w:val="left" w:pos="-567"/>
      </w:tabs>
      <w:spacing w:line="269" w:lineRule="auto"/>
    </w:pPr>
    <w:rPr>
      <w:rFonts w:eastAsia="Calibri" w:cs="Arial"/>
      <w:spacing w:val="0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841D68"/>
    <w:pPr>
      <w:numPr>
        <w:numId w:val="19"/>
      </w:numPr>
      <w:tabs>
        <w:tab w:val="left" w:pos="-567"/>
        <w:tab w:val="num" w:pos="1701"/>
      </w:tabs>
      <w:adjustRightInd w:val="0"/>
      <w:spacing w:line="240" w:lineRule="exact"/>
      <w:ind w:hanging="1701"/>
      <w:textAlignment w:val="baseline"/>
    </w:pPr>
    <w:rPr>
      <w:rFonts w:eastAsia="Calibri"/>
      <w:bCs w:val="0"/>
      <w:spacing w:val="0"/>
      <w:kern w:val="0"/>
      <w:sz w:val="19"/>
      <w:szCs w:val="20"/>
    </w:rPr>
  </w:style>
  <w:style w:type="paragraph" w:customStyle="1" w:styleId="label">
    <w:name w:val="lab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b/>
      <w:caps/>
      <w:noProof/>
      <w:spacing w:val="0"/>
      <w:sz w:val="36"/>
      <w:szCs w:val="36"/>
    </w:rPr>
  </w:style>
  <w:style w:type="paragraph" w:customStyle="1" w:styleId="BijlageKop">
    <w:name w:val="BijlageKop"/>
    <w:basedOn w:val="Standaard"/>
    <w:next w:val="Standaard"/>
    <w:rsid w:val="00841D68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pacing w:val="0"/>
      <w:sz w:val="30"/>
      <w:szCs w:val="20"/>
      <w:lang w:eastAsia="en-US"/>
    </w:rPr>
  </w:style>
  <w:style w:type="paragraph" w:customStyle="1" w:styleId="Revisie1">
    <w:name w:val="Revisie1"/>
    <w:hidden/>
    <w:semiHidden/>
    <w:rsid w:val="00841D68"/>
    <w:rPr>
      <w:rFonts w:ascii="Arial" w:eastAsia="Calibri" w:hAnsi="Arial"/>
    </w:rPr>
  </w:style>
  <w:style w:type="table" w:customStyle="1" w:styleId="Lichtearcering-accent11">
    <w:name w:val="Lichte arcering - accent 11"/>
    <w:rsid w:val="00841D68"/>
    <w:rPr>
      <w:rFonts w:eastAsia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841D68"/>
    <w:rPr>
      <w:rFonts w:eastAsia="Calibri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841D68"/>
    <w:pPr>
      <w:pBdr>
        <w:top w:val="single" w:sz="4" w:space="0" w:color="auto"/>
      </w:pBdr>
      <w:tabs>
        <w:tab w:val="clear" w:pos="4536"/>
        <w:tab w:val="clear" w:pos="9072"/>
        <w:tab w:val="left" w:pos="-567"/>
        <w:tab w:val="left" w:pos="1260"/>
        <w:tab w:val="center" w:pos="1620"/>
        <w:tab w:val="center" w:pos="4703"/>
        <w:tab w:val="right" w:pos="8222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voettekstChar0">
    <w:name w:val="voettekst Char"/>
    <w:link w:val="voettekst0"/>
    <w:locked/>
    <w:rsid w:val="00841D68"/>
    <w:rPr>
      <w:rFonts w:ascii="Arial" w:eastAsia="Calibri" w:hAnsi="Arial"/>
      <w:lang w:val="x-none"/>
    </w:rPr>
  </w:style>
  <w:style w:type="paragraph" w:customStyle="1" w:styleId="NormalJustified">
    <w:name w:val="Normal + Justified"/>
    <w:basedOn w:val="Standaard"/>
    <w:rsid w:val="00841D68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/>
      <w:spacing w:val="0"/>
      <w:sz w:val="20"/>
      <w:szCs w:val="20"/>
      <w:lang w:val="nl" w:eastAsia="en-US"/>
    </w:rPr>
  </w:style>
  <w:style w:type="paragraph" w:customStyle="1" w:styleId="Geenafstand1">
    <w:name w:val="Geen afstand1"/>
    <w:rsid w:val="00841D68"/>
    <w:rPr>
      <w:rFonts w:ascii="Calibri" w:hAnsi="Calibri"/>
    </w:rPr>
  </w:style>
  <w:style w:type="paragraph" w:customStyle="1" w:styleId="tabelinhoud">
    <w:name w:val="tabelinhoud"/>
    <w:basedOn w:val="Standaard"/>
    <w:next w:val="Standaard"/>
    <w:rsid w:val="00841D68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line="240" w:lineRule="auto"/>
    </w:pPr>
    <w:rPr>
      <w:rFonts w:ascii="Plantin" w:eastAsia="Calibri" w:hAnsi="Plantin"/>
      <w:spacing w:val="0"/>
      <w:sz w:val="20"/>
      <w:szCs w:val="20"/>
    </w:rPr>
  </w:style>
  <w:style w:type="paragraph" w:styleId="Normaalweb">
    <w:name w:val="Normal (Web)"/>
    <w:basedOn w:val="Standaard"/>
    <w:rsid w:val="00841D68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Lijstalinea10">
    <w:name w:val="Lijstalinea1_0"/>
    <w:basedOn w:val="Standaard"/>
    <w:uiPriority w:val="99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Times New Roman"/>
      <w:spacing w:val="0"/>
      <w:sz w:val="20"/>
      <w:szCs w:val="20"/>
    </w:rPr>
  </w:style>
  <w:style w:type="character" w:customStyle="1" w:styleId="CharChar2">
    <w:name w:val="Char Char2"/>
    <w:rsid w:val="00841D68"/>
    <w:rPr>
      <w:rFonts w:ascii="Arial" w:hAnsi="Arial"/>
    </w:rPr>
  </w:style>
  <w:style w:type="character" w:customStyle="1" w:styleId="Subtielebenadrukking1">
    <w:name w:val="Subtiele benadrukking1"/>
    <w:rsid w:val="00841D68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841D68"/>
    <w:pPr>
      <w:overflowPunct w:val="0"/>
      <w:autoSpaceDE w:val="0"/>
      <w:autoSpaceDN w:val="0"/>
      <w:adjustRightInd w:val="0"/>
      <w:ind w:left="357"/>
      <w:textAlignment w:val="baseline"/>
    </w:pPr>
    <w:rPr>
      <w:rFonts w:eastAsia="Calibri"/>
      <w:szCs w:val="20"/>
    </w:rPr>
  </w:style>
  <w:style w:type="paragraph" w:customStyle="1" w:styleId="Default">
    <w:name w:val="Default"/>
    <w:rsid w:val="00841D6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pple-converted-space">
    <w:name w:val="apple-converted-space"/>
    <w:rsid w:val="00841D68"/>
  </w:style>
  <w:style w:type="character" w:customStyle="1" w:styleId="lijn1kop">
    <w:name w:val="lijn1kop"/>
    <w:rsid w:val="00841D68"/>
  </w:style>
  <w:style w:type="table" w:customStyle="1" w:styleId="Tabelraster10">
    <w:name w:val="Tabelraster1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3">
    <w:name w:val="Tabelraster3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4">
    <w:name w:val="Tabelraster4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11">
    <w:name w:val="Tabelraster11"/>
    <w:basedOn w:val="Standaardtabel"/>
    <w:next w:val="Tabelraster"/>
    <w:rsid w:val="00841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23259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232590"/>
    <w:rPr>
      <w:rFonts w:ascii="Arial" w:eastAsiaTheme="minorHAnsi" w:hAnsi="Arial"/>
      <w:spacing w:val="20"/>
    </w:rPr>
  </w:style>
  <w:style w:type="character" w:styleId="Eindnootmarkering">
    <w:name w:val="endnote reference"/>
    <w:basedOn w:val="Standaardalinea-lettertype"/>
    <w:rsid w:val="002325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8A0068"/>
    <w:rPr>
      <w:color w:val="80808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5001B"/>
    <w:rPr>
      <w:rFonts w:ascii="Arial" w:eastAsiaTheme="minorHAnsi" w:hAnsi="Arial"/>
      <w:spacing w:val="20"/>
      <w:sz w:val="18"/>
      <w:szCs w:val="24"/>
    </w:rPr>
  </w:style>
  <w:style w:type="table" w:styleId="Eigentijdsetabel">
    <w:name w:val="Table Contemporary"/>
    <w:basedOn w:val="Standaardtabel"/>
    <w:rsid w:val="005C68EA"/>
    <w:pPr>
      <w:spacing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paragraph" w:customStyle="1" w:styleId="Artikeltekstdef">
    <w:name w:val="Artikeltekst def"/>
    <w:link w:val="ArtikeltekstdefChar"/>
    <w:rsid w:val="009E4386"/>
    <w:pPr>
      <w:widowControl w:val="0"/>
      <w:spacing w:line="270" w:lineRule="atLeast"/>
    </w:pPr>
    <w:rPr>
      <w:rFonts w:ascii="Arial" w:hAnsi="Arial" w:cs="Arial"/>
      <w:bCs/>
      <w:iCs/>
      <w:spacing w:val="20"/>
      <w:sz w:val="18"/>
      <w:szCs w:val="28"/>
    </w:rPr>
  </w:style>
  <w:style w:type="character" w:customStyle="1" w:styleId="ArtikeltekstdefChar">
    <w:name w:val="Artikeltekst def Char"/>
    <w:basedOn w:val="Standaardalinea-lettertype"/>
    <w:link w:val="Artikeltekstdef"/>
    <w:rsid w:val="009E4386"/>
    <w:rPr>
      <w:rFonts w:ascii="Arial" w:eastAsiaTheme="minorHAnsi" w:hAnsi="Arial" w:cs="Arial"/>
      <w:bCs/>
      <w:iCs/>
      <w:spacing w:val="20"/>
      <w:sz w:val="18"/>
      <w:szCs w:val="28"/>
    </w:rPr>
  </w:style>
  <w:style w:type="table" w:customStyle="1" w:styleId="Tabelstijlsjablonen1">
    <w:name w:val="Tabelstijl sjablonen1"/>
    <w:basedOn w:val="Standaardtabel"/>
    <w:uiPriority w:val="99"/>
    <w:rsid w:val="00374CAB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</w:style>
  <w:style w:type="paragraph" w:customStyle="1" w:styleId="Formuliernummer">
    <w:name w:val="Formuliernummer"/>
    <w:basedOn w:val="Standaard"/>
    <w:uiPriority w:val="99"/>
    <w:rsid w:val="002F2E1D"/>
    <w:pPr>
      <w:tabs>
        <w:tab w:val="left" w:pos="3600"/>
      </w:tabs>
      <w:spacing w:line="240" w:lineRule="auto"/>
    </w:pPr>
    <w:rPr>
      <w:rFonts w:ascii="FrnkGothITC Bk BT" w:eastAsia="Times New Roman" w:hAnsi="FrnkGothITC Bk BT"/>
      <w:spacing w:val="0"/>
      <w:sz w:val="12"/>
      <w:szCs w:val="18"/>
    </w:rPr>
  </w:style>
  <w:style w:type="paragraph" w:customStyle="1" w:styleId="Tussentitel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character" w:styleId="Onopgelostemelding">
    <w:name w:val="Unresolved Mention"/>
    <w:basedOn w:val="Standaardalinea-lettertype"/>
    <w:uiPriority w:val="19"/>
    <w:rsid w:val="00875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6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9E24917-45F6-411E-91E6-79EF106CA820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openxmlformats.org/drawingml/2006/wordprocessingDrawing"/>
    <ds:schemaRef ds:uri="http://schemas.openxmlformats.org/drawingml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  <ds:schemaRef ds:uri="http://schemas.microsoft.com/office/word/2010/wordml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word/2006/wordml"/>
    <ds:schemaRef ds:uri="http://schemas.microsoft.com/office/drawing/2007/8/2/chart"/>
    <ds:schemaRef ds:uri="http://schemas.microsoft.com/office/2006/coverPageProps"/>
    <ds:schemaRef ds:uri="http://opendope.org/answers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 Vogels</dc:creator>
  <cp:lastModifiedBy>Huisman, K (Koen)</cp:lastModifiedBy>
  <cp:revision>3</cp:revision>
  <dcterms:created xsi:type="dcterms:W3CDTF">2024-02-07T11:05:00Z</dcterms:created>
  <dcterms:modified xsi:type="dcterms:W3CDTF">2024-02-07T11:06:00Z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jjavogels</vt:lpwstr>
  </property>
  <property fmtid="{D5CDD505-2E9C-101B-9397-08002B2CF9AE}" pid="3" name="Header">
    <vt:lpwstr>KOP 024D koptekst rapport extern - titel vast subtitel vraag (+ vraag (sub)dossier in Corsa)</vt:lpwstr>
  </property>
  <property fmtid="{D5CDD505-2E9C-101B-9397-08002B2CF9AE}" pid="4" name="HeaderId">
    <vt:lpwstr>A8E4EF375CC44CFA9416C018CB41DB01</vt:lpwstr>
  </property>
  <property fmtid="{D5CDD505-2E9C-101B-9397-08002B2CF9AE}" pid="5" name="Template">
    <vt:lpwstr>INK 002 beschrijvend document voor Nationale en Europese aanbestedingen</vt:lpwstr>
  </property>
  <property fmtid="{D5CDD505-2E9C-101B-9397-08002B2CF9AE}" pid="6" name="TemplateId">
    <vt:lpwstr>07C419A72A154E30AE2025C9AA4B2AA5</vt:lpwstr>
  </property>
  <property fmtid="{D5CDD505-2E9C-101B-9397-08002B2CF9AE}" pid="7" name="Typist">
    <vt:lpwstr>jjavogels</vt:lpwstr>
  </property>
  <property fmtid="{D5CDD505-2E9C-101B-9397-08002B2CF9AE}" pid="8" name="CORSA_GUID">
    <vt:lpwstr>c9088717-2d5c-62ad-b414-4c54ecb7e63e</vt:lpwstr>
  </property>
  <property fmtid="{D5CDD505-2E9C-101B-9397-08002B2CF9AE}" pid="9" name="CORSA_OBJECTTYPE">
    <vt:lpwstr>S</vt:lpwstr>
  </property>
  <property fmtid="{D5CDD505-2E9C-101B-9397-08002B2CF9AE}" pid="10" name="CORSA_OBJECTID">
    <vt:lpwstr>23-0201250</vt:lpwstr>
  </property>
  <property fmtid="{D5CDD505-2E9C-101B-9397-08002B2CF9AE}" pid="11" name="CORSA_VERSION">
    <vt:lpwstr>1</vt:lpwstr>
  </property>
</Properties>
</file>