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282E8C" w14:textId="4B8A0F73" w:rsidR="0006410D" w:rsidRPr="0006410D" w:rsidRDefault="0006410D" w:rsidP="0006410D">
      <w:pPr>
        <w:rPr>
          <w:b/>
        </w:rPr>
      </w:pPr>
      <w:bookmarkStart w:id="0" w:name="_Toc11154638"/>
      <w:r w:rsidRPr="0006410D">
        <w:rPr>
          <w:b/>
        </w:rPr>
        <w:t xml:space="preserve">Bijlage </w:t>
      </w:r>
      <w:r w:rsidR="004E0D29">
        <w:rPr>
          <w:b/>
        </w:rPr>
        <w:t>B</w:t>
      </w:r>
      <w:r w:rsidR="00635A1C">
        <w:rPr>
          <w:b/>
        </w:rPr>
        <w:t xml:space="preserve"> Vraag -en</w:t>
      </w:r>
      <w:r w:rsidRPr="0006410D">
        <w:rPr>
          <w:b/>
        </w:rPr>
        <w:t xml:space="preserve"> Antwoordformulier </w:t>
      </w:r>
    </w:p>
    <w:bookmarkEnd w:id="0"/>
    <w:p w14:paraId="778E7CAF" w14:textId="77777777" w:rsidR="0006410D" w:rsidRPr="0006410D" w:rsidRDefault="0006410D" w:rsidP="0006410D">
      <w:pPr>
        <w:rPr>
          <w:b/>
        </w:rPr>
      </w:pPr>
    </w:p>
    <w:p w14:paraId="30523EE2" w14:textId="77777777" w:rsidR="0006410D" w:rsidRPr="0006410D" w:rsidRDefault="0006410D" w:rsidP="0006410D">
      <w:pPr>
        <w:rPr>
          <w:b/>
        </w:rPr>
      </w:pPr>
    </w:p>
    <w:p w14:paraId="5E4340F0" w14:textId="5297501B" w:rsidR="0006410D" w:rsidRPr="0006410D" w:rsidRDefault="0006410D" w:rsidP="0006410D">
      <w:pPr>
        <w:rPr>
          <w:b/>
        </w:rPr>
      </w:pPr>
      <w:r w:rsidRPr="0006410D">
        <w:rPr>
          <w:b/>
        </w:rPr>
        <w:t>Gegevens contactpersoon</w:t>
      </w:r>
      <w:r w:rsidR="00384DA1">
        <w:rPr>
          <w:b/>
        </w:rPr>
        <w:t xml:space="preserve"> deelnemer marktconsultatie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5152"/>
      </w:tblGrid>
      <w:tr w:rsidR="0006410D" w:rsidRPr="0006410D" w14:paraId="1371416C" w14:textId="77777777" w:rsidTr="00FD78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47" w:type="dxa"/>
          </w:tcPr>
          <w:p w14:paraId="551F130C" w14:textId="77777777" w:rsidR="0006410D" w:rsidRPr="0006410D" w:rsidRDefault="0006410D" w:rsidP="0006410D">
            <w:pPr>
              <w:spacing w:line="240" w:lineRule="auto"/>
              <w:rPr>
                <w:sz w:val="18"/>
              </w:rPr>
            </w:pPr>
            <w:r w:rsidRPr="0006410D">
              <w:rPr>
                <w:sz w:val="18"/>
              </w:rPr>
              <w:t>Naam:</w:t>
            </w:r>
          </w:p>
        </w:tc>
        <w:tc>
          <w:tcPr>
            <w:tcW w:w="5152" w:type="dxa"/>
          </w:tcPr>
          <w:p w14:paraId="242AA7BA" w14:textId="77777777" w:rsidR="0006410D" w:rsidRPr="0006410D" w:rsidRDefault="0006410D" w:rsidP="0006410D">
            <w:pPr>
              <w:spacing w:line="240" w:lineRule="auto"/>
              <w:rPr>
                <w:sz w:val="18"/>
              </w:rPr>
            </w:pPr>
          </w:p>
        </w:tc>
      </w:tr>
      <w:tr w:rsidR="0006410D" w:rsidRPr="0006410D" w14:paraId="782AEB1B" w14:textId="77777777" w:rsidTr="00FD7856">
        <w:tc>
          <w:tcPr>
            <w:tcW w:w="2547" w:type="dxa"/>
          </w:tcPr>
          <w:p w14:paraId="7AE77E35" w14:textId="77777777" w:rsidR="0006410D" w:rsidRPr="0006410D" w:rsidRDefault="0006410D" w:rsidP="0006410D">
            <w:pPr>
              <w:spacing w:line="240" w:lineRule="auto"/>
              <w:rPr>
                <w:b/>
                <w:sz w:val="18"/>
              </w:rPr>
            </w:pPr>
            <w:r w:rsidRPr="0006410D">
              <w:rPr>
                <w:b/>
                <w:sz w:val="18"/>
              </w:rPr>
              <w:t>Organisatie:</w:t>
            </w:r>
          </w:p>
        </w:tc>
        <w:tc>
          <w:tcPr>
            <w:tcW w:w="5152" w:type="dxa"/>
          </w:tcPr>
          <w:p w14:paraId="1DE1BD61" w14:textId="77777777" w:rsidR="0006410D" w:rsidRPr="0006410D" w:rsidRDefault="0006410D" w:rsidP="0006410D">
            <w:pPr>
              <w:spacing w:line="240" w:lineRule="auto"/>
              <w:rPr>
                <w:b/>
                <w:sz w:val="18"/>
              </w:rPr>
            </w:pPr>
          </w:p>
        </w:tc>
      </w:tr>
      <w:tr w:rsidR="0006410D" w:rsidRPr="0006410D" w14:paraId="09CBFE85" w14:textId="77777777" w:rsidTr="00FD7856">
        <w:tc>
          <w:tcPr>
            <w:tcW w:w="2547" w:type="dxa"/>
          </w:tcPr>
          <w:p w14:paraId="218A65D8" w14:textId="77777777" w:rsidR="0006410D" w:rsidRPr="0006410D" w:rsidRDefault="0006410D" w:rsidP="0006410D">
            <w:pPr>
              <w:spacing w:line="240" w:lineRule="auto"/>
              <w:rPr>
                <w:b/>
                <w:sz w:val="18"/>
              </w:rPr>
            </w:pPr>
            <w:r w:rsidRPr="0006410D">
              <w:rPr>
                <w:b/>
                <w:sz w:val="18"/>
              </w:rPr>
              <w:t>Functie:</w:t>
            </w:r>
          </w:p>
        </w:tc>
        <w:tc>
          <w:tcPr>
            <w:tcW w:w="5152" w:type="dxa"/>
          </w:tcPr>
          <w:p w14:paraId="5571CCD6" w14:textId="77777777" w:rsidR="0006410D" w:rsidRPr="0006410D" w:rsidRDefault="0006410D" w:rsidP="0006410D">
            <w:pPr>
              <w:spacing w:line="240" w:lineRule="auto"/>
              <w:rPr>
                <w:b/>
                <w:sz w:val="18"/>
              </w:rPr>
            </w:pPr>
          </w:p>
        </w:tc>
      </w:tr>
      <w:tr w:rsidR="0006410D" w:rsidRPr="0006410D" w14:paraId="19D2E0FA" w14:textId="77777777" w:rsidTr="00FD7856">
        <w:tc>
          <w:tcPr>
            <w:tcW w:w="2547" w:type="dxa"/>
          </w:tcPr>
          <w:p w14:paraId="71EFE072" w14:textId="77777777" w:rsidR="0006410D" w:rsidRPr="0006410D" w:rsidRDefault="0006410D" w:rsidP="0006410D">
            <w:pPr>
              <w:spacing w:line="240" w:lineRule="auto"/>
              <w:rPr>
                <w:b/>
                <w:sz w:val="18"/>
              </w:rPr>
            </w:pPr>
            <w:r w:rsidRPr="0006410D">
              <w:rPr>
                <w:b/>
                <w:sz w:val="18"/>
              </w:rPr>
              <w:t>E-mailadres:</w:t>
            </w:r>
          </w:p>
        </w:tc>
        <w:tc>
          <w:tcPr>
            <w:tcW w:w="5152" w:type="dxa"/>
          </w:tcPr>
          <w:p w14:paraId="1A827518" w14:textId="77777777" w:rsidR="0006410D" w:rsidRPr="0006410D" w:rsidRDefault="0006410D" w:rsidP="0006410D">
            <w:pPr>
              <w:spacing w:line="240" w:lineRule="auto"/>
              <w:rPr>
                <w:b/>
                <w:sz w:val="18"/>
              </w:rPr>
            </w:pPr>
          </w:p>
        </w:tc>
      </w:tr>
      <w:tr w:rsidR="0006410D" w:rsidRPr="0006410D" w14:paraId="6683031B" w14:textId="77777777" w:rsidTr="00FD7856">
        <w:tc>
          <w:tcPr>
            <w:tcW w:w="2547" w:type="dxa"/>
          </w:tcPr>
          <w:p w14:paraId="4A0DA6B2" w14:textId="77777777" w:rsidR="0006410D" w:rsidRPr="0006410D" w:rsidRDefault="0006410D" w:rsidP="0006410D">
            <w:pPr>
              <w:spacing w:line="240" w:lineRule="auto"/>
              <w:rPr>
                <w:b/>
                <w:sz w:val="18"/>
              </w:rPr>
            </w:pPr>
            <w:r w:rsidRPr="0006410D">
              <w:rPr>
                <w:b/>
                <w:sz w:val="18"/>
              </w:rPr>
              <w:t>Telefoonnummer:</w:t>
            </w:r>
          </w:p>
        </w:tc>
        <w:tc>
          <w:tcPr>
            <w:tcW w:w="5152" w:type="dxa"/>
          </w:tcPr>
          <w:p w14:paraId="08C0C645" w14:textId="77777777" w:rsidR="0006410D" w:rsidRPr="0006410D" w:rsidRDefault="0006410D" w:rsidP="0006410D">
            <w:pPr>
              <w:spacing w:line="240" w:lineRule="auto"/>
              <w:rPr>
                <w:b/>
                <w:sz w:val="18"/>
              </w:rPr>
            </w:pPr>
          </w:p>
        </w:tc>
      </w:tr>
      <w:tr w:rsidR="0006410D" w:rsidRPr="0006410D" w14:paraId="5881DAE7" w14:textId="77777777" w:rsidTr="00FD7856">
        <w:tc>
          <w:tcPr>
            <w:tcW w:w="2547" w:type="dxa"/>
          </w:tcPr>
          <w:p w14:paraId="4B1B0BEF" w14:textId="18932AD5" w:rsidR="0006410D" w:rsidRPr="0006410D" w:rsidRDefault="0006410D" w:rsidP="0006410D">
            <w:pPr>
              <w:spacing w:line="240" w:lineRule="auto"/>
              <w:rPr>
                <w:b/>
                <w:sz w:val="18"/>
              </w:rPr>
            </w:pPr>
          </w:p>
        </w:tc>
        <w:tc>
          <w:tcPr>
            <w:tcW w:w="5152" w:type="dxa"/>
          </w:tcPr>
          <w:p w14:paraId="67A5A398" w14:textId="77777777" w:rsidR="0006410D" w:rsidRPr="0006410D" w:rsidRDefault="0006410D" w:rsidP="0006410D">
            <w:pPr>
              <w:spacing w:line="240" w:lineRule="auto"/>
              <w:rPr>
                <w:b/>
                <w:sz w:val="18"/>
              </w:rPr>
            </w:pPr>
          </w:p>
        </w:tc>
      </w:tr>
    </w:tbl>
    <w:p w14:paraId="7EEB72B2" w14:textId="77777777" w:rsidR="00D4357B" w:rsidRDefault="00D4357B" w:rsidP="003F5EB0"/>
    <w:p w14:paraId="3B2AF877" w14:textId="77777777" w:rsidR="004E1D6C" w:rsidRDefault="004E1D6C" w:rsidP="003F5EB0"/>
    <w:p w14:paraId="299C0EC7" w14:textId="52A333BC" w:rsidR="00AD4E9D" w:rsidRDefault="00AD4E9D" w:rsidP="003F5EB0">
      <w:r>
        <w:t>U wordt gevraag</w:t>
      </w:r>
      <w:r w:rsidR="00051C2E">
        <w:t>d</w:t>
      </w:r>
      <w:r>
        <w:t xml:space="preserve"> onderstaande vragen in deze tabel te beantwoorden. Graag zien wij uw toelichting bij vragen, in geval u een vraag met ‘nee’ heeft beantwoord. Ook bij </w:t>
      </w:r>
      <w:r w:rsidR="009A3B01">
        <w:t xml:space="preserve">het </w:t>
      </w:r>
      <w:r>
        <w:t>antwoord ‘ja’ kunt u in de toelichting informatie toevoegen.</w:t>
      </w:r>
    </w:p>
    <w:p w14:paraId="5A04875D" w14:textId="7AC9F357" w:rsidR="00183A32" w:rsidRDefault="00183A32" w:rsidP="003F5EB0"/>
    <w:tbl>
      <w:tblPr>
        <w:tblW w:w="1020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6"/>
        <w:gridCol w:w="8505"/>
      </w:tblGrid>
      <w:tr w:rsidR="00183A32" w:rsidRPr="00940EA5" w14:paraId="1540329D" w14:textId="77777777" w:rsidTr="00072E07">
        <w:trPr>
          <w:trHeight w:val="448"/>
          <w:tblHeader/>
        </w:trPr>
        <w:tc>
          <w:tcPr>
            <w:tcW w:w="1696" w:type="dxa"/>
            <w:tcBorders>
              <w:bottom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206C35AC" w14:textId="77777777" w:rsidR="00183A32" w:rsidRPr="00E5193F" w:rsidRDefault="00183A32" w:rsidP="00072E07">
            <w:pPr>
              <w:rPr>
                <w:rFonts w:eastAsia="Arial Unicode MS"/>
              </w:rPr>
            </w:pPr>
            <w:r w:rsidRPr="00E5193F">
              <w:rPr>
                <w:rFonts w:eastAsia="Arial Unicode MS"/>
              </w:rPr>
              <w:t>Nr.</w:t>
            </w:r>
          </w:p>
        </w:tc>
        <w:tc>
          <w:tcPr>
            <w:tcW w:w="8505" w:type="dxa"/>
            <w:tcBorders>
              <w:bottom w:val="single" w:sz="4" w:space="0" w:color="C0C0C0"/>
            </w:tcBorders>
            <w:vAlign w:val="center"/>
          </w:tcPr>
          <w:p w14:paraId="7253D5DB" w14:textId="77777777" w:rsidR="00183A32" w:rsidRPr="00E5193F" w:rsidRDefault="00183A32" w:rsidP="00072E07">
            <w:r w:rsidRPr="00E5193F">
              <w:t>Omschrijving</w:t>
            </w:r>
          </w:p>
        </w:tc>
      </w:tr>
      <w:tr w:rsidR="00183A32" w:rsidRPr="00940EA5" w14:paraId="3CA96B12" w14:textId="77777777" w:rsidTr="00072E07">
        <w:trPr>
          <w:trHeight w:val="255"/>
        </w:trPr>
        <w:tc>
          <w:tcPr>
            <w:tcW w:w="10201" w:type="dxa"/>
            <w:gridSpan w:val="2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AE274D8" w14:textId="77777777" w:rsidR="00183A32" w:rsidRPr="00940EA5" w:rsidRDefault="00183A32" w:rsidP="00072E07">
            <w:pPr>
              <w:rPr>
                <w:b/>
                <w:bCs/>
              </w:rPr>
            </w:pPr>
            <w:r>
              <w:rPr>
                <w:b/>
                <w:bCs/>
              </w:rPr>
              <w:t>Vragen over interesse in de opdracht</w:t>
            </w:r>
          </w:p>
        </w:tc>
      </w:tr>
      <w:tr w:rsidR="00183A32" w:rsidRPr="00940EA5" w14:paraId="28707917" w14:textId="77777777" w:rsidTr="00072E07">
        <w:trPr>
          <w:trHeight w:val="255"/>
        </w:trPr>
        <w:tc>
          <w:tcPr>
            <w:tcW w:w="1696" w:type="dxa"/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A7D5AE5" w14:textId="77777777" w:rsidR="00183A32" w:rsidRPr="00940EA5" w:rsidRDefault="00183A32" w:rsidP="00072E07">
            <w:r>
              <w:t>A1.</w:t>
            </w:r>
          </w:p>
        </w:tc>
        <w:tc>
          <w:tcPr>
            <w:tcW w:w="8505" w:type="dxa"/>
            <w:shd w:val="clear" w:color="auto" w:fill="F2F2F2" w:themeFill="background1" w:themeFillShade="F2"/>
          </w:tcPr>
          <w:p w14:paraId="13B48474" w14:textId="293F9A44" w:rsidR="00183A32" w:rsidRDefault="00183A32" w:rsidP="00183A32">
            <w:pPr>
              <w:pStyle w:val="Lijstalinea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76" w:lineRule="auto"/>
              <w:ind w:left="782" w:hanging="357"/>
            </w:pPr>
            <w:r w:rsidRPr="008D5ADB">
              <w:t xml:space="preserve">Overweegt u, gebaseerd op de informatie uit deze marktconsultatie, in te schrijven op </w:t>
            </w:r>
            <w:r>
              <w:t xml:space="preserve">een </w:t>
            </w:r>
            <w:r w:rsidR="002C4DEC">
              <w:t>eventuele</w:t>
            </w:r>
            <w:r w:rsidRPr="008D5ADB">
              <w:t xml:space="preserve"> aanbesteding?</w:t>
            </w:r>
          </w:p>
          <w:p w14:paraId="4614D65D" w14:textId="4CB26E76" w:rsidR="00FE780E" w:rsidRPr="00970A51" w:rsidRDefault="00FE780E" w:rsidP="00183A32">
            <w:pPr>
              <w:pStyle w:val="Lijstalinea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76" w:lineRule="auto"/>
              <w:ind w:left="782" w:hanging="357"/>
            </w:pPr>
            <w:r>
              <w:t>Indien ja, vragen wij u het product- en veiligheidsinformatiebladen toe te voegen.</w:t>
            </w:r>
          </w:p>
        </w:tc>
      </w:tr>
      <w:tr w:rsidR="00183A32" w:rsidRPr="00940EA5" w14:paraId="53601A76" w14:textId="77777777" w:rsidTr="00072E07">
        <w:trPr>
          <w:trHeight w:val="255"/>
        </w:trPr>
        <w:tc>
          <w:tcPr>
            <w:tcW w:w="1696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DE22FE2" w14:textId="77777777" w:rsidR="00183A32" w:rsidRDefault="00183A32" w:rsidP="00072E07">
            <w:r>
              <w:t>Uw  antwoord</w:t>
            </w:r>
          </w:p>
        </w:tc>
        <w:tc>
          <w:tcPr>
            <w:tcW w:w="8505" w:type="dxa"/>
          </w:tcPr>
          <w:p w14:paraId="6953EAB5" w14:textId="77777777" w:rsidR="00183A32" w:rsidRPr="0053769F" w:rsidRDefault="00183A32" w:rsidP="00072E07">
            <w:pPr>
              <w:autoSpaceDE w:val="0"/>
              <w:autoSpaceDN w:val="0"/>
              <w:adjustRightInd w:val="0"/>
            </w:pPr>
            <w:r>
              <w:t xml:space="preserve"> </w:t>
            </w:r>
            <w:sdt>
              <w:sdtPr>
                <w:id w:val="-484783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Ja/ </w:t>
            </w:r>
            <w:sdt>
              <w:sdtPr>
                <w:id w:val="-1692448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Nee, waarom niet :</w:t>
            </w:r>
          </w:p>
        </w:tc>
      </w:tr>
    </w:tbl>
    <w:p w14:paraId="0C8AC512" w14:textId="174E53AF" w:rsidR="00183A32" w:rsidRDefault="00183A32"/>
    <w:p w14:paraId="3D758384" w14:textId="77777777" w:rsidR="00183A32" w:rsidRDefault="00183A32" w:rsidP="003F5EB0"/>
    <w:tbl>
      <w:tblPr>
        <w:tblW w:w="1020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6"/>
        <w:gridCol w:w="8505"/>
      </w:tblGrid>
      <w:tr w:rsidR="00183A32" w:rsidRPr="00940EA5" w14:paraId="405C310F" w14:textId="77777777" w:rsidTr="00072E07">
        <w:trPr>
          <w:trHeight w:val="448"/>
          <w:tblHeader/>
        </w:trPr>
        <w:tc>
          <w:tcPr>
            <w:tcW w:w="1696" w:type="dxa"/>
            <w:tcBorders>
              <w:bottom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2EFF99" w14:textId="77777777" w:rsidR="00183A32" w:rsidRPr="00E5193F" w:rsidRDefault="00183A32" w:rsidP="00072E07">
            <w:pPr>
              <w:rPr>
                <w:rFonts w:eastAsia="Arial Unicode MS"/>
              </w:rPr>
            </w:pPr>
            <w:r w:rsidRPr="00E5193F">
              <w:rPr>
                <w:rFonts w:eastAsia="Arial Unicode MS"/>
              </w:rPr>
              <w:t>Nr.</w:t>
            </w:r>
          </w:p>
        </w:tc>
        <w:tc>
          <w:tcPr>
            <w:tcW w:w="8505" w:type="dxa"/>
            <w:tcBorders>
              <w:bottom w:val="single" w:sz="4" w:space="0" w:color="C0C0C0"/>
            </w:tcBorders>
            <w:vAlign w:val="center"/>
          </w:tcPr>
          <w:p w14:paraId="061074C4" w14:textId="77777777" w:rsidR="00183A32" w:rsidRPr="00E5193F" w:rsidRDefault="00183A32" w:rsidP="00072E07">
            <w:r w:rsidRPr="00E5193F">
              <w:t>Omschrijving</w:t>
            </w:r>
          </w:p>
        </w:tc>
      </w:tr>
      <w:tr w:rsidR="00183A32" w:rsidRPr="00940EA5" w14:paraId="55CAEBB1" w14:textId="77777777" w:rsidTr="00072E07">
        <w:trPr>
          <w:trHeight w:val="255"/>
        </w:trPr>
        <w:tc>
          <w:tcPr>
            <w:tcW w:w="10201" w:type="dxa"/>
            <w:gridSpan w:val="2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BD2EC95" w14:textId="77777777" w:rsidR="00183A32" w:rsidRPr="00940EA5" w:rsidRDefault="00183A32" w:rsidP="00072E07">
            <w:pPr>
              <w:rPr>
                <w:b/>
                <w:bCs/>
              </w:rPr>
            </w:pPr>
            <w:r>
              <w:rPr>
                <w:b/>
                <w:bCs/>
              </w:rPr>
              <w:t>Vragen over uw bedrijfsactiviteiten</w:t>
            </w:r>
          </w:p>
        </w:tc>
      </w:tr>
      <w:tr w:rsidR="00183A32" w:rsidRPr="00940EA5" w14:paraId="4D30C21B" w14:textId="77777777" w:rsidTr="00072E07">
        <w:trPr>
          <w:trHeight w:val="255"/>
        </w:trPr>
        <w:tc>
          <w:tcPr>
            <w:tcW w:w="1696" w:type="dxa"/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4C0BDCA" w14:textId="77777777" w:rsidR="00183A32" w:rsidDel="00E34D9D" w:rsidRDefault="00183A32" w:rsidP="00072E07">
            <w:r>
              <w:t>B1.</w:t>
            </w:r>
          </w:p>
        </w:tc>
        <w:tc>
          <w:tcPr>
            <w:tcW w:w="8505" w:type="dxa"/>
            <w:shd w:val="clear" w:color="auto" w:fill="F2F2F2" w:themeFill="background1" w:themeFillShade="F2"/>
          </w:tcPr>
          <w:p w14:paraId="513DDC14" w14:textId="6BD7122A" w:rsidR="00183A32" w:rsidDel="00E34D9D" w:rsidRDefault="00183A32" w:rsidP="00183A32">
            <w:pPr>
              <w:pStyle w:val="Lijstalinea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76" w:lineRule="auto"/>
              <w:ind w:left="431" w:hanging="284"/>
            </w:pPr>
            <w:r>
              <w:t xml:space="preserve">Heeft u meer dan 3 jaar ervaring met het leveren van een natte component zoals vermeld in de marktconsultatie informatie? </w:t>
            </w:r>
          </w:p>
        </w:tc>
      </w:tr>
      <w:tr w:rsidR="00183A32" w:rsidRPr="00940EA5" w14:paraId="2772A505" w14:textId="77777777" w:rsidTr="00072E07">
        <w:trPr>
          <w:trHeight w:val="255"/>
        </w:trPr>
        <w:tc>
          <w:tcPr>
            <w:tcW w:w="16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29373A7" w14:textId="77777777" w:rsidR="00183A32" w:rsidRDefault="00183A32" w:rsidP="00072E07">
            <w:r>
              <w:t>Uw  antwoord</w:t>
            </w:r>
          </w:p>
        </w:tc>
        <w:tc>
          <w:tcPr>
            <w:tcW w:w="85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DC8B272" w14:textId="77777777" w:rsidR="00183A32" w:rsidRPr="0053769F" w:rsidRDefault="00183A32" w:rsidP="00072E07">
            <w:pPr>
              <w:pStyle w:val="Lijstalinea"/>
              <w:numPr>
                <w:ilvl w:val="0"/>
                <w:numId w:val="0"/>
              </w:numPr>
              <w:ind w:left="433" w:hanging="284"/>
            </w:pPr>
            <w:r>
              <w:t xml:space="preserve"> </w:t>
            </w:r>
            <w:sdt>
              <w:sdtPr>
                <w:id w:val="-1967107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0A51">
                  <w:rPr>
                    <w:rFonts w:hint="eastAsia"/>
                  </w:rPr>
                  <w:t>☐</w:t>
                </w:r>
              </w:sdtContent>
            </w:sdt>
            <w:r>
              <w:t xml:space="preserve">Ja/ </w:t>
            </w:r>
            <w:sdt>
              <w:sdtPr>
                <w:id w:val="-878695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0A51">
                  <w:rPr>
                    <w:rFonts w:hint="eastAsia"/>
                  </w:rPr>
                  <w:t>☐</w:t>
                </w:r>
              </w:sdtContent>
            </w:sdt>
            <w:r>
              <w:t>Nee, toelichting:</w:t>
            </w:r>
          </w:p>
        </w:tc>
      </w:tr>
      <w:tr w:rsidR="00183A32" w:rsidRPr="00940EA5" w14:paraId="61D66870" w14:textId="77777777" w:rsidTr="00072E07">
        <w:trPr>
          <w:trHeight w:val="255"/>
        </w:trPr>
        <w:tc>
          <w:tcPr>
            <w:tcW w:w="16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4316FFA" w14:textId="77777777" w:rsidR="00183A32" w:rsidDel="00E34D9D" w:rsidRDefault="00183A32" w:rsidP="00072E07">
            <w:commentRangeStart w:id="1"/>
            <w:r>
              <w:t>B2</w:t>
            </w:r>
            <w:commentRangeEnd w:id="1"/>
            <w:r w:rsidR="005E6F9F">
              <w:rPr>
                <w:rStyle w:val="Verwijzingopmerking"/>
              </w:rPr>
              <w:commentReference w:id="1"/>
            </w:r>
            <w:r>
              <w:t>.</w:t>
            </w:r>
          </w:p>
        </w:tc>
        <w:tc>
          <w:tcPr>
            <w:tcW w:w="85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F2F2F2" w:themeFill="background1" w:themeFillShade="F2"/>
          </w:tcPr>
          <w:p w14:paraId="27A1CEBF" w14:textId="07A270DF" w:rsidR="00183A32" w:rsidRDefault="00183A32" w:rsidP="00183A32">
            <w:pPr>
              <w:pStyle w:val="Lijstalinea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76" w:lineRule="auto"/>
              <w:ind w:left="431" w:hanging="284"/>
            </w:pPr>
            <w:r>
              <w:t xml:space="preserve">Het nakomen van levertijden is een strikte uitvoeringseis. Dit vraagt bij een </w:t>
            </w:r>
            <w:r w:rsidR="003A4B5E">
              <w:t xml:space="preserve">opdrachtverlening </w:t>
            </w:r>
            <w:r>
              <w:t>veel van de organisatie in situaties van meerdere gelijktijdig leveringen.</w:t>
            </w:r>
          </w:p>
          <w:p w14:paraId="3BFD7B2E" w14:textId="77777777" w:rsidR="00183A32" w:rsidRDefault="00183A32" w:rsidP="00183A32">
            <w:pPr>
              <w:pStyle w:val="Lijstalinea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76" w:lineRule="auto"/>
            </w:pPr>
            <w:r>
              <w:t xml:space="preserve">Voorziet u bij veel gelijktijdige (op dezelfde dag) leveringen (personele) capaciteitsproblemen om het geheel te kunnen borgen?  </w:t>
            </w:r>
          </w:p>
          <w:p w14:paraId="058531DC" w14:textId="5218A08A" w:rsidR="003A4B5E" w:rsidDel="00E34D9D" w:rsidRDefault="004E0D29" w:rsidP="00183A32">
            <w:pPr>
              <w:pStyle w:val="Lijstalinea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76" w:lineRule="auto"/>
            </w:pPr>
            <w:commentRangeStart w:id="2"/>
            <w:r>
              <w:t>Is uw bedrijf er op ingericht om binnen de gestelde eisen leveringen te borgen binnen het Nederlandse areaal?</w:t>
            </w:r>
            <w:commentRangeEnd w:id="2"/>
            <w:r>
              <w:rPr>
                <w:rStyle w:val="Verwijzingopmerking"/>
              </w:rPr>
              <w:commentReference w:id="2"/>
            </w:r>
          </w:p>
        </w:tc>
      </w:tr>
      <w:tr w:rsidR="00183A32" w:rsidRPr="00940EA5" w14:paraId="13008A68" w14:textId="77777777" w:rsidTr="00072E07">
        <w:trPr>
          <w:trHeight w:val="255"/>
        </w:trPr>
        <w:tc>
          <w:tcPr>
            <w:tcW w:w="169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9716E45" w14:textId="77777777" w:rsidR="00183A32" w:rsidRDefault="00183A32" w:rsidP="00072E07">
            <w:r>
              <w:lastRenderedPageBreak/>
              <w:t>Uw  antwoord</w:t>
            </w:r>
          </w:p>
        </w:tc>
        <w:tc>
          <w:tcPr>
            <w:tcW w:w="850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FA04840" w14:textId="77777777" w:rsidR="00183A32" w:rsidRPr="0053769F" w:rsidRDefault="00183A32" w:rsidP="00072E07">
            <w:pPr>
              <w:pStyle w:val="Lijstalinea"/>
              <w:numPr>
                <w:ilvl w:val="0"/>
                <w:numId w:val="0"/>
              </w:numPr>
              <w:ind w:left="433" w:hanging="284"/>
            </w:pPr>
            <w:r>
              <w:t xml:space="preserve"> </w:t>
            </w:r>
            <w:sdt>
              <w:sdtPr>
                <w:id w:val="1913351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Nee/ </w:t>
            </w:r>
            <w:sdt>
              <w:sdtPr>
                <w:id w:val="1254548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0A51">
                  <w:rPr>
                    <w:rFonts w:hint="eastAsia"/>
                  </w:rPr>
                  <w:t>☐</w:t>
                </w:r>
              </w:sdtContent>
            </w:sdt>
            <w:r>
              <w:t xml:space="preserve"> Ja, graag uw toelichting:</w:t>
            </w:r>
          </w:p>
        </w:tc>
      </w:tr>
    </w:tbl>
    <w:p w14:paraId="0644BCB5" w14:textId="1A4CCFF2" w:rsidR="00183A32" w:rsidRDefault="00183A32" w:rsidP="003F5EB0"/>
    <w:p w14:paraId="0FD245F7" w14:textId="0CF7B29F" w:rsidR="00183A32" w:rsidRDefault="00183A32" w:rsidP="003F5EB0"/>
    <w:tbl>
      <w:tblPr>
        <w:tblW w:w="10201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8221"/>
      </w:tblGrid>
      <w:tr w:rsidR="00163DB5" w:rsidRPr="00940EA5" w14:paraId="5845A2FC" w14:textId="77777777" w:rsidTr="00072E07">
        <w:trPr>
          <w:trHeight w:val="448"/>
          <w:tblHeader/>
        </w:trPr>
        <w:tc>
          <w:tcPr>
            <w:tcW w:w="1980" w:type="dxa"/>
            <w:tcBorders>
              <w:bottom w:val="single" w:sz="4" w:space="0" w:color="C0C0C0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5B816DBE" w14:textId="77777777" w:rsidR="00163DB5" w:rsidRPr="00E5193F" w:rsidRDefault="00163DB5" w:rsidP="00072E07">
            <w:pPr>
              <w:rPr>
                <w:rFonts w:eastAsia="Arial Unicode MS"/>
              </w:rPr>
            </w:pPr>
            <w:r w:rsidRPr="00E5193F">
              <w:rPr>
                <w:rFonts w:eastAsia="Arial Unicode MS"/>
              </w:rPr>
              <w:t>Nr.</w:t>
            </w:r>
          </w:p>
        </w:tc>
        <w:tc>
          <w:tcPr>
            <w:tcW w:w="8221" w:type="dxa"/>
            <w:tcBorders>
              <w:bottom w:val="single" w:sz="4" w:space="0" w:color="C0C0C0"/>
            </w:tcBorders>
            <w:vAlign w:val="center"/>
          </w:tcPr>
          <w:p w14:paraId="0F5C0557" w14:textId="77777777" w:rsidR="00163DB5" w:rsidRPr="00E5193F" w:rsidRDefault="00163DB5" w:rsidP="00072E07">
            <w:r w:rsidRPr="00E5193F">
              <w:t>Omschrijving</w:t>
            </w:r>
          </w:p>
        </w:tc>
      </w:tr>
      <w:tr w:rsidR="00163DB5" w:rsidRPr="00940EA5" w14:paraId="17BF03DC" w14:textId="77777777" w:rsidTr="00072E07">
        <w:trPr>
          <w:trHeight w:val="255"/>
        </w:trPr>
        <w:tc>
          <w:tcPr>
            <w:tcW w:w="10201" w:type="dxa"/>
            <w:gridSpan w:val="2"/>
            <w:shd w:val="clear" w:color="auto" w:fill="C0C0C0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28A8939" w14:textId="77777777" w:rsidR="00163DB5" w:rsidRPr="00940EA5" w:rsidRDefault="00163DB5" w:rsidP="00072E0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Vragen over concept programma van Eisen </w:t>
            </w:r>
          </w:p>
        </w:tc>
      </w:tr>
      <w:tr w:rsidR="00163DB5" w:rsidRPr="00940EA5" w14:paraId="3896F400" w14:textId="77777777" w:rsidTr="00072E07">
        <w:trPr>
          <w:trHeight w:val="255"/>
        </w:trPr>
        <w:tc>
          <w:tcPr>
            <w:tcW w:w="1980" w:type="dxa"/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603D296" w14:textId="77777777" w:rsidR="00163DB5" w:rsidRDefault="00163DB5" w:rsidP="00072E07">
            <w:r>
              <w:t>D1.</w:t>
            </w:r>
          </w:p>
        </w:tc>
        <w:tc>
          <w:tcPr>
            <w:tcW w:w="8221" w:type="dxa"/>
            <w:shd w:val="clear" w:color="auto" w:fill="F2F2F2" w:themeFill="background1" w:themeFillShade="F2"/>
          </w:tcPr>
          <w:p w14:paraId="2BB28FCC" w14:textId="6BBAFB23" w:rsidR="00163DB5" w:rsidRDefault="00163DB5" w:rsidP="00072E07">
            <w:pPr>
              <w:autoSpaceDE w:val="0"/>
              <w:autoSpaceDN w:val="0"/>
              <w:adjustRightInd w:val="0"/>
            </w:pPr>
            <w:r>
              <w:t xml:space="preserve">In het concept </w:t>
            </w:r>
            <w:proofErr w:type="spellStart"/>
            <w:r>
              <w:t>PvE</w:t>
            </w:r>
            <w:proofErr w:type="spellEnd"/>
            <w:r>
              <w:t xml:space="preserve"> zijn de technische eisen opgenomen waaraan het te leveren natte component dient te voldoen.</w:t>
            </w:r>
          </w:p>
          <w:p w14:paraId="7C434DA3" w14:textId="77777777" w:rsidR="00163DB5" w:rsidRDefault="00163DB5" w:rsidP="00072E07">
            <w:pPr>
              <w:autoSpaceDE w:val="0"/>
              <w:autoSpaceDN w:val="0"/>
              <w:adjustRightInd w:val="0"/>
            </w:pPr>
          </w:p>
          <w:p w14:paraId="3D065FD3" w14:textId="77777777" w:rsidR="00163DB5" w:rsidRPr="00080512" w:rsidRDefault="00163DB5" w:rsidP="00163DB5">
            <w:pPr>
              <w:pStyle w:val="Lijstalinea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76" w:lineRule="auto"/>
              <w:ind w:left="543"/>
              <w:contextualSpacing/>
            </w:pPr>
            <w:r w:rsidRPr="00080512">
              <w:t>Zijn er bepalingen die naar uw mening niet haalbaar</w:t>
            </w:r>
            <w:r>
              <w:t xml:space="preserve"> of</w:t>
            </w:r>
            <w:r w:rsidRPr="00080512">
              <w:t xml:space="preserve"> niet volledig zijn of die verbeterd/aangescherpt kunnen worden?</w:t>
            </w:r>
          </w:p>
        </w:tc>
      </w:tr>
      <w:tr w:rsidR="00163DB5" w:rsidRPr="00940EA5" w14:paraId="4CA540C9" w14:textId="77777777" w:rsidTr="00072E07">
        <w:trPr>
          <w:trHeight w:val="255"/>
        </w:trPr>
        <w:tc>
          <w:tcPr>
            <w:tcW w:w="198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21B6F62" w14:textId="77777777" w:rsidR="00163DB5" w:rsidRDefault="00163DB5" w:rsidP="00072E07">
            <w:r>
              <w:t>Uw antwoord</w:t>
            </w:r>
          </w:p>
        </w:tc>
        <w:tc>
          <w:tcPr>
            <w:tcW w:w="8221" w:type="dxa"/>
          </w:tcPr>
          <w:p w14:paraId="418CABBD" w14:textId="77777777" w:rsidR="00163DB5" w:rsidRDefault="00796413" w:rsidP="00072E07">
            <w:pPr>
              <w:autoSpaceDE w:val="0"/>
              <w:autoSpaceDN w:val="0"/>
              <w:adjustRightInd w:val="0"/>
            </w:pPr>
            <w:sdt>
              <w:sdtPr>
                <w:id w:val="-2089690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DB5" w:rsidRPr="00CA0F10">
                  <w:rPr>
                    <w:rFonts w:hint="eastAsia"/>
                  </w:rPr>
                  <w:t>☐</w:t>
                </w:r>
              </w:sdtContent>
            </w:sdt>
            <w:r w:rsidR="00163DB5" w:rsidRPr="00CA0F10">
              <w:t xml:space="preserve">Nee/ </w:t>
            </w:r>
            <w:sdt>
              <w:sdtPr>
                <w:id w:val="-772633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DB5" w:rsidRPr="00CA0F10">
                  <w:rPr>
                    <w:rFonts w:hint="eastAsia"/>
                  </w:rPr>
                  <w:t>☐</w:t>
                </w:r>
              </w:sdtContent>
            </w:sdt>
            <w:r w:rsidR="00163DB5" w:rsidRPr="00CA0F10">
              <w:t>Ja, graag uw toelichting:</w:t>
            </w:r>
          </w:p>
        </w:tc>
      </w:tr>
      <w:tr w:rsidR="00163DB5" w:rsidRPr="00940EA5" w14:paraId="72424EAA" w14:textId="77777777" w:rsidTr="00072E07">
        <w:trPr>
          <w:trHeight w:val="255"/>
        </w:trPr>
        <w:tc>
          <w:tcPr>
            <w:tcW w:w="1980" w:type="dxa"/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AB331AA" w14:textId="77777777" w:rsidR="00163DB5" w:rsidRDefault="00163DB5" w:rsidP="00072E07">
            <w:r>
              <w:t>D2.</w:t>
            </w:r>
          </w:p>
        </w:tc>
        <w:tc>
          <w:tcPr>
            <w:tcW w:w="8221" w:type="dxa"/>
            <w:shd w:val="clear" w:color="auto" w:fill="F2F2F2" w:themeFill="background1" w:themeFillShade="F2"/>
          </w:tcPr>
          <w:p w14:paraId="47852E02" w14:textId="10B1FEF3" w:rsidR="00163DB5" w:rsidRDefault="00163DB5" w:rsidP="00072E07">
            <w:pPr>
              <w:autoSpaceDE w:val="0"/>
              <w:autoSpaceDN w:val="0"/>
              <w:adjustRightInd w:val="0"/>
            </w:pPr>
            <w:r w:rsidRPr="003A4B5E">
              <w:t xml:space="preserve">In het concept </w:t>
            </w:r>
            <w:proofErr w:type="spellStart"/>
            <w:r w:rsidRPr="003A4B5E">
              <w:t>PvE</w:t>
            </w:r>
            <w:proofErr w:type="spellEnd"/>
            <w:r w:rsidRPr="003A4B5E">
              <w:t xml:space="preserve"> is opgenomen dat de voertuigen waarmee geleverd gaat worden minimaal dienen te voldoen aan de Euro 6 norm.</w:t>
            </w:r>
          </w:p>
          <w:p w14:paraId="5B42E841" w14:textId="77777777" w:rsidR="00163DB5" w:rsidRDefault="00163DB5" w:rsidP="00072E07">
            <w:pPr>
              <w:autoSpaceDE w:val="0"/>
              <w:autoSpaceDN w:val="0"/>
              <w:adjustRightInd w:val="0"/>
            </w:pPr>
          </w:p>
          <w:p w14:paraId="30D4E42D" w14:textId="519C937B" w:rsidR="00163DB5" w:rsidRPr="00080512" w:rsidRDefault="00163DB5" w:rsidP="00163DB5">
            <w:pPr>
              <w:pStyle w:val="Lijstalinea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76" w:lineRule="auto"/>
              <w:ind w:left="543"/>
            </w:pPr>
            <w:r>
              <w:t xml:space="preserve">Is deze </w:t>
            </w:r>
            <w:r w:rsidRPr="00080512">
              <w:t>bepaling naar uw mening haalbaar</w:t>
            </w:r>
            <w:r>
              <w:t xml:space="preserve"> en </w:t>
            </w:r>
            <w:r w:rsidRPr="00080512">
              <w:t>volledig of</w:t>
            </w:r>
            <w:r>
              <w:t xml:space="preserve"> dient d</w:t>
            </w:r>
            <w:r w:rsidRPr="00080512">
              <w:t>e</w:t>
            </w:r>
            <w:r>
              <w:t xml:space="preserve"> bepaling </w:t>
            </w:r>
            <w:r w:rsidRPr="00080512">
              <w:t xml:space="preserve"> </w:t>
            </w:r>
            <w:r w:rsidR="00827FE8">
              <w:t>gewijzigd/</w:t>
            </w:r>
            <w:r w:rsidRPr="00080512">
              <w:t xml:space="preserve">verbeterd/aangescherpt </w:t>
            </w:r>
            <w:r>
              <w:t>te</w:t>
            </w:r>
            <w:r w:rsidRPr="00080512">
              <w:t xml:space="preserve"> worden?</w:t>
            </w:r>
          </w:p>
        </w:tc>
      </w:tr>
      <w:tr w:rsidR="00163DB5" w:rsidRPr="00940EA5" w14:paraId="4E1B68B9" w14:textId="77777777" w:rsidTr="00072E07">
        <w:trPr>
          <w:trHeight w:val="255"/>
        </w:trPr>
        <w:tc>
          <w:tcPr>
            <w:tcW w:w="198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4D0B210" w14:textId="77777777" w:rsidR="00163DB5" w:rsidRDefault="00163DB5" w:rsidP="00072E07">
            <w:r>
              <w:t>Uw antwoord</w:t>
            </w:r>
          </w:p>
        </w:tc>
        <w:tc>
          <w:tcPr>
            <w:tcW w:w="8221" w:type="dxa"/>
          </w:tcPr>
          <w:p w14:paraId="054BF5A5" w14:textId="77777777" w:rsidR="00163DB5" w:rsidRDefault="00796413" w:rsidP="00072E07">
            <w:pPr>
              <w:autoSpaceDE w:val="0"/>
              <w:autoSpaceDN w:val="0"/>
              <w:adjustRightInd w:val="0"/>
            </w:pPr>
            <w:sdt>
              <w:sdtPr>
                <w:id w:val="1554039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DB5" w:rsidRPr="00CA0F10">
                  <w:rPr>
                    <w:rFonts w:hint="eastAsia"/>
                  </w:rPr>
                  <w:t>☐</w:t>
                </w:r>
              </w:sdtContent>
            </w:sdt>
            <w:r w:rsidR="00163DB5" w:rsidRPr="00CA0F10">
              <w:t xml:space="preserve">Nee/ </w:t>
            </w:r>
            <w:sdt>
              <w:sdtPr>
                <w:id w:val="1342275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DB5" w:rsidRPr="00CA0F10">
                  <w:rPr>
                    <w:rFonts w:hint="eastAsia"/>
                  </w:rPr>
                  <w:t>☐</w:t>
                </w:r>
              </w:sdtContent>
            </w:sdt>
            <w:r w:rsidR="00163DB5" w:rsidRPr="00CA0F10">
              <w:t>Ja, graag uw toelichting:</w:t>
            </w:r>
          </w:p>
        </w:tc>
      </w:tr>
      <w:tr w:rsidR="00163DB5" w:rsidRPr="00940EA5" w14:paraId="5192400F" w14:textId="77777777" w:rsidTr="00072E07">
        <w:trPr>
          <w:trHeight w:val="255"/>
        </w:trPr>
        <w:tc>
          <w:tcPr>
            <w:tcW w:w="1980" w:type="dxa"/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C3D9B7B" w14:textId="2A442F53" w:rsidR="00163DB5" w:rsidRDefault="00163DB5" w:rsidP="00163DB5">
            <w:r>
              <w:t>D3.</w:t>
            </w:r>
          </w:p>
        </w:tc>
        <w:tc>
          <w:tcPr>
            <w:tcW w:w="8221" w:type="dxa"/>
            <w:shd w:val="clear" w:color="auto" w:fill="F2F2F2" w:themeFill="background1" w:themeFillShade="F2"/>
          </w:tcPr>
          <w:p w14:paraId="328262C6" w14:textId="77777777" w:rsidR="00163DB5" w:rsidRDefault="00163DB5" w:rsidP="00072E07">
            <w:pPr>
              <w:autoSpaceDE w:val="0"/>
              <w:autoSpaceDN w:val="0"/>
              <w:adjustRightInd w:val="0"/>
            </w:pPr>
            <w:r>
              <w:t xml:space="preserve">In het concept </w:t>
            </w:r>
            <w:proofErr w:type="spellStart"/>
            <w:r>
              <w:t>PvE</w:t>
            </w:r>
            <w:proofErr w:type="spellEnd"/>
            <w:r>
              <w:t xml:space="preserve"> zijn eisen opgenomen m.b.t. levertijden, die tot op heden in de contracten worden gehanteerd.</w:t>
            </w:r>
          </w:p>
          <w:p w14:paraId="4F141C65" w14:textId="77777777" w:rsidR="00163DB5" w:rsidRPr="00080512" w:rsidRDefault="00163DB5" w:rsidP="00163DB5">
            <w:pPr>
              <w:pStyle w:val="Lijstalinea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76" w:lineRule="auto"/>
              <w:ind w:left="401"/>
            </w:pPr>
            <w:r w:rsidRPr="00080512">
              <w:t>Heeft</w:t>
            </w:r>
            <w:r>
              <w:t xml:space="preserve"> u</w:t>
            </w:r>
            <w:r w:rsidRPr="00080512">
              <w:t xml:space="preserve"> opmerkingen hiertoe?</w:t>
            </w:r>
          </w:p>
        </w:tc>
      </w:tr>
      <w:tr w:rsidR="00163DB5" w:rsidRPr="00940EA5" w14:paraId="7164A5FF" w14:textId="77777777" w:rsidTr="00072E07">
        <w:trPr>
          <w:trHeight w:val="255"/>
        </w:trPr>
        <w:tc>
          <w:tcPr>
            <w:tcW w:w="198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2B05278" w14:textId="77777777" w:rsidR="00163DB5" w:rsidRDefault="00163DB5" w:rsidP="00072E07">
            <w:r>
              <w:t>Uw antwoord</w:t>
            </w:r>
          </w:p>
        </w:tc>
        <w:tc>
          <w:tcPr>
            <w:tcW w:w="8221" w:type="dxa"/>
          </w:tcPr>
          <w:p w14:paraId="7158A952" w14:textId="77777777" w:rsidR="00163DB5" w:rsidRDefault="00796413" w:rsidP="00072E07">
            <w:pPr>
              <w:keepNext/>
              <w:autoSpaceDE w:val="0"/>
              <w:autoSpaceDN w:val="0"/>
              <w:adjustRightInd w:val="0"/>
            </w:pPr>
            <w:sdt>
              <w:sdtPr>
                <w:id w:val="659893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D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3DB5">
              <w:t xml:space="preserve"> Nee/ </w:t>
            </w:r>
            <w:sdt>
              <w:sdtPr>
                <w:id w:val="1999991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D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3DB5">
              <w:t xml:space="preserve"> Ja, deze zijn:</w:t>
            </w:r>
          </w:p>
        </w:tc>
      </w:tr>
      <w:tr w:rsidR="00163DB5" w:rsidRPr="00940EA5" w14:paraId="35AD9960" w14:textId="77777777" w:rsidTr="00072E07">
        <w:trPr>
          <w:trHeight w:val="255"/>
        </w:trPr>
        <w:tc>
          <w:tcPr>
            <w:tcW w:w="1980" w:type="dxa"/>
            <w:shd w:val="clear" w:color="auto" w:fill="F2F2F2" w:themeFill="background1" w:themeFillShade="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2AFCF23" w14:textId="23BA3A18" w:rsidR="00163DB5" w:rsidRDefault="00163DB5" w:rsidP="00163DB5">
            <w:r>
              <w:t>D4.</w:t>
            </w:r>
          </w:p>
        </w:tc>
        <w:tc>
          <w:tcPr>
            <w:tcW w:w="8221" w:type="dxa"/>
            <w:shd w:val="clear" w:color="auto" w:fill="F2F2F2" w:themeFill="background1" w:themeFillShade="F2"/>
          </w:tcPr>
          <w:p w14:paraId="0DAA5EBD" w14:textId="77777777" w:rsidR="00163DB5" w:rsidRPr="00A626D4" w:rsidRDefault="00163DB5" w:rsidP="00163DB5">
            <w:pPr>
              <w:pStyle w:val="Lijstalinea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276" w:lineRule="auto"/>
              <w:ind w:left="401"/>
            </w:pPr>
            <w:r w:rsidRPr="00A626D4">
              <w:t xml:space="preserve">Heeft u andere opmerkingen of suggesties over de inhoud van de marktconsultatie met concept </w:t>
            </w:r>
            <w:proofErr w:type="spellStart"/>
            <w:r w:rsidRPr="00A626D4">
              <w:t>PvE</w:t>
            </w:r>
            <w:proofErr w:type="spellEnd"/>
            <w:r w:rsidRPr="00A626D4">
              <w:t xml:space="preserve">, die nog niet (door u) zijn benoemd? </w:t>
            </w:r>
          </w:p>
          <w:p w14:paraId="5C013726" w14:textId="77777777" w:rsidR="00163DB5" w:rsidRDefault="00163DB5" w:rsidP="00072E07">
            <w:pPr>
              <w:pStyle w:val="Lijstalinea"/>
              <w:numPr>
                <w:ilvl w:val="0"/>
                <w:numId w:val="0"/>
              </w:numPr>
              <w:autoSpaceDE w:val="0"/>
              <w:autoSpaceDN w:val="0"/>
              <w:adjustRightInd w:val="0"/>
              <w:ind w:left="720"/>
              <w:contextualSpacing/>
            </w:pPr>
          </w:p>
        </w:tc>
      </w:tr>
      <w:tr w:rsidR="00163DB5" w:rsidRPr="00940EA5" w14:paraId="62471783" w14:textId="77777777" w:rsidTr="00072E07">
        <w:trPr>
          <w:trHeight w:val="255"/>
        </w:trPr>
        <w:tc>
          <w:tcPr>
            <w:tcW w:w="198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FE1D948" w14:textId="77777777" w:rsidR="00163DB5" w:rsidRDefault="00163DB5" w:rsidP="00072E07">
            <w:r>
              <w:t>Uw antwoord</w:t>
            </w:r>
          </w:p>
        </w:tc>
        <w:tc>
          <w:tcPr>
            <w:tcW w:w="8221" w:type="dxa"/>
          </w:tcPr>
          <w:p w14:paraId="76597E16" w14:textId="77777777" w:rsidR="00163DB5" w:rsidRPr="008B0915" w:rsidRDefault="00796413" w:rsidP="00072E07">
            <w:pPr>
              <w:autoSpaceDE w:val="0"/>
              <w:autoSpaceDN w:val="0"/>
              <w:adjustRightInd w:val="0"/>
            </w:pPr>
            <w:sdt>
              <w:sdtPr>
                <w:id w:val="-328674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D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3DB5">
              <w:t xml:space="preserve"> Nee/ </w:t>
            </w:r>
            <w:sdt>
              <w:sdtPr>
                <w:id w:val="-1457318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D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63DB5">
              <w:t xml:space="preserve"> Ja, deze zijn:</w:t>
            </w:r>
          </w:p>
        </w:tc>
      </w:tr>
      <w:tr w:rsidR="00163DB5" w:rsidRPr="00940EA5" w14:paraId="6120A31F" w14:textId="77777777" w:rsidTr="00072E07">
        <w:trPr>
          <w:trHeight w:val="255"/>
        </w:trPr>
        <w:tc>
          <w:tcPr>
            <w:tcW w:w="198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C5DF0CD" w14:textId="77777777" w:rsidR="00163DB5" w:rsidRDefault="00163DB5" w:rsidP="00072E07"/>
          <w:p w14:paraId="1AEBDE1D" w14:textId="77777777" w:rsidR="00163DB5" w:rsidRDefault="00163DB5" w:rsidP="00072E07"/>
        </w:tc>
        <w:tc>
          <w:tcPr>
            <w:tcW w:w="8221" w:type="dxa"/>
          </w:tcPr>
          <w:p w14:paraId="65B4B8C1" w14:textId="77777777" w:rsidR="00163DB5" w:rsidRDefault="00163DB5" w:rsidP="00072E07">
            <w:pPr>
              <w:autoSpaceDE w:val="0"/>
              <w:autoSpaceDN w:val="0"/>
              <w:adjustRightInd w:val="0"/>
            </w:pPr>
          </w:p>
        </w:tc>
      </w:tr>
      <w:tr w:rsidR="00163DB5" w:rsidRPr="00940EA5" w14:paraId="03143FE9" w14:textId="77777777" w:rsidTr="00072E07">
        <w:trPr>
          <w:trHeight w:val="255"/>
        </w:trPr>
        <w:tc>
          <w:tcPr>
            <w:tcW w:w="10201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00BE984" w14:textId="77777777" w:rsidR="004E0D29" w:rsidRDefault="004E0D29" w:rsidP="00072E07">
            <w:pPr>
              <w:autoSpaceDE w:val="0"/>
              <w:autoSpaceDN w:val="0"/>
              <w:adjustRightInd w:val="0"/>
              <w:rPr>
                <w:b/>
              </w:rPr>
            </w:pPr>
          </w:p>
          <w:p w14:paraId="3C1EC264" w14:textId="07F3D3AB" w:rsidR="00163DB5" w:rsidRPr="00607571" w:rsidRDefault="00163DB5" w:rsidP="00072E07">
            <w:pPr>
              <w:autoSpaceDE w:val="0"/>
              <w:autoSpaceDN w:val="0"/>
              <w:adjustRightInd w:val="0"/>
              <w:rPr>
                <w:b/>
              </w:rPr>
            </w:pPr>
            <w:r w:rsidRPr="00607571">
              <w:rPr>
                <w:b/>
              </w:rPr>
              <w:t>Overige vragen</w:t>
            </w:r>
          </w:p>
        </w:tc>
      </w:tr>
      <w:tr w:rsidR="00827FE8" w:rsidRPr="00940EA5" w14:paraId="28E5FF6C" w14:textId="77777777" w:rsidTr="00072E07">
        <w:trPr>
          <w:trHeight w:val="255"/>
        </w:trPr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4901F77B" w14:textId="3E2445FB" w:rsidR="00827FE8" w:rsidRDefault="00827FE8" w:rsidP="00072E07">
            <w:r>
              <w:t>E</w:t>
            </w:r>
            <w:r w:rsidR="003A4B5E">
              <w:t>1</w:t>
            </w:r>
            <w:r>
              <w:t>.</w:t>
            </w:r>
          </w:p>
        </w:tc>
        <w:tc>
          <w:tcPr>
            <w:tcW w:w="82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1830FDD2" w14:textId="77777777" w:rsidR="00827FE8" w:rsidRDefault="00827FE8" w:rsidP="00072E07">
            <w:r>
              <w:t>Voor het indexeren van tarieven wordt een standaard bepaling gehanteerd.</w:t>
            </w:r>
          </w:p>
          <w:p w14:paraId="6B800252" w14:textId="33765A5C" w:rsidR="00827FE8" w:rsidRDefault="00827FE8" w:rsidP="00072E07">
            <w:r>
              <w:t>Is deze indexatie werkbaar?</w:t>
            </w:r>
          </w:p>
        </w:tc>
      </w:tr>
      <w:tr w:rsidR="00827FE8" w:rsidRPr="00940EA5" w14:paraId="73EB28AE" w14:textId="77777777" w:rsidTr="00072E07">
        <w:trPr>
          <w:trHeight w:val="255"/>
        </w:trPr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DCAD98C" w14:textId="53992112" w:rsidR="00827FE8" w:rsidRDefault="00827FE8" w:rsidP="00072E07">
            <w:r>
              <w:t>Uw antwoord</w:t>
            </w:r>
          </w:p>
        </w:tc>
        <w:tc>
          <w:tcPr>
            <w:tcW w:w="82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3A088536" w14:textId="33084CE0" w:rsidR="00827FE8" w:rsidRDefault="00796413" w:rsidP="00827FE8">
            <w:sdt>
              <w:sdtPr>
                <w:id w:val="1598055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7FE8" w:rsidRPr="001C2D9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27FE8">
              <w:t xml:space="preserve"> Nee/ </w:t>
            </w:r>
            <w:sdt>
              <w:sdtPr>
                <w:id w:val="-66734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7FE8" w:rsidRPr="001C2D9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27FE8">
              <w:t xml:space="preserve"> Ja, graag uw toelichting:</w:t>
            </w:r>
          </w:p>
        </w:tc>
      </w:tr>
      <w:tr w:rsidR="00827FE8" w:rsidRPr="00940EA5" w14:paraId="3EA9216A" w14:textId="77777777" w:rsidTr="00072E07">
        <w:trPr>
          <w:trHeight w:val="255"/>
        </w:trPr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776E8A02" w14:textId="77777777" w:rsidR="00827FE8" w:rsidRDefault="00827FE8" w:rsidP="00072E07"/>
        </w:tc>
        <w:tc>
          <w:tcPr>
            <w:tcW w:w="82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6B16629" w14:textId="078D3A1A" w:rsidR="00827FE8" w:rsidRDefault="00827FE8" w:rsidP="00827FE8">
            <w:r>
              <w:t>Indien het antwoord nee is op vraag E3. Is er een onafhankelijke index voor de natte component beschikbaar? Is rechtmatig vast te stellen dat de indexatiecijfers onafhankelijk zijn vastgesteld?</w:t>
            </w:r>
          </w:p>
        </w:tc>
      </w:tr>
      <w:tr w:rsidR="00827FE8" w:rsidRPr="00940EA5" w14:paraId="09030A52" w14:textId="77777777" w:rsidTr="00072E07">
        <w:trPr>
          <w:trHeight w:val="255"/>
        </w:trPr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0F175B0A" w14:textId="77777777" w:rsidR="00827FE8" w:rsidRDefault="00827FE8" w:rsidP="00072E07"/>
        </w:tc>
        <w:tc>
          <w:tcPr>
            <w:tcW w:w="822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</w:tcPr>
          <w:p w14:paraId="60A823E9" w14:textId="77777777" w:rsidR="00827FE8" w:rsidRDefault="00796413" w:rsidP="00827FE8">
            <w:sdt>
              <w:sdtPr>
                <w:id w:val="-1453400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7FE8" w:rsidRPr="001C2D9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27FE8">
              <w:t xml:space="preserve"> Nee/ </w:t>
            </w:r>
            <w:sdt>
              <w:sdtPr>
                <w:id w:val="-1029948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7FE8" w:rsidRPr="001C2D9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27FE8">
              <w:t xml:space="preserve"> Ja, graag uw toelichting:</w:t>
            </w:r>
          </w:p>
          <w:p w14:paraId="0E0C4D6D" w14:textId="26BDE305" w:rsidR="00827FE8" w:rsidRDefault="00796413" w:rsidP="00827FE8">
            <w:sdt>
              <w:sdtPr>
                <w:id w:val="1525444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7FE8" w:rsidRPr="001C2D9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27FE8">
              <w:t xml:space="preserve"> Nee/ </w:t>
            </w:r>
            <w:sdt>
              <w:sdtPr>
                <w:id w:val="280079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7FE8" w:rsidRPr="001C2D9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827FE8">
              <w:t xml:space="preserve"> Ja, graag uw toelichting:</w:t>
            </w:r>
          </w:p>
        </w:tc>
      </w:tr>
    </w:tbl>
    <w:p w14:paraId="158C3895" w14:textId="3A536756" w:rsidR="00163DB5" w:rsidRDefault="00163DB5" w:rsidP="003F5EB0"/>
    <w:p w14:paraId="2CB0260F" w14:textId="54401383" w:rsidR="00163DB5" w:rsidRDefault="00163DB5" w:rsidP="003F5EB0"/>
    <w:p w14:paraId="6325B1ED" w14:textId="77777777" w:rsidR="00D4357B" w:rsidRDefault="00D4357B" w:rsidP="003F5EB0"/>
    <w:p w14:paraId="4A6F69A4" w14:textId="57BE9E33" w:rsidR="00E463A4" w:rsidRDefault="00E463A4" w:rsidP="003F5EB0"/>
    <w:sectPr w:rsidR="00E463A4" w:rsidSect="002B498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1" w:author="Koops, Vincent (RWS PPO)" w:date="2024-07-18T12:35:00Z" w:initials="VK">
    <w:p w14:paraId="10ADFB45" w14:textId="77777777" w:rsidR="005E6F9F" w:rsidRDefault="005E6F9F" w:rsidP="005E6F9F">
      <w:pPr>
        <w:pStyle w:val="Tekstopmerking"/>
      </w:pPr>
      <w:r>
        <w:rPr>
          <w:rStyle w:val="Verwijzingopmerking"/>
        </w:rPr>
        <w:annotationRef/>
      </w:r>
      <w:r>
        <w:t>Deze marktconsultatie houden we algemeen om interesse en geschiktheid te peilen. Aan de hand hiervan kunnen we de inkoopprocedure en de te nemen stappen bepalen.</w:t>
      </w:r>
    </w:p>
  </w:comment>
  <w:comment w:id="2" w:author="Koops, Vincent (RWS PPO)" w:date="2024-07-19T13:44:00Z" w:initials="KV(P">
    <w:p w14:paraId="15D3AE6B" w14:textId="77777777" w:rsidR="004E0D29" w:rsidRDefault="004E0D29" w:rsidP="004E0D29">
      <w:pPr>
        <w:pStyle w:val="Tekstopmerking"/>
      </w:pPr>
      <w:r>
        <w:rPr>
          <w:rStyle w:val="Verwijzingopmerking"/>
        </w:rPr>
        <w:annotationRef/>
      </w:r>
      <w:r>
        <w:t>Leroy, dekt dit de lading?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10ADFB45" w15:done="1"/>
  <w15:commentEx w15:paraId="15D3AE6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083366F" w16cex:dateUtc="2024-07-18T10:35:00Z"/>
  <w16cex:commentExtensible w16cex:durableId="3B593797" w16cex:dateUtc="2024-07-19T11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10ADFB45" w16cid:durableId="0083366F"/>
  <w16cid:commentId w16cid:paraId="15D3AE6B" w16cid:durableId="3B59379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402D57" w14:textId="77777777" w:rsidR="00D4357B" w:rsidRDefault="00D4357B" w:rsidP="0088501B">
      <w:r>
        <w:separator/>
      </w:r>
    </w:p>
  </w:endnote>
  <w:endnote w:type="continuationSeparator" w:id="0">
    <w:p w14:paraId="3E7734D8" w14:textId="77777777" w:rsidR="00D4357B" w:rsidRDefault="00D4357B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37BC31" w14:textId="77777777" w:rsidR="00635A1C" w:rsidRDefault="00635A1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CF9C2A" w14:textId="77777777" w:rsidR="00C45AD1" w:rsidRPr="00C45AD1" w:rsidRDefault="00C45AD1">
    <w:pPr>
      <w:pStyle w:val="Voettekst"/>
      <w:rPr>
        <w:b/>
      </w:rPr>
    </w:pPr>
    <w:r w:rsidRPr="00C45AD1">
      <w:rPr>
        <w:b/>
      </w:rPr>
      <w:t>RWS Bedrijfsinformatie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A07EC6" w14:textId="77777777" w:rsidR="00635A1C" w:rsidRDefault="00635A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5839FF" w14:textId="77777777" w:rsidR="00D4357B" w:rsidRDefault="00D4357B" w:rsidP="0088501B">
      <w:r>
        <w:separator/>
      </w:r>
    </w:p>
  </w:footnote>
  <w:footnote w:type="continuationSeparator" w:id="0">
    <w:p w14:paraId="638C0E5E" w14:textId="77777777" w:rsidR="00D4357B" w:rsidRDefault="00D4357B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564514" w14:textId="77777777" w:rsidR="00635A1C" w:rsidRDefault="00635A1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6FED43" w14:textId="1326CE9A" w:rsidR="00E456EE" w:rsidRPr="004E0D29" w:rsidRDefault="00C20FD9">
    <w:pPr>
      <w:pStyle w:val="Koptekst"/>
    </w:pPr>
    <w:r w:rsidRPr="004E0D29">
      <w:t xml:space="preserve">Marktconsultatie </w:t>
    </w:r>
    <w:r w:rsidR="003A4B5E" w:rsidRPr="004E0D29">
      <w:t>AT-2024-26</w:t>
    </w:r>
    <w:r w:rsidR="004E0D29" w:rsidRPr="004E0D29">
      <w:t xml:space="preserve"> </w:t>
    </w:r>
    <w:r w:rsidR="00635A1C" w:rsidRPr="00635A1C">
      <w:t>Bijlage B Vraag -en Antwoordformulier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5E591D" w14:textId="77777777" w:rsidR="00635A1C" w:rsidRDefault="00635A1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6FE6A06"/>
    <w:multiLevelType w:val="hybridMultilevel"/>
    <w:tmpl w:val="9B6AD4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3B923D1"/>
    <w:multiLevelType w:val="hybridMultilevel"/>
    <w:tmpl w:val="05C8161C"/>
    <w:lvl w:ilvl="0" w:tplc="F42CC408">
      <w:start w:val="3"/>
      <w:numFmt w:val="bullet"/>
      <w:lvlText w:val="-"/>
      <w:lvlJc w:val="left"/>
      <w:pPr>
        <w:ind w:left="785" w:hanging="360"/>
      </w:pPr>
      <w:rPr>
        <w:rFonts w:ascii="Verdana" w:eastAsia="DejaVu Sans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0B56E6"/>
    <w:multiLevelType w:val="hybridMultilevel"/>
    <w:tmpl w:val="E86619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 w16cid:durableId="842743732">
    <w:abstractNumId w:val="10"/>
  </w:num>
  <w:num w:numId="2" w16cid:durableId="195822767">
    <w:abstractNumId w:val="12"/>
  </w:num>
  <w:num w:numId="3" w16cid:durableId="2041591698">
    <w:abstractNumId w:val="29"/>
  </w:num>
  <w:num w:numId="4" w16cid:durableId="2055347445">
    <w:abstractNumId w:val="11"/>
  </w:num>
  <w:num w:numId="5" w16cid:durableId="316112795">
    <w:abstractNumId w:val="16"/>
  </w:num>
  <w:num w:numId="6" w16cid:durableId="666637689">
    <w:abstractNumId w:val="19"/>
  </w:num>
  <w:num w:numId="7" w16cid:durableId="2075664188">
    <w:abstractNumId w:val="2"/>
  </w:num>
  <w:num w:numId="8" w16cid:durableId="1310598585">
    <w:abstractNumId w:val="1"/>
  </w:num>
  <w:num w:numId="9" w16cid:durableId="1963730065">
    <w:abstractNumId w:val="0"/>
  </w:num>
  <w:num w:numId="10" w16cid:durableId="1365133677">
    <w:abstractNumId w:val="8"/>
  </w:num>
  <w:num w:numId="11" w16cid:durableId="1791127706">
    <w:abstractNumId w:val="5"/>
  </w:num>
  <w:num w:numId="12" w16cid:durableId="562175408">
    <w:abstractNumId w:val="5"/>
  </w:num>
  <w:num w:numId="13" w16cid:durableId="1198159579">
    <w:abstractNumId w:val="30"/>
  </w:num>
  <w:num w:numId="14" w16cid:durableId="2146312749">
    <w:abstractNumId w:val="3"/>
  </w:num>
  <w:num w:numId="15" w16cid:durableId="355740990">
    <w:abstractNumId w:val="17"/>
  </w:num>
  <w:num w:numId="16" w16cid:durableId="1059552788">
    <w:abstractNumId w:val="23"/>
  </w:num>
  <w:num w:numId="17" w16cid:durableId="2007438603">
    <w:abstractNumId w:val="9"/>
  </w:num>
  <w:num w:numId="18" w16cid:durableId="1885874048">
    <w:abstractNumId w:val="20"/>
  </w:num>
  <w:num w:numId="19" w16cid:durableId="1775394220">
    <w:abstractNumId w:val="32"/>
  </w:num>
  <w:num w:numId="20" w16cid:durableId="531768276">
    <w:abstractNumId w:val="13"/>
  </w:num>
  <w:num w:numId="21" w16cid:durableId="1299454921">
    <w:abstractNumId w:val="22"/>
  </w:num>
  <w:num w:numId="22" w16cid:durableId="1441681352">
    <w:abstractNumId w:val="25"/>
  </w:num>
  <w:num w:numId="23" w16cid:durableId="750010952">
    <w:abstractNumId w:val="18"/>
  </w:num>
  <w:num w:numId="24" w16cid:durableId="25760556">
    <w:abstractNumId w:val="27"/>
  </w:num>
  <w:num w:numId="25" w16cid:durableId="1899780474">
    <w:abstractNumId w:val="26"/>
  </w:num>
  <w:num w:numId="26" w16cid:durableId="831986989">
    <w:abstractNumId w:val="7"/>
  </w:num>
  <w:num w:numId="27" w16cid:durableId="501893926">
    <w:abstractNumId w:val="15"/>
  </w:num>
  <w:num w:numId="28" w16cid:durableId="1355963439">
    <w:abstractNumId w:val="21"/>
  </w:num>
  <w:num w:numId="29" w16cid:durableId="736132632">
    <w:abstractNumId w:val="4"/>
  </w:num>
  <w:num w:numId="30" w16cid:durableId="1585188998">
    <w:abstractNumId w:val="14"/>
  </w:num>
  <w:num w:numId="31" w16cid:durableId="1747342595">
    <w:abstractNumId w:val="24"/>
  </w:num>
  <w:num w:numId="32" w16cid:durableId="1445079701">
    <w:abstractNumId w:val="31"/>
  </w:num>
  <w:num w:numId="33" w16cid:durableId="303703793">
    <w:abstractNumId w:val="28"/>
  </w:num>
  <w:num w:numId="34" w16cid:durableId="2121411915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Koops, Vincent (RWS PPO)">
    <w15:presenceInfo w15:providerId="AD" w15:userId="S::vincent.koops@rws.nl::166db441-a320-4bfb-ab2d-00e26351e8f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57B"/>
    <w:rsid w:val="00043163"/>
    <w:rsid w:val="00047272"/>
    <w:rsid w:val="00051C2E"/>
    <w:rsid w:val="00056D70"/>
    <w:rsid w:val="0006410D"/>
    <w:rsid w:val="00076550"/>
    <w:rsid w:val="000B3F94"/>
    <w:rsid w:val="000C71F9"/>
    <w:rsid w:val="000D0250"/>
    <w:rsid w:val="000E13A5"/>
    <w:rsid w:val="000E1F3B"/>
    <w:rsid w:val="001433D8"/>
    <w:rsid w:val="00145266"/>
    <w:rsid w:val="00163DB5"/>
    <w:rsid w:val="00173156"/>
    <w:rsid w:val="00173B2F"/>
    <w:rsid w:val="00183A32"/>
    <w:rsid w:val="00193A58"/>
    <w:rsid w:val="00197FA0"/>
    <w:rsid w:val="001A6B10"/>
    <w:rsid w:val="001D6F03"/>
    <w:rsid w:val="00205E12"/>
    <w:rsid w:val="00220573"/>
    <w:rsid w:val="00247080"/>
    <w:rsid w:val="0026651C"/>
    <w:rsid w:val="002A1E3C"/>
    <w:rsid w:val="002A6578"/>
    <w:rsid w:val="002B1092"/>
    <w:rsid w:val="002B4989"/>
    <w:rsid w:val="002C4DEC"/>
    <w:rsid w:val="002E0FD2"/>
    <w:rsid w:val="003261FB"/>
    <w:rsid w:val="003272D1"/>
    <w:rsid w:val="003413CB"/>
    <w:rsid w:val="00384DA1"/>
    <w:rsid w:val="0038549E"/>
    <w:rsid w:val="003A4B5E"/>
    <w:rsid w:val="003C4BF2"/>
    <w:rsid w:val="003D3AE1"/>
    <w:rsid w:val="003D51FB"/>
    <w:rsid w:val="003E3449"/>
    <w:rsid w:val="003F3EBA"/>
    <w:rsid w:val="003F5EB0"/>
    <w:rsid w:val="003F6EDB"/>
    <w:rsid w:val="0040142D"/>
    <w:rsid w:val="0040571B"/>
    <w:rsid w:val="004110AA"/>
    <w:rsid w:val="00424F19"/>
    <w:rsid w:val="0044473E"/>
    <w:rsid w:val="00450447"/>
    <w:rsid w:val="00473EEA"/>
    <w:rsid w:val="00495388"/>
    <w:rsid w:val="00496D23"/>
    <w:rsid w:val="004B0EA1"/>
    <w:rsid w:val="004B35B7"/>
    <w:rsid w:val="004D766D"/>
    <w:rsid w:val="004E0D29"/>
    <w:rsid w:val="004E1D6C"/>
    <w:rsid w:val="0053252B"/>
    <w:rsid w:val="0054776B"/>
    <w:rsid w:val="00590C4F"/>
    <w:rsid w:val="00591116"/>
    <w:rsid w:val="005A4FBE"/>
    <w:rsid w:val="005D2039"/>
    <w:rsid w:val="005D2CF1"/>
    <w:rsid w:val="005E046F"/>
    <w:rsid w:val="005E6F9F"/>
    <w:rsid w:val="006006F5"/>
    <w:rsid w:val="00612D76"/>
    <w:rsid w:val="006349C1"/>
    <w:rsid w:val="00635A1C"/>
    <w:rsid w:val="00650A9B"/>
    <w:rsid w:val="00657D29"/>
    <w:rsid w:val="006671C3"/>
    <w:rsid w:val="006B72BE"/>
    <w:rsid w:val="006C1078"/>
    <w:rsid w:val="006C765D"/>
    <w:rsid w:val="006D2E66"/>
    <w:rsid w:val="006F42D7"/>
    <w:rsid w:val="00705B54"/>
    <w:rsid w:val="007435A7"/>
    <w:rsid w:val="0075206B"/>
    <w:rsid w:val="007931D0"/>
    <w:rsid w:val="00796413"/>
    <w:rsid w:val="007B620F"/>
    <w:rsid w:val="007D506E"/>
    <w:rsid w:val="007F4AEA"/>
    <w:rsid w:val="00816394"/>
    <w:rsid w:val="00827FE8"/>
    <w:rsid w:val="00832582"/>
    <w:rsid w:val="00832BFD"/>
    <w:rsid w:val="00833644"/>
    <w:rsid w:val="0083605D"/>
    <w:rsid w:val="008465B2"/>
    <w:rsid w:val="00866B15"/>
    <w:rsid w:val="0088386A"/>
    <w:rsid w:val="0088501B"/>
    <w:rsid w:val="008938BF"/>
    <w:rsid w:val="00894F12"/>
    <w:rsid w:val="008B5857"/>
    <w:rsid w:val="008C2428"/>
    <w:rsid w:val="008D2753"/>
    <w:rsid w:val="008E3581"/>
    <w:rsid w:val="00900C51"/>
    <w:rsid w:val="00902B53"/>
    <w:rsid w:val="00905289"/>
    <w:rsid w:val="00941845"/>
    <w:rsid w:val="009A3B01"/>
    <w:rsid w:val="009C1AFF"/>
    <w:rsid w:val="009C5CF5"/>
    <w:rsid w:val="00A31433"/>
    <w:rsid w:val="00A32591"/>
    <w:rsid w:val="00A77ABF"/>
    <w:rsid w:val="00A863E9"/>
    <w:rsid w:val="00AC1B23"/>
    <w:rsid w:val="00AD4E9D"/>
    <w:rsid w:val="00AE3D71"/>
    <w:rsid w:val="00B022C4"/>
    <w:rsid w:val="00B43888"/>
    <w:rsid w:val="00B52686"/>
    <w:rsid w:val="00B559E9"/>
    <w:rsid w:val="00B72222"/>
    <w:rsid w:val="00B80650"/>
    <w:rsid w:val="00B814D0"/>
    <w:rsid w:val="00B84A53"/>
    <w:rsid w:val="00BA5CE8"/>
    <w:rsid w:val="00C0131E"/>
    <w:rsid w:val="00C063A1"/>
    <w:rsid w:val="00C20FD9"/>
    <w:rsid w:val="00C36FAA"/>
    <w:rsid w:val="00C45AD1"/>
    <w:rsid w:val="00C57CD1"/>
    <w:rsid w:val="00C61EC0"/>
    <w:rsid w:val="00C71133"/>
    <w:rsid w:val="00CA55CC"/>
    <w:rsid w:val="00CA666D"/>
    <w:rsid w:val="00CB11F2"/>
    <w:rsid w:val="00CB3317"/>
    <w:rsid w:val="00CD08D1"/>
    <w:rsid w:val="00D4357B"/>
    <w:rsid w:val="00D46F3B"/>
    <w:rsid w:val="00D84339"/>
    <w:rsid w:val="00D966EA"/>
    <w:rsid w:val="00DA3555"/>
    <w:rsid w:val="00DB3E72"/>
    <w:rsid w:val="00E10620"/>
    <w:rsid w:val="00E12444"/>
    <w:rsid w:val="00E456EE"/>
    <w:rsid w:val="00E463A4"/>
    <w:rsid w:val="00E5069A"/>
    <w:rsid w:val="00E6009D"/>
    <w:rsid w:val="00EB3279"/>
    <w:rsid w:val="00EB7D8C"/>
    <w:rsid w:val="00ED4975"/>
    <w:rsid w:val="00ED7AB9"/>
    <w:rsid w:val="00EE5BBE"/>
    <w:rsid w:val="00F12069"/>
    <w:rsid w:val="00F65492"/>
    <w:rsid w:val="00F67BC8"/>
    <w:rsid w:val="00F93F52"/>
    <w:rsid w:val="00FA2AB5"/>
    <w:rsid w:val="00FA57B9"/>
    <w:rsid w:val="00FB0705"/>
    <w:rsid w:val="00FE780E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00178765"/>
  <w15:chartTrackingRefBased/>
  <w15:docId w15:val="{A8DA2B5C-6490-40C7-99FB-566B6CFCB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4357B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aliases w:val="Lijst opsomming 1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3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aliases w:val="Lijst opsomming 1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qFormat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table" w:styleId="Rastertabel4">
    <w:name w:val="Grid Table 4"/>
    <w:basedOn w:val="Standaardtabel"/>
    <w:uiPriority w:val="49"/>
    <w:rsid w:val="00D4357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14526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4526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4526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4526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45266"/>
    <w:rPr>
      <w:b/>
      <w:bCs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4E1D6C"/>
    <w:rPr>
      <w:color w:val="0563C1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4776B"/>
    <w:rPr>
      <w:color w:val="A90061" w:themeColor="followedHyperlink"/>
      <w:u w:val="single"/>
    </w:rPr>
  </w:style>
  <w:style w:type="paragraph" w:customStyle="1" w:styleId="broodtekst">
    <w:name w:val="broodtekst"/>
    <w:basedOn w:val="Standaard"/>
    <w:link w:val="broodtekstChar"/>
    <w:rsid w:val="002A1E3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Times New Roman" w:eastAsia="Times New Roman" w:hAnsi="Times New Roman" w:cs="Times New Roman"/>
      <w:sz w:val="20"/>
      <w:lang w:eastAsia="nl-NL"/>
    </w:rPr>
  </w:style>
  <w:style w:type="character" w:customStyle="1" w:styleId="broodtekstChar">
    <w:name w:val="broodtekst Char"/>
    <w:link w:val="broodtekst"/>
    <w:rsid w:val="002A1E3C"/>
    <w:rPr>
      <w:rFonts w:ascii="Times New Roman" w:eastAsia="Times New Roman" w:hAnsi="Times New Roman" w:cs="Times New Roman"/>
      <w:sz w:val="20"/>
      <w:lang w:eastAsia="nl-NL"/>
    </w:rPr>
  </w:style>
  <w:style w:type="paragraph" w:styleId="Revisie">
    <w:name w:val="Revision"/>
    <w:hidden/>
    <w:uiPriority w:val="99"/>
    <w:semiHidden/>
    <w:rsid w:val="005E6F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microsoft.com/office/2018/08/relationships/commentsExtensible" Target="commentsExtensible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442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Bosma, Paul (CD)</dc:creator>
  <cp:keywords/>
  <dc:description/>
  <cp:lastModifiedBy>Koops, Vincent (RWS PPO)</cp:lastModifiedBy>
  <cp:revision>5</cp:revision>
  <dcterms:created xsi:type="dcterms:W3CDTF">2024-07-19T11:46:00Z</dcterms:created>
  <dcterms:modified xsi:type="dcterms:W3CDTF">2024-07-19T12:57:00Z</dcterms:modified>
</cp:coreProperties>
</file>