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7CC29" w14:textId="77777777" w:rsidR="00DE61A4" w:rsidRDefault="00B33AB8" w:rsidP="00DE61A4">
      <w:pPr>
        <w:pStyle w:val="Kop2"/>
        <w:rPr>
          <w:sz w:val="24"/>
          <w:szCs w:val="24"/>
        </w:rPr>
      </w:pPr>
      <w:bookmarkStart w:id="0" w:name="_Toc15568019"/>
      <w:bookmarkStart w:id="1" w:name="_Toc24549932"/>
      <w:r w:rsidRPr="00047CD7">
        <w:rPr>
          <w:sz w:val="24"/>
          <w:szCs w:val="24"/>
        </w:rPr>
        <w:t>Bijlage 3</w:t>
      </w:r>
      <w:r w:rsidR="00DE61A4" w:rsidRPr="00047CD7">
        <w:rPr>
          <w:sz w:val="24"/>
          <w:szCs w:val="24"/>
        </w:rPr>
        <w:tab/>
        <w:t>Inschrijvingsbiljet</w:t>
      </w:r>
      <w:bookmarkEnd w:id="0"/>
      <w:bookmarkEnd w:id="1"/>
    </w:p>
    <w:p w14:paraId="338013D7" w14:textId="77777777" w:rsidR="00047CD7" w:rsidRPr="00047CD7" w:rsidRDefault="00047CD7" w:rsidP="00047CD7"/>
    <w:p w14:paraId="5385FBDE" w14:textId="77777777" w:rsidR="00DE61A4" w:rsidRDefault="00DE61A4" w:rsidP="00DE61A4">
      <w:pPr>
        <w:pStyle w:val="broodtekst"/>
        <w:spacing w:line="240" w:lineRule="auto"/>
      </w:pPr>
    </w:p>
    <w:p w14:paraId="561C488B"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1617CE9F" w14:textId="77777777" w:rsidR="00DE61A4" w:rsidRPr="00940EA5" w:rsidRDefault="00DE61A4" w:rsidP="00DE61A4">
      <w:pPr>
        <w:pStyle w:val="broodtekst"/>
        <w:spacing w:line="240" w:lineRule="auto"/>
      </w:pPr>
    </w:p>
    <w:p w14:paraId="2A5E603C"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019EB9AA"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41455665"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1C103DE8"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623AAB9"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15952F4"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2AD002A7"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09029A5C" w14:textId="77777777" w:rsidR="00DE61A4" w:rsidRPr="00940EA5" w:rsidRDefault="00DE61A4" w:rsidP="00DE61A4">
      <w:pPr>
        <w:pStyle w:val="broodtekst"/>
        <w:spacing w:line="240" w:lineRule="auto"/>
        <w:ind w:left="227"/>
      </w:pPr>
      <w:r w:rsidRPr="00940EA5">
        <w:t xml:space="preserve">nummer van Inschrijving in het handelsregister, </w:t>
      </w:r>
    </w:p>
    <w:p w14:paraId="43E87F28"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4963032A"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767D2FBB"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3B9D1218"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13CBF19F" w14:textId="77777777" w:rsidR="00DE61A4" w:rsidRPr="00940EA5" w:rsidRDefault="00DE61A4" w:rsidP="00DE61A4">
      <w:pPr>
        <w:pStyle w:val="broodtekst"/>
        <w:spacing w:line="240" w:lineRule="auto"/>
        <w:ind w:left="227"/>
      </w:pPr>
      <w:r w:rsidRPr="00940EA5">
        <w:t xml:space="preserve">nummer van Inschrijving in het handelsregister, </w:t>
      </w:r>
    </w:p>
    <w:p w14:paraId="12011E81"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4FFC081D"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2D024CB" w14:textId="77777777" w:rsidR="00DE61A4" w:rsidRPr="00940EA5" w:rsidRDefault="00DE61A4" w:rsidP="00DE61A4">
      <w:pPr>
        <w:pStyle w:val="broodtekst"/>
        <w:spacing w:line="240" w:lineRule="auto"/>
      </w:pPr>
    </w:p>
    <w:p w14:paraId="56203492" w14:textId="77777777" w:rsidR="00DE61A4" w:rsidRPr="00940EA5" w:rsidRDefault="00DE61A4" w:rsidP="00DE61A4">
      <w:pPr>
        <w:pStyle w:val="broodtekst"/>
        <w:spacing w:line="240" w:lineRule="auto"/>
      </w:pPr>
      <w:r w:rsidRPr="00940EA5">
        <w:t xml:space="preserve">verklaart (verklaren) zich door ondertekening dezes bereid de uitvoering van </w:t>
      </w:r>
      <w:r w:rsidRPr="00047CD7">
        <w:t xml:space="preserve">zaaknummer </w:t>
      </w:r>
      <w:r w:rsidR="00047CD7" w:rsidRPr="00047CD7">
        <w:t xml:space="preserve">31198093 </w:t>
      </w:r>
      <w:r w:rsidRPr="00047CD7">
        <w:t>voor</w:t>
      </w:r>
      <w:r w:rsidRPr="00940EA5">
        <w:t xml:space="preserve"> het </w:t>
      </w:r>
      <w:r w:rsidR="00047CD7">
        <w:t xml:space="preserve">uitvoeren </w:t>
      </w:r>
      <w:r w:rsidR="00047CD7" w:rsidRPr="00047CD7">
        <w:t>van dienstverlening op gebied van</w:t>
      </w:r>
      <w:r w:rsidR="00047CD7">
        <w:t xml:space="preserve"> Financieel deskundigen</w:t>
      </w:r>
      <w:r w:rsidR="00047CD7" w:rsidRPr="00047CD7">
        <w:t xml:space="preserve"> nadeelcompensatie </w:t>
      </w:r>
      <w:r w:rsidR="00047CD7">
        <w:t>zoals omschreven in he</w:t>
      </w:r>
      <w:r w:rsidR="0087090F">
        <w:t>t</w:t>
      </w:r>
      <w:r w:rsidRPr="00940EA5">
        <w:t xml:space="preserve"> </w:t>
      </w:r>
      <w:r>
        <w:t xml:space="preserve">Beschrijvend </w:t>
      </w:r>
      <w:r w:rsidR="009925B6">
        <w:t>D</w:t>
      </w:r>
      <w:r>
        <w:t>ocument,</w:t>
      </w:r>
    </w:p>
    <w:p w14:paraId="2C8DA10D" w14:textId="77777777" w:rsidR="00DE61A4" w:rsidRPr="00940EA5" w:rsidRDefault="00DE61A4" w:rsidP="00DE61A4">
      <w:pPr>
        <w:pStyle w:val="broodtekst"/>
        <w:spacing w:line="240" w:lineRule="auto"/>
      </w:pPr>
    </w:p>
    <w:p w14:paraId="50684BA9" w14:textId="77777777" w:rsidR="00DE61A4" w:rsidRPr="00940EA5" w:rsidRDefault="00DE61A4" w:rsidP="00DE61A4">
      <w:pPr>
        <w:pStyle w:val="broodtekst"/>
        <w:spacing w:line="240" w:lineRule="auto"/>
      </w:pPr>
      <w:r w:rsidRPr="00940EA5">
        <w:t xml:space="preserve">aan te nemen voor een </w:t>
      </w:r>
      <w:r w:rsidR="00167332" w:rsidRPr="00167332">
        <w:t>uurtarief</w:t>
      </w:r>
      <w:r w:rsidR="00167332">
        <w:t xml:space="preserve"> </w:t>
      </w:r>
      <w:r>
        <w:t>(Inschrijfprijs)</w:t>
      </w:r>
      <w:r w:rsidRPr="00940EA5">
        <w:t>, de omzetbelasting daarin niet begrepen, van:</w:t>
      </w:r>
    </w:p>
    <w:p w14:paraId="4C2B675D" w14:textId="77777777" w:rsidR="00047CD7" w:rsidRDefault="00047CD7" w:rsidP="00DE61A4">
      <w:pPr>
        <w:tabs>
          <w:tab w:val="left" w:pos="227"/>
          <w:tab w:val="left" w:pos="454"/>
          <w:tab w:val="left" w:pos="680"/>
        </w:tabs>
        <w:autoSpaceDE w:val="0"/>
        <w:autoSpaceDN w:val="0"/>
        <w:adjustRightInd w:val="0"/>
        <w:spacing w:line="240" w:lineRule="auto"/>
        <w:rPr>
          <w:szCs w:val="18"/>
        </w:rPr>
      </w:pPr>
    </w:p>
    <w:p w14:paraId="382933E0" w14:textId="77777777" w:rsidR="00047CD7" w:rsidRDefault="00047CD7" w:rsidP="00DE61A4">
      <w:pPr>
        <w:tabs>
          <w:tab w:val="left" w:pos="227"/>
          <w:tab w:val="left" w:pos="454"/>
          <w:tab w:val="left" w:pos="680"/>
        </w:tabs>
        <w:autoSpaceDE w:val="0"/>
        <w:autoSpaceDN w:val="0"/>
        <w:adjustRightInd w:val="0"/>
        <w:spacing w:line="240" w:lineRule="auto"/>
        <w:rPr>
          <w:szCs w:val="18"/>
        </w:rPr>
      </w:pPr>
    </w:p>
    <w:p w14:paraId="1FB7F118" w14:textId="77777777" w:rsidR="00047CD7" w:rsidRDefault="00DE61A4" w:rsidP="00DE61A4">
      <w:pPr>
        <w:tabs>
          <w:tab w:val="left" w:pos="227"/>
          <w:tab w:val="left" w:pos="454"/>
          <w:tab w:val="left" w:pos="680"/>
        </w:tabs>
        <w:autoSpaceDE w:val="0"/>
        <w:autoSpaceDN w:val="0"/>
        <w:adjustRightInd w:val="0"/>
        <w:spacing w:line="240" w:lineRule="auto"/>
        <w:rPr>
          <w:szCs w:val="18"/>
          <w:u w:val="single"/>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p>
    <w:p w14:paraId="6EA8DB97" w14:textId="77777777" w:rsidR="00047CD7" w:rsidRDefault="00047CD7" w:rsidP="00DE61A4">
      <w:pPr>
        <w:tabs>
          <w:tab w:val="left" w:pos="227"/>
          <w:tab w:val="left" w:pos="454"/>
          <w:tab w:val="left" w:pos="680"/>
        </w:tabs>
        <w:autoSpaceDE w:val="0"/>
        <w:autoSpaceDN w:val="0"/>
        <w:adjustRightInd w:val="0"/>
        <w:spacing w:line="240" w:lineRule="auto"/>
        <w:rPr>
          <w:szCs w:val="18"/>
          <w:u w:val="single"/>
        </w:rPr>
      </w:pPr>
    </w:p>
    <w:p w14:paraId="5EFD20B2"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2FDC3BC9" w14:textId="77777777" w:rsidR="00DE61A4" w:rsidRDefault="00DE61A4" w:rsidP="00DE61A4">
      <w:pPr>
        <w:pStyle w:val="broodtekst"/>
        <w:spacing w:line="240" w:lineRule="auto"/>
      </w:pPr>
    </w:p>
    <w:p w14:paraId="2EEE4FCF" w14:textId="77777777" w:rsidR="00047CD7" w:rsidRDefault="00047CD7" w:rsidP="00047CD7">
      <w:pPr>
        <w:tabs>
          <w:tab w:val="left" w:pos="227"/>
          <w:tab w:val="left" w:pos="454"/>
          <w:tab w:val="left" w:pos="680"/>
        </w:tabs>
        <w:autoSpaceDE w:val="0"/>
        <w:autoSpaceDN w:val="0"/>
        <w:adjustRightInd w:val="0"/>
        <w:spacing w:line="240" w:lineRule="auto"/>
        <w:rPr>
          <w:rFonts w:cs="Verdana"/>
          <w:color w:val="000000"/>
          <w:szCs w:val="20"/>
        </w:rPr>
      </w:pPr>
    </w:p>
    <w:p w14:paraId="07787E1C" w14:textId="77777777" w:rsidR="00047CD7" w:rsidRPr="00047CD7" w:rsidRDefault="00047CD7" w:rsidP="00047CD7">
      <w:pPr>
        <w:tabs>
          <w:tab w:val="left" w:pos="227"/>
          <w:tab w:val="left" w:pos="454"/>
          <w:tab w:val="left" w:pos="680"/>
        </w:tabs>
        <w:autoSpaceDE w:val="0"/>
        <w:autoSpaceDN w:val="0"/>
        <w:adjustRightInd w:val="0"/>
        <w:spacing w:line="240" w:lineRule="auto"/>
        <w:rPr>
          <w:szCs w:val="20"/>
        </w:rPr>
      </w:pPr>
      <w:r w:rsidRPr="00047CD7">
        <w:rPr>
          <w:rFonts w:cs="Verdana"/>
          <w:color w:val="000000"/>
          <w:szCs w:val="20"/>
        </w:rPr>
        <w:t xml:space="preserve">NB Voor </w:t>
      </w:r>
      <w:r w:rsidR="009925B6">
        <w:rPr>
          <w:rFonts w:cs="Verdana"/>
          <w:color w:val="000000"/>
          <w:szCs w:val="20"/>
        </w:rPr>
        <w:t>de Inschrijfprijs</w:t>
      </w:r>
      <w:r w:rsidRPr="00047CD7">
        <w:rPr>
          <w:rFonts w:cs="Verdana"/>
          <w:color w:val="000000"/>
          <w:szCs w:val="20"/>
        </w:rPr>
        <w:t xml:space="preserve"> is een </w:t>
      </w:r>
      <w:r w:rsidRPr="00047CD7">
        <w:rPr>
          <w:rFonts w:cs="Verdana"/>
          <w:color w:val="000000"/>
          <w:szCs w:val="20"/>
          <w:u w:val="single"/>
        </w:rPr>
        <w:t>bandbreedte</w:t>
      </w:r>
      <w:r w:rsidRPr="00047CD7">
        <w:rPr>
          <w:rFonts w:cs="Verdana"/>
          <w:color w:val="000000"/>
          <w:szCs w:val="20"/>
        </w:rPr>
        <w:t xml:space="preserve"> vastgesteld van € </w:t>
      </w:r>
      <w:r w:rsidR="00167332">
        <w:rPr>
          <w:rFonts w:cs="Verdana"/>
          <w:color w:val="000000"/>
          <w:szCs w:val="20"/>
        </w:rPr>
        <w:t>180</w:t>
      </w:r>
      <w:r w:rsidRPr="00047CD7">
        <w:rPr>
          <w:rFonts w:cs="Verdana"/>
          <w:color w:val="000000"/>
          <w:szCs w:val="20"/>
        </w:rPr>
        <w:t xml:space="preserve">,- tot en met € </w:t>
      </w:r>
      <w:r w:rsidR="00167332">
        <w:rPr>
          <w:rFonts w:cs="Verdana"/>
          <w:color w:val="000000"/>
          <w:szCs w:val="20"/>
        </w:rPr>
        <w:t>230</w:t>
      </w:r>
      <w:r w:rsidRPr="00047CD7">
        <w:rPr>
          <w:rFonts w:cs="Verdana"/>
          <w:color w:val="000000"/>
          <w:szCs w:val="20"/>
        </w:rPr>
        <w:t>,- excl</w:t>
      </w:r>
      <w:r w:rsidR="009925B6">
        <w:rPr>
          <w:rFonts w:cs="Verdana"/>
          <w:color w:val="000000"/>
          <w:szCs w:val="20"/>
        </w:rPr>
        <w:t>.</w:t>
      </w:r>
      <w:r w:rsidRPr="00047CD7">
        <w:rPr>
          <w:rFonts w:cs="Verdana"/>
          <w:color w:val="000000"/>
          <w:szCs w:val="20"/>
        </w:rPr>
        <w:t xml:space="preserve"> btw. </w:t>
      </w:r>
    </w:p>
    <w:p w14:paraId="348ABDB5" w14:textId="77777777" w:rsidR="0087090F" w:rsidRPr="00624825" w:rsidRDefault="0087090F" w:rsidP="00DE61A4">
      <w:pPr>
        <w:pStyle w:val="broodtekst"/>
        <w:spacing w:line="240" w:lineRule="auto"/>
      </w:pPr>
    </w:p>
    <w:p w14:paraId="499C91CF" w14:textId="77777777" w:rsidR="00047CD7" w:rsidRDefault="00047CD7" w:rsidP="00DE61A4">
      <w:pPr>
        <w:pStyle w:val="broodtekst"/>
        <w:spacing w:line="240" w:lineRule="auto"/>
      </w:pPr>
    </w:p>
    <w:p w14:paraId="16928FDD"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0FA5C6B6" w14:textId="77777777" w:rsidR="00DE61A4" w:rsidRPr="00624825" w:rsidRDefault="00DE61A4" w:rsidP="00DE61A4">
      <w:pPr>
        <w:pStyle w:val="broodtekst"/>
        <w:spacing w:line="240" w:lineRule="auto"/>
      </w:pPr>
      <w:r w:rsidRPr="00624825">
        <w:t>te vertegenwoordigen aan, de hierboven onder A) genoemde Inschrijver.</w:t>
      </w:r>
    </w:p>
    <w:p w14:paraId="65C4FB26" w14:textId="77777777" w:rsidR="00DE61A4" w:rsidRPr="00624825" w:rsidRDefault="00DE61A4" w:rsidP="00DE61A4">
      <w:pPr>
        <w:pStyle w:val="broodtekst"/>
        <w:spacing w:line="240" w:lineRule="auto"/>
      </w:pPr>
    </w:p>
    <w:p w14:paraId="50E3C223"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4C9B90AE" w14:textId="77777777" w:rsidR="00DE61A4" w:rsidRPr="00624825" w:rsidRDefault="00DE61A4" w:rsidP="00DE61A4">
      <w:pPr>
        <w:pStyle w:val="broodtekst"/>
        <w:spacing w:line="240" w:lineRule="auto"/>
      </w:pPr>
    </w:p>
    <w:p w14:paraId="070A467F"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303F1D1A"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004C334F"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06590E68" w14:textId="77777777" w:rsidR="00DE61A4" w:rsidRPr="00F87CF4" w:rsidRDefault="00DE61A4" w:rsidP="00DE61A4">
      <w:pPr>
        <w:pStyle w:val="broodtekst"/>
        <w:spacing w:line="240" w:lineRule="auto"/>
      </w:pPr>
      <w:r w:rsidRPr="00F87CF4">
        <w:t>functie contactpersoon:</w:t>
      </w:r>
    </w:p>
    <w:p w14:paraId="218A61CF"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54D7029F" w14:textId="77777777" w:rsidR="00DE61A4" w:rsidRPr="000E12DE" w:rsidRDefault="00DE61A4" w:rsidP="00DE61A4">
      <w:pPr>
        <w:pStyle w:val="broodtekst"/>
        <w:spacing w:line="240" w:lineRule="auto"/>
      </w:pPr>
      <w:r w:rsidRPr="000E12DE">
        <w:t>telefoonnummer:</w:t>
      </w:r>
    </w:p>
    <w:p w14:paraId="578C7F2A"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43F757E8" w14:textId="77777777" w:rsidR="00DE61A4" w:rsidRPr="000E12DE" w:rsidRDefault="00DE61A4" w:rsidP="00DE61A4">
      <w:pPr>
        <w:pStyle w:val="broodtekst"/>
        <w:spacing w:line="240" w:lineRule="auto"/>
      </w:pPr>
      <w:r w:rsidRPr="000E12DE">
        <w:t>e-mail:</w:t>
      </w:r>
    </w:p>
    <w:p w14:paraId="02F43D78"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6EE6E46E" w14:textId="77777777" w:rsidR="00DE61A4" w:rsidRPr="000E12DE" w:rsidRDefault="00DE61A4" w:rsidP="00DE61A4">
      <w:pPr>
        <w:pStyle w:val="broodtekst"/>
        <w:spacing w:line="240" w:lineRule="auto"/>
      </w:pPr>
      <w:r w:rsidRPr="000E12DE">
        <w:tab/>
      </w:r>
    </w:p>
    <w:p w14:paraId="2AD646E0" w14:textId="77777777" w:rsidR="00DE61A4" w:rsidRPr="000E12DE" w:rsidRDefault="00DE61A4" w:rsidP="00DE61A4">
      <w:pPr>
        <w:pStyle w:val="broodtekst"/>
        <w:spacing w:line="240" w:lineRule="auto"/>
      </w:pPr>
    </w:p>
    <w:p w14:paraId="7969D3F7" w14:textId="77777777"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6BF5ADB4" w14:textId="77777777" w:rsidR="00DE61A4" w:rsidRPr="00940EA5" w:rsidRDefault="00DE61A4" w:rsidP="00DE61A4">
      <w:pPr>
        <w:pStyle w:val="broodtekst"/>
        <w:spacing w:line="240" w:lineRule="auto"/>
      </w:pPr>
    </w:p>
    <w:p w14:paraId="4B15BFB6"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1C68838F" w14:textId="77777777" w:rsidR="00DE61A4" w:rsidRDefault="00DE61A4" w:rsidP="00DE61A4">
      <w:pPr>
        <w:pStyle w:val="broodtekst"/>
        <w:spacing w:line="240" w:lineRule="auto"/>
      </w:pPr>
    </w:p>
    <w:p w14:paraId="708BC1A3" w14:textId="77777777"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w:t>
      </w:r>
      <w:r w:rsidR="00696F83">
        <w:rPr>
          <w:b/>
        </w:rPr>
        <w:t xml:space="preserve">rechtsgeldig </w:t>
      </w:r>
      <w:r w:rsidRPr="00DF297B">
        <w:rPr>
          <w:b/>
        </w:rPr>
        <w:t>ondertekend te worden</w:t>
      </w:r>
      <w:r w:rsidR="00AB6D44">
        <w:rPr>
          <w:b/>
        </w:rPr>
        <w:t xml:space="preserve"> conform de toelichting in het Beschrijvend Document. </w:t>
      </w:r>
      <w:r w:rsidRPr="00DF297B">
        <w:rPr>
          <w:b/>
        </w:rPr>
        <w:t xml:space="preserve"> </w:t>
      </w:r>
    </w:p>
    <w:p w14:paraId="3C908F5D" w14:textId="77777777" w:rsidR="00DE61A4" w:rsidRPr="00940EA5" w:rsidRDefault="00DE61A4" w:rsidP="00DE61A4">
      <w:pPr>
        <w:pStyle w:val="broodtekst"/>
        <w:spacing w:line="240" w:lineRule="auto"/>
      </w:pPr>
      <w:r>
        <w:t xml:space="preserve"> </w:t>
      </w:r>
    </w:p>
    <w:p w14:paraId="10D8B416" w14:textId="77777777" w:rsidR="00DE61A4" w:rsidRPr="00FC7A98" w:rsidRDefault="00DE61A4" w:rsidP="00696F83">
      <w:pPr>
        <w:pStyle w:val="broodtekst"/>
        <w:spacing w:line="240" w:lineRule="auto"/>
        <w:rPr>
          <w:szCs w:val="18"/>
        </w:rPr>
      </w:pPr>
      <w:r w:rsidRPr="00FC7A98">
        <w:rPr>
          <w:szCs w:val="18"/>
        </w:rPr>
        <w:t xml:space="preserve">Het Inschrijvingsbiljet dient volledig ingevuld en </w:t>
      </w:r>
      <w:r w:rsidR="00696F83">
        <w:rPr>
          <w:szCs w:val="18"/>
        </w:rPr>
        <w:t xml:space="preserve">rechtsgeldig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6481668A"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604E" w14:textId="77777777" w:rsidR="005C1226" w:rsidRDefault="005C1226" w:rsidP="0088501B">
      <w:r>
        <w:separator/>
      </w:r>
    </w:p>
  </w:endnote>
  <w:endnote w:type="continuationSeparator" w:id="0">
    <w:p w14:paraId="331D28AC"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75E0C"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48A1"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CB4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AC543" w14:textId="77777777" w:rsidR="005C1226" w:rsidRDefault="005C1226" w:rsidP="0088501B">
      <w:r>
        <w:separator/>
      </w:r>
    </w:p>
  </w:footnote>
  <w:footnote w:type="continuationSeparator" w:id="0">
    <w:p w14:paraId="1A24C223" w14:textId="77777777" w:rsidR="005C1226" w:rsidRDefault="005C1226" w:rsidP="0088501B">
      <w:r>
        <w:continuationSeparator/>
      </w:r>
    </w:p>
  </w:footnote>
  <w:footnote w:id="1">
    <w:p w14:paraId="1CAAA58A"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99D6CD5"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07650F15"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4B005B17"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67B35F9D"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6767F734"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1A8378AF"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06E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6B1A"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C3F9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703677511">
    <w:abstractNumId w:val="10"/>
  </w:num>
  <w:num w:numId="2" w16cid:durableId="458767116">
    <w:abstractNumId w:val="12"/>
  </w:num>
  <w:num w:numId="3" w16cid:durableId="1230772025">
    <w:abstractNumId w:val="28"/>
  </w:num>
  <w:num w:numId="4" w16cid:durableId="518081859">
    <w:abstractNumId w:val="11"/>
  </w:num>
  <w:num w:numId="5" w16cid:durableId="123273579">
    <w:abstractNumId w:val="16"/>
  </w:num>
  <w:num w:numId="6" w16cid:durableId="1676105500">
    <w:abstractNumId w:val="19"/>
  </w:num>
  <w:num w:numId="7" w16cid:durableId="477696060">
    <w:abstractNumId w:val="2"/>
  </w:num>
  <w:num w:numId="8" w16cid:durableId="1114785484">
    <w:abstractNumId w:val="1"/>
  </w:num>
  <w:num w:numId="9" w16cid:durableId="282927585">
    <w:abstractNumId w:val="0"/>
  </w:num>
  <w:num w:numId="10" w16cid:durableId="903222333">
    <w:abstractNumId w:val="8"/>
  </w:num>
  <w:num w:numId="11" w16cid:durableId="1446266112">
    <w:abstractNumId w:val="6"/>
  </w:num>
  <w:num w:numId="12" w16cid:durableId="1509294886">
    <w:abstractNumId w:val="6"/>
  </w:num>
  <w:num w:numId="13" w16cid:durableId="2144805781">
    <w:abstractNumId w:val="29"/>
  </w:num>
  <w:num w:numId="14" w16cid:durableId="206646443">
    <w:abstractNumId w:val="3"/>
  </w:num>
  <w:num w:numId="15" w16cid:durableId="119963530">
    <w:abstractNumId w:val="17"/>
  </w:num>
  <w:num w:numId="16" w16cid:durableId="947585961">
    <w:abstractNumId w:val="23"/>
  </w:num>
  <w:num w:numId="17" w16cid:durableId="1511529462">
    <w:abstractNumId w:val="9"/>
  </w:num>
  <w:num w:numId="18" w16cid:durableId="1044401296">
    <w:abstractNumId w:val="20"/>
  </w:num>
  <w:num w:numId="19" w16cid:durableId="1805614919">
    <w:abstractNumId w:val="30"/>
  </w:num>
  <w:num w:numId="20" w16cid:durableId="411852212">
    <w:abstractNumId w:val="13"/>
  </w:num>
  <w:num w:numId="21" w16cid:durableId="1403525913">
    <w:abstractNumId w:val="22"/>
  </w:num>
  <w:num w:numId="22" w16cid:durableId="152113795">
    <w:abstractNumId w:val="25"/>
  </w:num>
  <w:num w:numId="23" w16cid:durableId="1446345354">
    <w:abstractNumId w:val="18"/>
  </w:num>
  <w:num w:numId="24" w16cid:durableId="715543726">
    <w:abstractNumId w:val="27"/>
  </w:num>
  <w:num w:numId="25" w16cid:durableId="2060127541">
    <w:abstractNumId w:val="26"/>
  </w:num>
  <w:num w:numId="26" w16cid:durableId="1422726762">
    <w:abstractNumId w:val="7"/>
  </w:num>
  <w:num w:numId="27" w16cid:durableId="1426462556">
    <w:abstractNumId w:val="15"/>
  </w:num>
  <w:num w:numId="28" w16cid:durableId="455493872">
    <w:abstractNumId w:val="21"/>
  </w:num>
  <w:num w:numId="29" w16cid:durableId="1514612937">
    <w:abstractNumId w:val="4"/>
  </w:num>
  <w:num w:numId="30" w16cid:durableId="1090202653">
    <w:abstractNumId w:val="14"/>
  </w:num>
  <w:num w:numId="31" w16cid:durableId="1254826325">
    <w:abstractNumId w:val="24"/>
  </w:num>
  <w:num w:numId="32" w16cid:durableId="242302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02E94"/>
    <w:rsid w:val="00043163"/>
    <w:rsid w:val="00047CD7"/>
    <w:rsid w:val="00056D70"/>
    <w:rsid w:val="000B3F94"/>
    <w:rsid w:val="000E1F3B"/>
    <w:rsid w:val="00167332"/>
    <w:rsid w:val="00173156"/>
    <w:rsid w:val="001D6F03"/>
    <w:rsid w:val="002A6578"/>
    <w:rsid w:val="002B1092"/>
    <w:rsid w:val="002E0FD2"/>
    <w:rsid w:val="0038549E"/>
    <w:rsid w:val="00390CB9"/>
    <w:rsid w:val="003C4BF2"/>
    <w:rsid w:val="003D51FB"/>
    <w:rsid w:val="003F17A0"/>
    <w:rsid w:val="003F5EB0"/>
    <w:rsid w:val="003F6EDB"/>
    <w:rsid w:val="0040142D"/>
    <w:rsid w:val="0040571B"/>
    <w:rsid w:val="00417FB3"/>
    <w:rsid w:val="00450447"/>
    <w:rsid w:val="004B0EA1"/>
    <w:rsid w:val="004D766D"/>
    <w:rsid w:val="00530F2F"/>
    <w:rsid w:val="005A4FBE"/>
    <w:rsid w:val="005C1226"/>
    <w:rsid w:val="005D2CF1"/>
    <w:rsid w:val="005E046F"/>
    <w:rsid w:val="006006F5"/>
    <w:rsid w:val="00650A9B"/>
    <w:rsid w:val="00660D6C"/>
    <w:rsid w:val="00696F83"/>
    <w:rsid w:val="006D2E66"/>
    <w:rsid w:val="006F42D7"/>
    <w:rsid w:val="007435A7"/>
    <w:rsid w:val="007B27E3"/>
    <w:rsid w:val="007F4AEA"/>
    <w:rsid w:val="008654E9"/>
    <w:rsid w:val="0087090F"/>
    <w:rsid w:val="0088386A"/>
    <w:rsid w:val="0088501B"/>
    <w:rsid w:val="008D2753"/>
    <w:rsid w:val="008E3581"/>
    <w:rsid w:val="00905289"/>
    <w:rsid w:val="009925B6"/>
    <w:rsid w:val="009C5879"/>
    <w:rsid w:val="009C5CF5"/>
    <w:rsid w:val="00A32591"/>
    <w:rsid w:val="00A70239"/>
    <w:rsid w:val="00A77ABF"/>
    <w:rsid w:val="00A863E9"/>
    <w:rsid w:val="00AB6D44"/>
    <w:rsid w:val="00B022C4"/>
    <w:rsid w:val="00B33AB8"/>
    <w:rsid w:val="00B559E9"/>
    <w:rsid w:val="00B61670"/>
    <w:rsid w:val="00B72222"/>
    <w:rsid w:val="00B80650"/>
    <w:rsid w:val="00C36FAA"/>
    <w:rsid w:val="00C71133"/>
    <w:rsid w:val="00CA55CC"/>
    <w:rsid w:val="00CB3317"/>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31D93E"/>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paragraph" w:styleId="Revisie">
    <w:name w:val="Revision"/>
    <w:hidden/>
    <w:uiPriority w:val="99"/>
    <w:semiHidden/>
    <w:rsid w:val="00530F2F"/>
    <w:rPr>
      <w:rFonts w:ascii="Verdana" w:eastAsia="DejaVu Sans" w:hAnsi="Verdan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Hees, Frans van (RWS CD)</cp:lastModifiedBy>
  <cp:revision>2</cp:revision>
  <dcterms:created xsi:type="dcterms:W3CDTF">2024-07-17T09:43:00Z</dcterms:created>
  <dcterms:modified xsi:type="dcterms:W3CDTF">2024-07-17T09:43:00Z</dcterms:modified>
</cp:coreProperties>
</file>