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97DF2" w14:textId="2C88C9C2" w:rsidR="00DE61A4" w:rsidRPr="00940EA5" w:rsidRDefault="00B33AB8" w:rsidP="00DE61A4">
      <w:pPr>
        <w:pStyle w:val="Kop2"/>
      </w:pPr>
      <w:bookmarkStart w:id="0" w:name="_Toc15568019"/>
      <w:bookmarkStart w:id="1" w:name="_Toc24549932"/>
      <w:r>
        <w:t>Bijlage 3</w:t>
      </w:r>
      <w:r w:rsidR="00DE61A4" w:rsidRPr="00940EA5">
        <w:tab/>
      </w:r>
      <w:r w:rsidR="00DE61A4">
        <w:t>Inschrijvingsbiljet</w:t>
      </w:r>
      <w:bookmarkEnd w:id="0"/>
      <w:bookmarkEnd w:id="1"/>
      <w:r w:rsidR="00EF1F4D">
        <w:t xml:space="preserve"> - 3</w:t>
      </w:r>
      <w:bookmarkStart w:id="2" w:name="_GoBack"/>
      <w:bookmarkEnd w:id="2"/>
      <w:r w:rsidR="00EF1F4D">
        <w:t>1195749</w:t>
      </w:r>
    </w:p>
    <w:p w14:paraId="3211A925" w14:textId="77777777" w:rsidR="00DE61A4" w:rsidRDefault="00DE61A4" w:rsidP="00DE61A4">
      <w:pPr>
        <w:pStyle w:val="broodtekst"/>
        <w:spacing w:line="240" w:lineRule="auto"/>
      </w:pPr>
    </w:p>
    <w:p w14:paraId="6A92D06C" w14:textId="77777777"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14:paraId="1D52B33A" w14:textId="77777777" w:rsidR="00DE61A4" w:rsidRPr="00940EA5" w:rsidRDefault="00DE61A4" w:rsidP="00DE61A4">
      <w:pPr>
        <w:pStyle w:val="broodtekst"/>
        <w:spacing w:line="240" w:lineRule="auto"/>
      </w:pPr>
    </w:p>
    <w:p w14:paraId="08B27271" w14:textId="77777777"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14:paraId="40DD1FA2"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14:paraId="7E1367BC" w14:textId="77777777"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14:paraId="497F87FD"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3C90D5F1" w14:textId="77777777" w:rsidR="00DE61A4"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1B6C6102" w14:textId="77777777" w:rsidR="00820330" w:rsidRPr="00940EA5" w:rsidRDefault="00820330" w:rsidP="00DE61A4">
      <w:pPr>
        <w:pStyle w:val="broodtekst"/>
        <w:spacing w:line="240" w:lineRule="auto"/>
        <w:ind w:left="227"/>
      </w:pPr>
    </w:p>
    <w:p w14:paraId="27D25721" w14:textId="77777777"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14:paraId="4B6558D1" w14:textId="77777777"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0A0D1CE0" w14:textId="77777777" w:rsidR="00DE61A4" w:rsidRPr="00940EA5" w:rsidRDefault="00DE61A4" w:rsidP="00DE61A4">
      <w:pPr>
        <w:pStyle w:val="broodtekst"/>
        <w:spacing w:line="240" w:lineRule="auto"/>
        <w:ind w:left="227"/>
      </w:pPr>
      <w:r w:rsidRPr="00940EA5">
        <w:t xml:space="preserve">nummer van Inschrijving in het handelsregister, </w:t>
      </w:r>
    </w:p>
    <w:p w14:paraId="341973C6"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4F7B47D3" w14:textId="77777777" w:rsidR="00DE61A4"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477F3BC6" w14:textId="77777777" w:rsidR="00820330" w:rsidRPr="00940EA5" w:rsidRDefault="00820330" w:rsidP="00DE61A4">
      <w:pPr>
        <w:pStyle w:val="broodtekst"/>
        <w:spacing w:line="240" w:lineRule="auto"/>
        <w:ind w:left="227"/>
      </w:pPr>
    </w:p>
    <w:p w14:paraId="7724F7C3" w14:textId="77777777"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6041F610" w14:textId="77777777"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14:paraId="5D89B853" w14:textId="77777777" w:rsidR="00DE61A4" w:rsidRPr="00940EA5" w:rsidRDefault="00DE61A4" w:rsidP="00DE61A4">
      <w:pPr>
        <w:pStyle w:val="broodtekst"/>
        <w:spacing w:line="240" w:lineRule="auto"/>
        <w:ind w:left="227"/>
      </w:pPr>
      <w:r w:rsidRPr="00940EA5">
        <w:t xml:space="preserve">nummer van Inschrijving in het handelsregister, </w:t>
      </w:r>
    </w:p>
    <w:p w14:paraId="0771334E" w14:textId="77777777" w:rsidR="00DE61A4" w:rsidRPr="00940EA5" w:rsidRDefault="00DE61A4" w:rsidP="00DE61A4">
      <w:pPr>
        <w:pStyle w:val="broodtekst"/>
        <w:spacing w:line="240" w:lineRule="auto"/>
        <w:ind w:left="227"/>
      </w:pPr>
      <w:r w:rsidRPr="00940EA5">
        <w:t xml:space="preserve">dan wel een overeenkomstig register van het land van vestiging </w:t>
      </w:r>
    </w:p>
    <w:p w14:paraId="1CC9E113" w14:textId="77777777"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14:paraId="07CC500D" w14:textId="77777777" w:rsidR="00DE61A4" w:rsidRPr="00940EA5" w:rsidRDefault="00DE61A4" w:rsidP="00DE61A4">
      <w:pPr>
        <w:pStyle w:val="broodtekst"/>
        <w:spacing w:line="240" w:lineRule="auto"/>
      </w:pPr>
    </w:p>
    <w:p w14:paraId="4427B466" w14:textId="5A49C208" w:rsidR="00DE61A4" w:rsidRPr="00940EA5" w:rsidRDefault="00DE61A4" w:rsidP="00DE61A4">
      <w:pPr>
        <w:pStyle w:val="broodtekst"/>
        <w:spacing w:line="240" w:lineRule="auto"/>
      </w:pPr>
      <w:r w:rsidRPr="00940EA5">
        <w:t xml:space="preserve">verklaart (verklaren) zich door ondertekening dezes bereid de uitvoering van </w:t>
      </w:r>
      <w:r w:rsidRPr="00820330">
        <w:t xml:space="preserve">zaaknummer </w:t>
      </w:r>
      <w:r w:rsidR="001D2BB0" w:rsidRPr="00820330">
        <w:t>31194759</w:t>
      </w:r>
      <w:r w:rsidRPr="00940EA5">
        <w:t xml:space="preserve"> voor het </w:t>
      </w:r>
      <w:r>
        <w:t xml:space="preserve">uitvoeren van </w:t>
      </w:r>
      <w:r w:rsidR="001D2BB0">
        <w:t xml:space="preserve">dienstverlening op gebied van Taxateur </w:t>
      </w:r>
      <w:r w:rsidR="0056448E">
        <w:t>g</w:t>
      </w:r>
      <w:r w:rsidR="001D2BB0">
        <w:t xml:space="preserve">rondverwerving of Taxateur </w:t>
      </w:r>
      <w:r w:rsidR="0056448E">
        <w:t>n</w:t>
      </w:r>
      <w:r w:rsidR="001D2BB0">
        <w:t>adeelcompensatie</w:t>
      </w:r>
      <w:r w:rsidR="0087090F">
        <w:t xml:space="preserve"> zoals omschreven in dit</w:t>
      </w:r>
      <w:r w:rsidRPr="00940EA5">
        <w:t xml:space="preserve"> </w:t>
      </w:r>
      <w:r>
        <w:t>Beschrijvend document,</w:t>
      </w:r>
    </w:p>
    <w:p w14:paraId="4240974E" w14:textId="77777777" w:rsidR="00DE61A4" w:rsidRPr="00940EA5" w:rsidRDefault="00DE61A4" w:rsidP="00DE61A4">
      <w:pPr>
        <w:pStyle w:val="broodtekst"/>
        <w:spacing w:line="240" w:lineRule="auto"/>
      </w:pPr>
    </w:p>
    <w:p w14:paraId="42F9548B" w14:textId="5AA59368" w:rsidR="00DE61A4" w:rsidRDefault="00DE61A4" w:rsidP="00DE61A4">
      <w:pPr>
        <w:pStyle w:val="broodtekst"/>
        <w:spacing w:line="240" w:lineRule="auto"/>
      </w:pPr>
      <w:r w:rsidRPr="00940EA5">
        <w:t xml:space="preserve">aan te nemen voor een </w:t>
      </w:r>
      <w:r w:rsidR="00820330">
        <w:t>uurtarief</w:t>
      </w:r>
      <w:r>
        <w:t xml:space="preserve"> (Inschrijfprijs)</w:t>
      </w:r>
      <w:r w:rsidRPr="00940EA5">
        <w:t>, de omzetbelasting daarin niet begrepen, van:</w:t>
      </w:r>
    </w:p>
    <w:p w14:paraId="1D14E934" w14:textId="77777777" w:rsidR="00857A2A" w:rsidRPr="00940EA5" w:rsidRDefault="00857A2A" w:rsidP="00DE61A4">
      <w:pPr>
        <w:pStyle w:val="broodtekst"/>
        <w:spacing w:line="240" w:lineRule="auto"/>
      </w:pPr>
    </w:p>
    <w:p w14:paraId="1D7C079A" w14:textId="77777777" w:rsidR="00857A2A" w:rsidRDefault="00DE61A4" w:rsidP="00DE61A4">
      <w:pPr>
        <w:tabs>
          <w:tab w:val="left" w:pos="227"/>
          <w:tab w:val="left" w:pos="454"/>
          <w:tab w:val="left" w:pos="680"/>
        </w:tabs>
        <w:autoSpaceDE w:val="0"/>
        <w:autoSpaceDN w:val="0"/>
        <w:adjustRightInd w:val="0"/>
        <w:spacing w:line="240" w:lineRule="auto"/>
        <w:rPr>
          <w:szCs w:val="18"/>
          <w:u w:val="single"/>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r w:rsidRPr="008D76B3">
        <w:rPr>
          <w:szCs w:val="18"/>
        </w:rPr>
        <w:tab/>
      </w:r>
      <w:r w:rsidRPr="008D76B3">
        <w:rPr>
          <w:szCs w:val="18"/>
        </w:rPr>
        <w:tab/>
      </w:r>
      <w:r w:rsidRPr="008D76B3">
        <w:rPr>
          <w:szCs w:val="18"/>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p>
    <w:p w14:paraId="37E22305" w14:textId="77777777" w:rsidR="00857A2A" w:rsidRDefault="00857A2A" w:rsidP="00DE61A4">
      <w:pPr>
        <w:tabs>
          <w:tab w:val="left" w:pos="227"/>
          <w:tab w:val="left" w:pos="454"/>
          <w:tab w:val="left" w:pos="680"/>
        </w:tabs>
        <w:autoSpaceDE w:val="0"/>
        <w:autoSpaceDN w:val="0"/>
        <w:adjustRightInd w:val="0"/>
        <w:spacing w:line="240" w:lineRule="auto"/>
        <w:rPr>
          <w:szCs w:val="18"/>
          <w:u w:val="single"/>
        </w:rPr>
      </w:pPr>
    </w:p>
    <w:p w14:paraId="722D1DBA" w14:textId="3A3C56FE"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14:paraId="47DA627A" w14:textId="77777777" w:rsidR="00DE61A4" w:rsidRDefault="00DE61A4" w:rsidP="00DE61A4">
      <w:pPr>
        <w:pStyle w:val="broodtekst"/>
        <w:spacing w:line="240" w:lineRule="auto"/>
      </w:pPr>
    </w:p>
    <w:p w14:paraId="2000D08B" w14:textId="77777777" w:rsidR="006A7B14" w:rsidRDefault="006A7B14" w:rsidP="00DE61A4">
      <w:pPr>
        <w:pStyle w:val="broodtekst"/>
        <w:spacing w:line="240" w:lineRule="auto"/>
        <w:rPr>
          <w:rFonts w:cs="Verdana"/>
          <w:color w:val="000000"/>
        </w:rPr>
      </w:pPr>
    </w:p>
    <w:p w14:paraId="5A4D1F63" w14:textId="77777777" w:rsidR="006A7B14" w:rsidRDefault="006A7B14" w:rsidP="00DE61A4">
      <w:pPr>
        <w:pStyle w:val="broodtekst"/>
        <w:spacing w:line="240" w:lineRule="auto"/>
      </w:pPr>
      <w:r>
        <w:rPr>
          <w:rFonts w:cs="Verdana"/>
          <w:color w:val="000000"/>
        </w:rPr>
        <w:t xml:space="preserve">NB Voor het uurtarief is een </w:t>
      </w:r>
      <w:r w:rsidRPr="00857A2A">
        <w:rPr>
          <w:rFonts w:cs="Verdana"/>
          <w:color w:val="000000"/>
          <w:u w:val="single"/>
        </w:rPr>
        <w:t>bandbreedte</w:t>
      </w:r>
      <w:r>
        <w:rPr>
          <w:rFonts w:cs="Verdana"/>
          <w:color w:val="000000"/>
        </w:rPr>
        <w:t xml:space="preserve"> vastgesteld van </w:t>
      </w:r>
      <w:r w:rsidRPr="008C0970">
        <w:rPr>
          <w:rFonts w:cs="Verdana"/>
          <w:color w:val="000000"/>
        </w:rPr>
        <w:t xml:space="preserve">€ </w:t>
      </w:r>
      <w:r>
        <w:rPr>
          <w:rFonts w:cs="Verdana"/>
          <w:color w:val="000000"/>
        </w:rPr>
        <w:t>125,- tot en met</w:t>
      </w:r>
      <w:r w:rsidRPr="008C0970">
        <w:rPr>
          <w:rFonts w:cs="Verdana"/>
          <w:color w:val="000000"/>
        </w:rPr>
        <w:t xml:space="preserve"> € </w:t>
      </w:r>
      <w:r>
        <w:rPr>
          <w:rFonts w:cs="Verdana"/>
          <w:color w:val="000000"/>
        </w:rPr>
        <w:t xml:space="preserve">150,-. </w:t>
      </w:r>
    </w:p>
    <w:p w14:paraId="5BBA1053" w14:textId="77777777" w:rsidR="0087090F" w:rsidRPr="00624825" w:rsidRDefault="0087090F" w:rsidP="00DE61A4">
      <w:pPr>
        <w:pStyle w:val="broodtekst"/>
        <w:spacing w:line="240" w:lineRule="auto"/>
      </w:pPr>
    </w:p>
    <w:p w14:paraId="0C11278F" w14:textId="77777777" w:rsidR="00DE61A4" w:rsidRPr="00624825" w:rsidRDefault="00DE61A4" w:rsidP="00DE61A4">
      <w:pPr>
        <w:pStyle w:val="broodtekst"/>
        <w:spacing w:line="240" w:lineRule="auto"/>
      </w:pPr>
      <w:r w:rsidRPr="00624825">
        <w:t xml:space="preserve">Inschrijvers wijzen als gemachtigde en penvoerder, om hen voor alle zaken </w:t>
      </w:r>
    </w:p>
    <w:p w14:paraId="09273F8A" w14:textId="77777777" w:rsidR="00DE61A4" w:rsidRPr="00624825" w:rsidRDefault="00DE61A4" w:rsidP="00DE61A4">
      <w:pPr>
        <w:pStyle w:val="broodtekst"/>
        <w:spacing w:line="240" w:lineRule="auto"/>
      </w:pPr>
      <w:r w:rsidRPr="00624825">
        <w:t>te vertegenwoordigen aan, de hierboven onder A) genoemde Inschrijver.</w:t>
      </w:r>
    </w:p>
    <w:p w14:paraId="41BD5984" w14:textId="77777777" w:rsidR="00DE61A4" w:rsidRPr="00624825" w:rsidRDefault="00DE61A4" w:rsidP="00DE61A4">
      <w:pPr>
        <w:pStyle w:val="broodtekst"/>
        <w:spacing w:line="240" w:lineRule="auto"/>
      </w:pPr>
    </w:p>
    <w:p w14:paraId="181FE244" w14:textId="77777777"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14:paraId="1A37FEDB" w14:textId="77777777" w:rsidR="00DE61A4" w:rsidRPr="00624825" w:rsidRDefault="00DE61A4" w:rsidP="00DE61A4">
      <w:pPr>
        <w:pStyle w:val="broodtekst"/>
        <w:spacing w:line="240" w:lineRule="auto"/>
      </w:pPr>
    </w:p>
    <w:p w14:paraId="7138DB37" w14:textId="77777777" w:rsidR="00DE61A4" w:rsidRPr="00F87CF4" w:rsidRDefault="00DE61A4" w:rsidP="00DE61A4">
      <w:pPr>
        <w:pStyle w:val="broodtekst"/>
        <w:spacing w:line="240" w:lineRule="auto"/>
      </w:pPr>
      <w:r w:rsidRPr="00F87CF4">
        <w:t>naam contactpersoon:</w:t>
      </w:r>
      <w:r w:rsidRPr="00F87CF4">
        <w:tab/>
      </w:r>
      <w:r w:rsidRPr="00F87CF4">
        <w:tab/>
        <w:t xml:space="preserve"> </w:t>
      </w:r>
    </w:p>
    <w:p w14:paraId="2D3ECE02" w14:textId="77777777" w:rsidR="00DE61A4" w:rsidRPr="00F87CF4" w:rsidRDefault="00DE61A4" w:rsidP="00DE61A4">
      <w:pPr>
        <w:pStyle w:val="broodtekst"/>
        <w:spacing w:line="240" w:lineRule="auto"/>
      </w:pPr>
      <w:r w:rsidRPr="00F87CF4">
        <w:t>(</w:t>
      </w:r>
      <w:r w:rsidRPr="00F87CF4">
        <w:rPr>
          <w:i/>
        </w:rPr>
        <w:t>voornamen voluit</w:t>
      </w:r>
      <w:r w:rsidRPr="00F87CF4">
        <w:t xml:space="preserve">) </w:t>
      </w:r>
    </w:p>
    <w:p w14:paraId="5D71F479"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77BCA650" w14:textId="77777777" w:rsidR="00DE61A4" w:rsidRPr="00F87CF4" w:rsidRDefault="00DE61A4" w:rsidP="00DE61A4">
      <w:pPr>
        <w:pStyle w:val="broodtekst"/>
        <w:spacing w:line="240" w:lineRule="auto"/>
      </w:pPr>
      <w:r w:rsidRPr="00F87CF4">
        <w:t>functie contactpersoon:</w:t>
      </w:r>
    </w:p>
    <w:p w14:paraId="1B453B88" w14:textId="77777777"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14:paraId="4A099C9C" w14:textId="77777777" w:rsidR="00DE61A4" w:rsidRPr="000E12DE" w:rsidRDefault="00DE61A4" w:rsidP="00DE61A4">
      <w:pPr>
        <w:pStyle w:val="broodtekst"/>
        <w:spacing w:line="240" w:lineRule="auto"/>
      </w:pPr>
      <w:r w:rsidRPr="000E12DE">
        <w:t>telefoonnummer:</w:t>
      </w:r>
    </w:p>
    <w:p w14:paraId="6DC9DC18"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740D733C" w14:textId="77777777" w:rsidR="00DE61A4" w:rsidRPr="000E12DE" w:rsidRDefault="00DE61A4" w:rsidP="00DE61A4">
      <w:pPr>
        <w:pStyle w:val="broodtekst"/>
        <w:spacing w:line="240" w:lineRule="auto"/>
      </w:pPr>
      <w:r w:rsidRPr="000E12DE">
        <w:t>e-mail:</w:t>
      </w:r>
    </w:p>
    <w:p w14:paraId="430AC201" w14:textId="77777777"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14:paraId="0EC167EC" w14:textId="77777777" w:rsidR="00DE61A4" w:rsidRPr="000E12DE" w:rsidRDefault="00DE61A4" w:rsidP="00DE61A4">
      <w:pPr>
        <w:pStyle w:val="broodtekst"/>
        <w:spacing w:line="240" w:lineRule="auto"/>
      </w:pPr>
      <w:r w:rsidRPr="000E12DE">
        <w:tab/>
      </w:r>
    </w:p>
    <w:p w14:paraId="2CBC8E1F" w14:textId="77777777" w:rsidR="00DE61A4" w:rsidRPr="000E12DE" w:rsidRDefault="00DE61A4" w:rsidP="00DE61A4">
      <w:pPr>
        <w:pStyle w:val="broodtekst"/>
        <w:spacing w:line="240" w:lineRule="auto"/>
      </w:pPr>
    </w:p>
    <w:p w14:paraId="0AB05CA7" w14:textId="77777777" w:rsidR="00857A2A" w:rsidRDefault="00857A2A" w:rsidP="00DE61A4">
      <w:pPr>
        <w:pStyle w:val="broodtekst"/>
        <w:spacing w:line="240" w:lineRule="auto"/>
      </w:pPr>
    </w:p>
    <w:p w14:paraId="4E094823" w14:textId="77777777" w:rsidR="00857A2A" w:rsidRDefault="00857A2A" w:rsidP="00DE61A4">
      <w:pPr>
        <w:pStyle w:val="broodtekst"/>
        <w:spacing w:line="240" w:lineRule="auto"/>
      </w:pPr>
    </w:p>
    <w:p w14:paraId="7AB016FC" w14:textId="77777777" w:rsidR="00857A2A" w:rsidRDefault="00857A2A" w:rsidP="00DE61A4">
      <w:pPr>
        <w:pStyle w:val="broodtekst"/>
        <w:spacing w:line="240" w:lineRule="auto"/>
      </w:pPr>
    </w:p>
    <w:p w14:paraId="58A4F661" w14:textId="55215469"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14:paraId="4B8CCD24" w14:textId="77777777" w:rsidR="00DE61A4" w:rsidRPr="00940EA5" w:rsidRDefault="00DE61A4" w:rsidP="00DE61A4">
      <w:pPr>
        <w:pStyle w:val="broodtekst"/>
        <w:spacing w:line="240" w:lineRule="auto"/>
      </w:pPr>
    </w:p>
    <w:p w14:paraId="414B7442" w14:textId="77777777" w:rsidR="00857A2A" w:rsidRDefault="00857A2A" w:rsidP="00DE61A4">
      <w:pPr>
        <w:pStyle w:val="broodtekst"/>
        <w:spacing w:line="240" w:lineRule="auto"/>
      </w:pPr>
    </w:p>
    <w:p w14:paraId="73A6B91D" w14:textId="506EAF64"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14:paraId="5E1881F9" w14:textId="77777777" w:rsidR="00DE61A4" w:rsidRDefault="00DE61A4" w:rsidP="00DE61A4">
      <w:pPr>
        <w:pStyle w:val="broodtekst"/>
        <w:spacing w:line="240" w:lineRule="auto"/>
      </w:pPr>
    </w:p>
    <w:p w14:paraId="55791674" w14:textId="77777777" w:rsidR="00857A2A" w:rsidRDefault="00857A2A" w:rsidP="00DE61A4">
      <w:pPr>
        <w:pStyle w:val="broodtekst"/>
        <w:spacing w:line="240" w:lineRule="auto"/>
        <w:rPr>
          <w:b/>
        </w:rPr>
      </w:pPr>
    </w:p>
    <w:p w14:paraId="6D3F11C9" w14:textId="06B7D528"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w:t>
      </w:r>
      <w:r w:rsidR="00857A2A">
        <w:rPr>
          <w:b/>
        </w:rPr>
        <w:t>rechtmatig</w:t>
      </w:r>
      <w:r w:rsidR="00857A2A" w:rsidRPr="00DF297B">
        <w:rPr>
          <w:b/>
        </w:rPr>
        <w:t xml:space="preserve"> </w:t>
      </w:r>
      <w:r w:rsidR="00857A2A">
        <w:rPr>
          <w:b/>
        </w:rPr>
        <w:t xml:space="preserve">te worden </w:t>
      </w:r>
      <w:r w:rsidRPr="00DF297B">
        <w:rPr>
          <w:b/>
        </w:rPr>
        <w:t>ondertekend</w:t>
      </w:r>
      <w:r w:rsidR="00857A2A">
        <w:rPr>
          <w:b/>
        </w:rPr>
        <w:t>.</w:t>
      </w:r>
      <w:r w:rsidRPr="00DF297B">
        <w:rPr>
          <w:b/>
        </w:rPr>
        <w:t xml:space="preserve"> </w:t>
      </w:r>
    </w:p>
    <w:p w14:paraId="279A2E2D" w14:textId="77777777" w:rsidR="00DE61A4" w:rsidRPr="00940EA5" w:rsidRDefault="00DE61A4" w:rsidP="00DE61A4">
      <w:pPr>
        <w:pStyle w:val="broodtekst"/>
        <w:spacing w:line="240" w:lineRule="auto"/>
      </w:pPr>
      <w:r>
        <w:t xml:space="preserve"> </w:t>
      </w:r>
    </w:p>
    <w:p w14:paraId="60EA4C63" w14:textId="18C418CD"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857A2A">
        <w:rPr>
          <w:szCs w:val="18"/>
        </w:rPr>
        <w:t>rechtmatig</w:t>
      </w:r>
      <w:r w:rsidR="00857A2A" w:rsidRPr="00FC7A98">
        <w:rPr>
          <w:szCs w:val="18"/>
        </w:rPr>
        <w:t xml:space="preserve"> </w:t>
      </w:r>
      <w:r w:rsidRPr="00FC7A98">
        <w:rPr>
          <w:szCs w:val="18"/>
        </w:rPr>
        <w:t xml:space="preserve">ondertekend te zijn alvorens het wordt ingediend. </w:t>
      </w:r>
    </w:p>
    <w:p w14:paraId="17815C37" w14:textId="77777777"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14:paraId="58BB732F" w14:textId="77777777" w:rsidR="00DE61A4" w:rsidRPr="00FC7A98" w:rsidRDefault="00DE61A4" w:rsidP="00DE61A4">
      <w:pPr>
        <w:spacing w:line="240" w:lineRule="auto"/>
        <w:rPr>
          <w:b/>
          <w:szCs w:val="18"/>
        </w:rPr>
      </w:pPr>
    </w:p>
    <w:sectPr w:rsidR="00DE61A4" w:rsidRPr="00FC7A98"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49461" w14:textId="77777777" w:rsidR="005C1226" w:rsidRDefault="005C1226" w:rsidP="0088501B">
      <w:r>
        <w:separator/>
      </w:r>
    </w:p>
  </w:endnote>
  <w:endnote w:type="continuationSeparator" w:id="0">
    <w:p w14:paraId="23D8627B" w14:textId="77777777"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442F7"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E43C6"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A8047"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9A73A" w14:textId="77777777" w:rsidR="005C1226" w:rsidRDefault="005C1226" w:rsidP="0088501B">
      <w:r>
        <w:separator/>
      </w:r>
    </w:p>
  </w:footnote>
  <w:footnote w:type="continuationSeparator" w:id="0">
    <w:p w14:paraId="4958E577" w14:textId="77777777" w:rsidR="005C1226" w:rsidRDefault="005C1226" w:rsidP="0088501B">
      <w:r>
        <w:continuationSeparator/>
      </w:r>
    </w:p>
  </w:footnote>
  <w:footnote w:id="1">
    <w:p w14:paraId="46114FC1" w14:textId="77777777"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14:paraId="212D683F" w14:textId="77777777"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14:paraId="6604F726" w14:textId="77777777"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14:paraId="678A6AD5" w14:textId="77777777"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14:paraId="44315B26" w14:textId="77777777"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14:paraId="34829E9E" w14:textId="77777777"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14:paraId="120BD6C3" w14:textId="77777777"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D4292"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9F066"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38CB1"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2BB0"/>
    <w:rsid w:val="001D6F03"/>
    <w:rsid w:val="002A6578"/>
    <w:rsid w:val="002B1092"/>
    <w:rsid w:val="002E0FD2"/>
    <w:rsid w:val="0038549E"/>
    <w:rsid w:val="00390CB9"/>
    <w:rsid w:val="003C4BF2"/>
    <w:rsid w:val="003D51FB"/>
    <w:rsid w:val="003F5EB0"/>
    <w:rsid w:val="003F6EDB"/>
    <w:rsid w:val="0040142D"/>
    <w:rsid w:val="0040571B"/>
    <w:rsid w:val="00450447"/>
    <w:rsid w:val="004B0EA1"/>
    <w:rsid w:val="004D766D"/>
    <w:rsid w:val="0056448E"/>
    <w:rsid w:val="005A4FBE"/>
    <w:rsid w:val="005C1226"/>
    <w:rsid w:val="005D2CF1"/>
    <w:rsid w:val="005E046F"/>
    <w:rsid w:val="006006F5"/>
    <w:rsid w:val="00650A9B"/>
    <w:rsid w:val="00660D6C"/>
    <w:rsid w:val="006A7B14"/>
    <w:rsid w:val="006D2E66"/>
    <w:rsid w:val="006F42D7"/>
    <w:rsid w:val="007435A7"/>
    <w:rsid w:val="007B27E3"/>
    <w:rsid w:val="007F4AEA"/>
    <w:rsid w:val="00820330"/>
    <w:rsid w:val="00857A2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456EE"/>
    <w:rsid w:val="00ED7AB9"/>
    <w:rsid w:val="00EE5BBE"/>
    <w:rsid w:val="00EF1F4D"/>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999890A"/>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 w:type="paragraph" w:styleId="Tekstopmerking">
    <w:name w:val="annotation text"/>
    <w:basedOn w:val="Standaard"/>
    <w:link w:val="TekstopmerkingChar"/>
    <w:uiPriority w:val="99"/>
    <w:rsid w:val="006A7B14"/>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6A7B14"/>
    <w:rPr>
      <w:rFonts w:ascii="Arial" w:eastAsia="DejaVu Sans" w:hAnsi="Arial" w:cs="Times New Roman"/>
      <w:sz w:val="20"/>
      <w:szCs w:val="20"/>
      <w:lang w:eastAsia="nl-NL"/>
    </w:rPr>
  </w:style>
  <w:style w:type="character" w:styleId="Verwijzingopmerking">
    <w:name w:val="annotation reference"/>
    <w:uiPriority w:val="99"/>
    <w:rsid w:val="006A7B14"/>
    <w:rPr>
      <w:rFonts w:cs="Times New Roman"/>
      <w:sz w:val="16"/>
      <w:szCs w:val="16"/>
    </w:rPr>
  </w:style>
  <w:style w:type="paragraph" w:styleId="Onderwerpvanopmerking">
    <w:name w:val="annotation subject"/>
    <w:basedOn w:val="Tekstopmerking"/>
    <w:next w:val="Tekstopmerking"/>
    <w:link w:val="OnderwerpvanopmerkingChar"/>
    <w:uiPriority w:val="99"/>
    <w:semiHidden/>
    <w:unhideWhenUsed/>
    <w:rsid w:val="0056448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56448E"/>
    <w:rPr>
      <w:rFonts w:ascii="Verdana" w:eastAsia="DejaVu Sans"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1878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Hees, Frans van (CD)</cp:lastModifiedBy>
  <cp:revision>2</cp:revision>
  <cp:lastPrinted>2024-03-08T10:17:00Z</cp:lastPrinted>
  <dcterms:created xsi:type="dcterms:W3CDTF">2024-03-08T10:18:00Z</dcterms:created>
  <dcterms:modified xsi:type="dcterms:W3CDTF">2024-03-08T10:18:00Z</dcterms:modified>
</cp:coreProperties>
</file>