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AF9BB" w14:textId="15D0DF68" w:rsidR="002C7D7A" w:rsidRPr="002C7D7A" w:rsidRDefault="00310FA6" w:rsidP="002C7D7A">
      <w:pPr>
        <w:rPr>
          <w:b/>
        </w:rPr>
      </w:pPr>
      <w:bookmarkStart w:id="0" w:name="_Toc15568019"/>
      <w:bookmarkStart w:id="1" w:name="_Toc24549932"/>
      <w:r>
        <w:rPr>
          <w:rFonts w:ascii="Verdana" w:eastAsiaTheme="majorEastAsia" w:hAnsi="Verdana" w:cstheme="majorBidi"/>
          <w:b/>
          <w:bCs/>
          <w:szCs w:val="26"/>
          <w:lang w:eastAsia="nl-NL"/>
        </w:rPr>
        <w:t>Bijlage 7</w:t>
      </w:r>
      <w:r w:rsidR="002C7D7A">
        <w:rPr>
          <w:rFonts w:ascii="Verdana" w:eastAsiaTheme="majorEastAsia" w:hAnsi="Verdana" w:cstheme="majorBidi"/>
          <w:b/>
          <w:bCs/>
          <w:szCs w:val="26"/>
          <w:lang w:eastAsia="nl-NL"/>
        </w:rPr>
        <w:t>a</w:t>
      </w:r>
      <w:r w:rsidRPr="00310FA6">
        <w:rPr>
          <w:rFonts w:ascii="Verdana" w:eastAsiaTheme="majorEastAsia" w:hAnsi="Verdana" w:cstheme="majorBidi"/>
          <w:b/>
          <w:bCs/>
          <w:szCs w:val="26"/>
          <w:lang w:eastAsia="nl-NL"/>
        </w:rPr>
        <w:tab/>
      </w:r>
      <w:bookmarkEnd w:id="0"/>
      <w:bookmarkEnd w:id="1"/>
      <w:r w:rsidR="002C7D7A" w:rsidRPr="002C7D7A">
        <w:rPr>
          <w:b/>
        </w:rPr>
        <w:t>Inschrijfformulier Taxateurs ten behoeve van geschiktheid en kwaliteit</w:t>
      </w:r>
    </w:p>
    <w:p w14:paraId="6419039A" w14:textId="77777777" w:rsidR="00310FA6" w:rsidRDefault="00310FA6" w:rsidP="00310FA6">
      <w:pPr>
        <w:keepNext/>
        <w:keepLines/>
        <w:spacing w:line="276" w:lineRule="auto"/>
        <w:outlineLvl w:val="1"/>
        <w:rPr>
          <w:b/>
        </w:rPr>
      </w:pPr>
    </w:p>
    <w:p w14:paraId="0BD6C60C" w14:textId="1954D607" w:rsidR="00171F9A" w:rsidRDefault="004356B6" w:rsidP="00310FA6">
      <w:pPr>
        <w:keepNext/>
        <w:keepLines/>
        <w:spacing w:line="276" w:lineRule="auto"/>
        <w:outlineLvl w:val="1"/>
      </w:pPr>
      <w:r>
        <w:t>Conform de beschrijving in het Beschrijvend Document en bijlage 2, Programma van Eisen, dienen o</w:t>
      </w:r>
      <w:r w:rsidR="00B30CDE">
        <w:t xml:space="preserve">p dit formulier </w:t>
      </w:r>
      <w:r>
        <w:t>d</w:t>
      </w:r>
      <w:r w:rsidR="00B30CDE">
        <w:t xml:space="preserve">e gegevens </w:t>
      </w:r>
      <w:r w:rsidR="00AD314D">
        <w:t xml:space="preserve">te worden ingevuld </w:t>
      </w:r>
      <w:r w:rsidR="00B30CDE">
        <w:t xml:space="preserve">van </w:t>
      </w:r>
      <w:r>
        <w:t xml:space="preserve">beschikbare </w:t>
      </w:r>
      <w:r w:rsidR="00B30CDE">
        <w:t>Taxateurs die worden aangeboden</w:t>
      </w:r>
      <w:r w:rsidR="00AD314D">
        <w:t xml:space="preserve"> ten behoeve van </w:t>
      </w:r>
      <w:r>
        <w:rPr>
          <w:u w:val="single"/>
        </w:rPr>
        <w:t>g</w:t>
      </w:r>
      <w:r w:rsidR="00AD314D" w:rsidRPr="00AD314D">
        <w:rPr>
          <w:u w:val="single"/>
        </w:rPr>
        <w:t>eschiktheid en kwaliteit</w:t>
      </w:r>
      <w:r>
        <w:t xml:space="preserve">. </w:t>
      </w:r>
    </w:p>
    <w:p w14:paraId="2A1AD370" w14:textId="77777777" w:rsidR="00171F9A" w:rsidRDefault="00171F9A" w:rsidP="00310FA6">
      <w:pPr>
        <w:keepNext/>
        <w:keepLines/>
        <w:spacing w:line="276" w:lineRule="auto"/>
        <w:outlineLvl w:val="1"/>
      </w:pPr>
    </w:p>
    <w:p w14:paraId="2865C028" w14:textId="77777777" w:rsidR="001F23EA" w:rsidRDefault="004356B6" w:rsidP="00310FA6">
      <w:pPr>
        <w:keepNext/>
        <w:keepLines/>
        <w:spacing w:line="276" w:lineRule="auto"/>
        <w:outlineLvl w:val="1"/>
      </w:pPr>
      <w:r>
        <w:t>D</w:t>
      </w:r>
      <w:r w:rsidR="00AD314D">
        <w:t xml:space="preserve">us </w:t>
      </w:r>
      <w:r>
        <w:t>–</w:t>
      </w:r>
      <w:r w:rsidR="000A02A6">
        <w:t xml:space="preserve"> </w:t>
      </w:r>
      <w:r w:rsidR="00AD314D">
        <w:t>per</w:t>
      </w:r>
      <w:r>
        <w:t xml:space="preserve"> </w:t>
      </w:r>
      <w:r w:rsidR="00AD314D">
        <w:t>perceel</w:t>
      </w:r>
      <w:r w:rsidR="000A02A6">
        <w:t xml:space="preserve"> – minimaal 1,</w:t>
      </w:r>
      <w:r w:rsidR="00AD314D">
        <w:t xml:space="preserve"> maximaal 3: </w:t>
      </w:r>
      <w:r w:rsidR="00AD314D" w:rsidRPr="00EA14CB">
        <w:rPr>
          <w:b/>
          <w:u w:val="single"/>
        </w:rPr>
        <w:t xml:space="preserve">één </w:t>
      </w:r>
      <w:r w:rsidRPr="00EA14CB">
        <w:rPr>
          <w:b/>
          <w:u w:val="single"/>
        </w:rPr>
        <w:t xml:space="preserve">Taxateur </w:t>
      </w:r>
      <w:r w:rsidR="00AD314D" w:rsidRPr="00EA14CB">
        <w:rPr>
          <w:b/>
          <w:u w:val="single"/>
        </w:rPr>
        <w:t>per NRVT-</w:t>
      </w:r>
      <w:r w:rsidR="00645CB7" w:rsidRPr="00EA14CB">
        <w:rPr>
          <w:b/>
          <w:u w:val="single"/>
        </w:rPr>
        <w:t>K</w:t>
      </w:r>
      <w:r w:rsidR="00AD314D" w:rsidRPr="00EA14CB">
        <w:rPr>
          <w:b/>
          <w:u w:val="single"/>
        </w:rPr>
        <w:t>amer</w:t>
      </w:r>
      <w:r>
        <w:t xml:space="preserve">. </w:t>
      </w:r>
    </w:p>
    <w:p w14:paraId="30E9908F" w14:textId="66A378FF" w:rsidR="00AD314D" w:rsidRDefault="006B0363" w:rsidP="00310FA6">
      <w:pPr>
        <w:keepNext/>
        <w:keepLines/>
        <w:spacing w:line="276" w:lineRule="auto"/>
        <w:outlineLvl w:val="1"/>
      </w:pPr>
      <w:r w:rsidRPr="006B0363">
        <w:t>Eenzelfde Taxateur mag – indien hij voldoet aan de eisen – ten behoeve van meerdere Kamers worden aangeboden.</w:t>
      </w:r>
      <w:r>
        <w:t xml:space="preserve"> </w:t>
      </w:r>
      <w:r>
        <w:br/>
      </w:r>
      <w:r w:rsidR="004356B6">
        <w:t xml:space="preserve">NB Bij inschrijving op perceel 1 is NRVT-kamer LAV </w:t>
      </w:r>
      <w:r w:rsidR="004356B6" w:rsidRPr="004356B6">
        <w:rPr>
          <w:u w:val="single"/>
        </w:rPr>
        <w:t>verplicht</w:t>
      </w:r>
      <w:r w:rsidR="00B30CDE">
        <w:t xml:space="preserve">. </w:t>
      </w:r>
    </w:p>
    <w:p w14:paraId="534B3885" w14:textId="616CF04C" w:rsidR="00AD314D" w:rsidRDefault="00AD314D" w:rsidP="00310FA6">
      <w:pPr>
        <w:keepNext/>
        <w:keepLines/>
        <w:spacing w:line="276" w:lineRule="auto"/>
        <w:outlineLvl w:val="1"/>
      </w:pPr>
    </w:p>
    <w:p w14:paraId="1862E324" w14:textId="118FF97A" w:rsidR="00310FA6" w:rsidRDefault="007E3B58" w:rsidP="00310FA6">
      <w:pPr>
        <w:keepNext/>
        <w:keepLines/>
        <w:spacing w:line="276" w:lineRule="auto"/>
        <w:outlineLvl w:val="1"/>
      </w:pPr>
      <w:r>
        <w:t>In bijlage 7b</w:t>
      </w:r>
      <w:r w:rsidR="00642BF3">
        <w:t xml:space="preserve"> staan de </w:t>
      </w:r>
      <w:r w:rsidR="000A02A6">
        <w:t xml:space="preserve">respectievelijke </w:t>
      </w:r>
      <w:r w:rsidR="00642BF3">
        <w:t xml:space="preserve">bewijsstukken </w:t>
      </w:r>
      <w:r w:rsidR="001F23EA">
        <w:t xml:space="preserve">en minimale eisen daaraan, </w:t>
      </w:r>
      <w:r w:rsidR="00642BF3">
        <w:t xml:space="preserve">die </w:t>
      </w:r>
      <w:r w:rsidR="00AD314D">
        <w:t xml:space="preserve">per Taxateur </w:t>
      </w:r>
      <w:r w:rsidR="00642BF3">
        <w:t xml:space="preserve">moeten worden bijgevoegd in de </w:t>
      </w:r>
      <w:r w:rsidR="00AD314D">
        <w:t>I</w:t>
      </w:r>
      <w:r w:rsidR="00642BF3">
        <w:t>nschrijving</w:t>
      </w:r>
      <w:r w:rsidR="00AD314D">
        <w:t>.</w:t>
      </w:r>
    </w:p>
    <w:p w14:paraId="5AEC26D6" w14:textId="309ABCE1" w:rsidR="00506AE3" w:rsidRDefault="00506AE3" w:rsidP="00310FA6">
      <w:pPr>
        <w:keepNext/>
        <w:keepLines/>
        <w:spacing w:line="276" w:lineRule="auto"/>
        <w:outlineLvl w:val="1"/>
      </w:pPr>
    </w:p>
    <w:p w14:paraId="0D98770E" w14:textId="08FFCCD7" w:rsidR="00506AE3" w:rsidRDefault="00506AE3" w:rsidP="00506AE3">
      <w:pPr>
        <w:keepNext/>
        <w:keepLines/>
        <w:spacing w:line="276" w:lineRule="auto"/>
        <w:outlineLvl w:val="1"/>
      </w:pPr>
      <w:r>
        <w:t xml:space="preserve">Indien op beide percelen wordt ingeschreven, dient het formulier – </w:t>
      </w:r>
      <w:r w:rsidR="001F1519">
        <w:t>evenals</w:t>
      </w:r>
      <w:r>
        <w:t xml:space="preserve"> de bewijsstukken -  </w:t>
      </w:r>
      <w:r w:rsidRPr="001F23EA">
        <w:rPr>
          <w:u w:val="single"/>
        </w:rPr>
        <w:t>separaat per perceel</w:t>
      </w:r>
      <w:r>
        <w:t xml:space="preserve"> in </w:t>
      </w:r>
      <w:proofErr w:type="spellStart"/>
      <w:r>
        <w:t>Tender</w:t>
      </w:r>
      <w:r w:rsidR="00462712">
        <w:t>N</w:t>
      </w:r>
      <w:r>
        <w:t>ed</w:t>
      </w:r>
      <w:proofErr w:type="spellEnd"/>
      <w:r>
        <w:t xml:space="preserve"> te worden </w:t>
      </w:r>
      <w:r w:rsidR="007E3B58">
        <w:t>ingediend</w:t>
      </w:r>
      <w:r>
        <w:t>.</w:t>
      </w:r>
    </w:p>
    <w:p w14:paraId="0F0BB585" w14:textId="4F3F6DC0" w:rsidR="000A02A6" w:rsidRDefault="000A02A6" w:rsidP="00310FA6">
      <w:pPr>
        <w:keepNext/>
        <w:keepLines/>
        <w:spacing w:line="276" w:lineRule="auto"/>
        <w:outlineLvl w:val="1"/>
      </w:pPr>
    </w:p>
    <w:p w14:paraId="000DE294" w14:textId="0BE596D7" w:rsidR="007933D0" w:rsidRPr="007933D0" w:rsidRDefault="00B30CDE" w:rsidP="007933D0">
      <w:pPr>
        <w:keepNext/>
        <w:keepLines/>
        <w:spacing w:line="276" w:lineRule="auto"/>
        <w:jc w:val="center"/>
        <w:outlineLvl w:val="1"/>
        <w:rPr>
          <w:b/>
        </w:rPr>
      </w:pPr>
      <w:r w:rsidRPr="007933D0">
        <w:rPr>
          <w:b/>
        </w:rPr>
        <w:t>Invultabel</w:t>
      </w:r>
      <w:r w:rsidR="000A02A6" w:rsidRPr="007933D0">
        <w:rPr>
          <w:b/>
        </w:rPr>
        <w:t>len</w:t>
      </w:r>
      <w:r w:rsidRPr="007933D0">
        <w:rPr>
          <w:b/>
        </w:rPr>
        <w:t xml:space="preserve"> </w:t>
      </w:r>
      <w:r w:rsidR="001F23EA" w:rsidRPr="007933D0">
        <w:rPr>
          <w:b/>
        </w:rPr>
        <w:t xml:space="preserve">ten behoeve van </w:t>
      </w:r>
      <w:r w:rsidRPr="007933D0">
        <w:rPr>
          <w:b/>
        </w:rPr>
        <w:t>aangeboden Taxateurs</w:t>
      </w:r>
      <w:r w:rsidR="00062CB3" w:rsidRPr="007933D0">
        <w:rPr>
          <w:b/>
        </w:rPr>
        <w:t xml:space="preserve"> </w:t>
      </w:r>
      <w:r w:rsidR="007933D0" w:rsidRPr="007933D0">
        <w:rPr>
          <w:b/>
        </w:rPr>
        <w:t>– 31194759</w:t>
      </w:r>
    </w:p>
    <w:p w14:paraId="28851DF6" w14:textId="715D779B" w:rsidR="00B30CDE" w:rsidRPr="007933D0" w:rsidRDefault="007933D0" w:rsidP="007933D0">
      <w:pPr>
        <w:keepNext/>
        <w:keepLines/>
        <w:spacing w:line="276" w:lineRule="auto"/>
        <w:jc w:val="center"/>
        <w:outlineLvl w:val="1"/>
      </w:pPr>
      <w:r w:rsidRPr="007933D0">
        <w:t>NB G</w:t>
      </w:r>
      <w:r w:rsidR="00062CB3" w:rsidRPr="007933D0">
        <w:t>raag</w:t>
      </w:r>
      <w:r w:rsidR="00E17AD7">
        <w:t xml:space="preserve"> per aangeboden Taxateur</w:t>
      </w:r>
      <w:r w:rsidR="00062CB3" w:rsidRPr="007933D0">
        <w:t xml:space="preserve"> </w:t>
      </w:r>
      <w:r w:rsidR="00062CB3" w:rsidRPr="007933D0">
        <w:rPr>
          <w:u w:val="single"/>
        </w:rPr>
        <w:t>alle</w:t>
      </w:r>
      <w:r w:rsidRPr="007933D0">
        <w:t xml:space="preserve"> gevraagde gegevens invullen</w:t>
      </w:r>
    </w:p>
    <w:p w14:paraId="0D11D868" w14:textId="00A7C4B5" w:rsidR="000A02A6" w:rsidRPr="007933D0" w:rsidRDefault="000A02A6" w:rsidP="007933D0">
      <w:pPr>
        <w:keepNext/>
        <w:keepLines/>
        <w:spacing w:line="276" w:lineRule="auto"/>
        <w:jc w:val="center"/>
        <w:outlineLvl w:val="1"/>
        <w:rPr>
          <w:b/>
        </w:rPr>
      </w:pPr>
    </w:p>
    <w:p w14:paraId="3F320CB3" w14:textId="173F3AFD" w:rsidR="000A02A6" w:rsidRPr="000A02A6" w:rsidRDefault="000A02A6" w:rsidP="00310FA6">
      <w:pPr>
        <w:keepNext/>
        <w:keepLines/>
        <w:spacing w:line="276" w:lineRule="auto"/>
        <w:outlineLvl w:val="1"/>
        <w:rPr>
          <w:b/>
          <w:u w:val="single"/>
        </w:rPr>
      </w:pPr>
      <w:r w:rsidRPr="000A02A6">
        <w:rPr>
          <w:b/>
          <w:u w:val="single"/>
        </w:rPr>
        <w:t xml:space="preserve">INSCHRIJVING PERCEEL 1: Taxateurs </w:t>
      </w:r>
      <w:r w:rsidR="00FE381F">
        <w:rPr>
          <w:b/>
          <w:u w:val="single"/>
        </w:rPr>
        <w:t>g</w:t>
      </w:r>
      <w:r w:rsidRPr="000A02A6">
        <w:rPr>
          <w:b/>
          <w:u w:val="single"/>
        </w:rPr>
        <w:t>rondverwerving</w:t>
      </w:r>
    </w:p>
    <w:p w14:paraId="15DB2E3A" w14:textId="77777777" w:rsidR="00B30CDE" w:rsidRDefault="00B30CDE" w:rsidP="00310FA6">
      <w:pPr>
        <w:keepNext/>
        <w:keepLines/>
        <w:spacing w:line="276" w:lineRule="auto"/>
        <w:outlineLvl w:val="1"/>
      </w:pPr>
    </w:p>
    <w:tbl>
      <w:tblPr>
        <w:tblStyle w:val="Tabelraster"/>
        <w:tblW w:w="90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20"/>
        <w:gridCol w:w="850"/>
        <w:gridCol w:w="2127"/>
        <w:gridCol w:w="2126"/>
        <w:gridCol w:w="992"/>
      </w:tblGrid>
      <w:tr w:rsidR="003202DD" w14:paraId="11706E48" w14:textId="7E8C827A" w:rsidTr="001E51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BE8D1BA" w14:textId="0DE65B3A" w:rsidR="003202DD" w:rsidRDefault="00915B91" w:rsidP="006776DC">
            <w:pPr>
              <w:keepNext/>
              <w:keepLines/>
              <w:spacing w:line="276" w:lineRule="auto"/>
              <w:outlineLvl w:val="1"/>
            </w:pPr>
            <w:r>
              <w:t>Voorletters en Achternaam T</w:t>
            </w:r>
            <w:r w:rsidR="003202DD">
              <w:t xml:space="preserve">axateur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DC2B3F8" w14:textId="77777777" w:rsidR="003202DD" w:rsidRDefault="003202DD" w:rsidP="00310FA6">
            <w:pPr>
              <w:keepNext/>
              <w:keepLines/>
              <w:spacing w:line="276" w:lineRule="auto"/>
              <w:outlineLvl w:val="1"/>
            </w:pPr>
            <w:r>
              <w:t>NRVT-Kamer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17F2469" w14:textId="77777777" w:rsidR="003202DD" w:rsidRDefault="003202DD" w:rsidP="00B30CDE">
            <w:pPr>
              <w:keepNext/>
              <w:keepLines/>
              <w:spacing w:line="276" w:lineRule="auto"/>
              <w:jc w:val="center"/>
              <w:outlineLvl w:val="1"/>
            </w:pPr>
            <w:r>
              <w:t>Bewijsstuk Kerncompetentie 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55A49886" w14:textId="77777777" w:rsidR="003202DD" w:rsidRDefault="003202DD" w:rsidP="00B30CDE">
            <w:pPr>
              <w:keepNext/>
              <w:keepLines/>
              <w:spacing w:line="276" w:lineRule="auto"/>
              <w:jc w:val="center"/>
              <w:outlineLvl w:val="1"/>
            </w:pPr>
            <w:r>
              <w:t>Bewijsstuk Kerncompetentie 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67C385B" w14:textId="77777777" w:rsidR="003202DD" w:rsidRDefault="003202DD" w:rsidP="00B30CDE">
            <w:pPr>
              <w:keepNext/>
              <w:keepLines/>
              <w:spacing w:line="276" w:lineRule="auto"/>
              <w:jc w:val="center"/>
              <w:outlineLvl w:val="1"/>
            </w:pPr>
            <w:r>
              <w:t>Meester</w:t>
            </w:r>
          </w:p>
          <w:p w14:paraId="068AAF36" w14:textId="77777777" w:rsidR="003202DD" w:rsidRDefault="003202DD" w:rsidP="00B30CDE">
            <w:pPr>
              <w:keepNext/>
              <w:keepLines/>
              <w:spacing w:line="276" w:lineRule="auto"/>
              <w:jc w:val="center"/>
              <w:outlineLvl w:val="1"/>
            </w:pPr>
            <w:r>
              <w:t>Ja / Nee</w:t>
            </w:r>
          </w:p>
        </w:tc>
      </w:tr>
      <w:tr w:rsidR="003202DD" w14:paraId="1CB19EA8" w14:textId="2EC53416" w:rsidTr="001E51A3">
        <w:tc>
          <w:tcPr>
            <w:tcW w:w="2920" w:type="dxa"/>
            <w:tcBorders>
              <w:top w:val="single" w:sz="12" w:space="0" w:color="auto"/>
            </w:tcBorders>
          </w:tcPr>
          <w:p w14:paraId="33D77E1A" w14:textId="7D33BEC7" w:rsidR="003202DD" w:rsidRDefault="003202DD" w:rsidP="00310FA6">
            <w:pPr>
              <w:keepNext/>
              <w:keepLines/>
              <w:spacing w:line="276" w:lineRule="auto"/>
              <w:outlineLvl w:val="1"/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D0D7DDD" w14:textId="7F1482FC" w:rsidR="003202DD" w:rsidRPr="00062CB3" w:rsidRDefault="00EA14CB" w:rsidP="00B30CDE">
            <w:pPr>
              <w:keepNext/>
              <w:keepLines/>
              <w:spacing w:line="276" w:lineRule="auto"/>
              <w:outlineLvl w:val="1"/>
              <w:rPr>
                <w:b/>
              </w:rPr>
            </w:pPr>
            <w:r>
              <w:rPr>
                <w:b/>
              </w:rPr>
              <w:br/>
            </w:r>
            <w:r w:rsidR="003202DD" w:rsidRPr="00062CB3">
              <w:rPr>
                <w:b/>
              </w:rPr>
              <w:t>LAV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sdt>
            <w:sdtPr>
              <w:alias w:val="Bewijsstuk"/>
              <w:tag w:val="Bewijsstuk"/>
              <w:id w:val="344292047"/>
              <w:placeholder>
                <w:docPart w:val="C680BA39C539485490B14910E39AAF63"/>
              </w:placeholder>
              <w:dropDownList>
                <w:listItem w:value="Kies een item."/>
                <w:listItem w:displayText="Uittreksel registratie NRVT-Kamer" w:value="Uittreksel registratie NRVT-Kamer"/>
              </w:dropDownList>
            </w:sdtPr>
            <w:sdtEndPr/>
            <w:sdtContent>
              <w:p w14:paraId="54BF3C58" w14:textId="27DBBE97" w:rsidR="00537989" w:rsidRDefault="007B52DD" w:rsidP="00537989">
                <w:pPr>
                  <w:keepNext/>
                  <w:keepLines/>
                  <w:spacing w:line="276" w:lineRule="auto"/>
                  <w:outlineLvl w:val="1"/>
                  <w:rPr>
                    <w:sz w:val="18"/>
                  </w:rPr>
                </w:pPr>
                <w:r>
                  <w:t>Uittreksel registratie NRVT-Kamer</w:t>
                </w:r>
              </w:p>
            </w:sdtContent>
          </w:sdt>
          <w:p w14:paraId="7F04373C" w14:textId="77777777" w:rsidR="003202DD" w:rsidRDefault="003202DD" w:rsidP="00310FA6">
            <w:pPr>
              <w:keepNext/>
              <w:keepLines/>
              <w:spacing w:line="276" w:lineRule="auto"/>
              <w:outlineLvl w:val="1"/>
              <w:rPr>
                <w:b/>
              </w:rPr>
            </w:pPr>
          </w:p>
          <w:p w14:paraId="39A27FFF" w14:textId="342B5FBA" w:rsidR="007B52DD" w:rsidRPr="00F869A4" w:rsidRDefault="007B52DD" w:rsidP="00310FA6">
            <w:pPr>
              <w:keepNext/>
              <w:keepLines/>
              <w:spacing w:line="276" w:lineRule="auto"/>
              <w:outlineLvl w:val="1"/>
              <w:rPr>
                <w:b/>
              </w:rPr>
            </w:pPr>
          </w:p>
        </w:tc>
        <w:sdt>
          <w:sdtPr>
            <w:alias w:val="Bewijsstuk"/>
            <w:tag w:val="Bewijsstuk"/>
            <w:id w:val="267741615"/>
            <w:placeholder>
              <w:docPart w:val="DefaultPlaceholder_-1854013439"/>
            </w:placeholder>
            <w:showingPlcHdr/>
            <w:dropDownList>
              <w:listItem w:value="Kies een item."/>
              <w:listItem w:displayText="Uittreksel registratie Register DOBS" w:value="Uittreksel registratie Register DOBS"/>
              <w:listItem w:displayText="Kopie diploma" w:value="Kopie diploma"/>
              <w:listItem w:displayText="Cv + formulier 2 referentieopdrachten" w:value="Cv + formulier 2 referentieopdrachten"/>
            </w:dropDownList>
          </w:sdtPr>
          <w:sdtEndPr/>
          <w:sdtContent>
            <w:tc>
              <w:tcPr>
                <w:tcW w:w="2126" w:type="dxa"/>
                <w:tcBorders>
                  <w:top w:val="single" w:sz="12" w:space="0" w:color="auto"/>
                </w:tcBorders>
              </w:tcPr>
              <w:p w14:paraId="2A152517" w14:textId="165A326C" w:rsidR="003202DD" w:rsidRDefault="007B52DD" w:rsidP="00B30CDE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Registratie 'Meester'"/>
            <w:tag w:val="Registratie 'Meester'"/>
            <w:id w:val="-1348247247"/>
            <w:placeholder>
              <w:docPart w:val="DefaultPlaceholder_-1854013439"/>
            </w:placeholder>
            <w:showingPlcHdr/>
            <w:dropDownList>
              <w:listItem w:value="Kies een item."/>
              <w:listItem w:displayText="Ja" w:value="Ja"/>
              <w:listItem w:displayText="Nee" w:value="Nee"/>
            </w:dropDownList>
          </w:sdtPr>
          <w:sdtEndPr/>
          <w:sdtContent>
            <w:tc>
              <w:tcPr>
                <w:tcW w:w="992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083CB9D4" w14:textId="051DF889" w:rsidR="003202DD" w:rsidRDefault="007B52DD" w:rsidP="00B30CDE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3202DD" w14:paraId="1F1F74B3" w14:textId="6EE22328" w:rsidTr="001E51A3">
        <w:tc>
          <w:tcPr>
            <w:tcW w:w="2920" w:type="dxa"/>
          </w:tcPr>
          <w:p w14:paraId="0F0406EB" w14:textId="4179EADC" w:rsidR="003202DD" w:rsidRDefault="003202DD" w:rsidP="00310FA6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alias w:val="Kamer"/>
            <w:tag w:val="Kamer"/>
            <w:id w:val="-44991887"/>
            <w:placeholder>
              <w:docPart w:val="DefaultPlaceholder_-1854013439"/>
            </w:placeholder>
            <w:showingPlcHdr/>
            <w:dropDownList>
              <w:listItem w:value="Kies een item."/>
              <w:listItem w:displayText="BV" w:value="BV"/>
              <w:listItem w:displayText="Wonen" w:value="Wonen"/>
            </w:dropDownList>
          </w:sdtPr>
          <w:sdtEndPr/>
          <w:sdtContent>
            <w:tc>
              <w:tcPr>
                <w:tcW w:w="850" w:type="dxa"/>
              </w:tcPr>
              <w:p w14:paraId="288A1181" w14:textId="35C415A2" w:rsidR="003202DD" w:rsidRDefault="007B52DD" w:rsidP="00310FA6">
                <w:pPr>
                  <w:keepNext/>
                  <w:keepLines/>
                  <w:spacing w:line="276" w:lineRule="auto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2127" w:type="dxa"/>
          </w:tcPr>
          <w:sdt>
            <w:sdtPr>
              <w:alias w:val="Bewijsstuk"/>
              <w:tag w:val="Bewijsstuk"/>
              <w:id w:val="1596822876"/>
              <w:placeholder>
                <w:docPart w:val="DefaultPlaceholder_-1854013439"/>
              </w:placeholder>
              <w:showingPlcHdr/>
              <w:dropDownList>
                <w:listItem w:value="Kies een item."/>
                <w:listItem w:displayText="Uittreksel registratie NRVT-Kamer" w:value="Uittreksel registratie NRVT-Kamer"/>
              </w:dropDownList>
            </w:sdtPr>
            <w:sdtEndPr/>
            <w:sdtContent>
              <w:p w14:paraId="024F71F9" w14:textId="7D9E541F" w:rsidR="003202DD" w:rsidRDefault="007B52DD" w:rsidP="00310FA6">
                <w:pPr>
                  <w:keepNext/>
                  <w:keepLines/>
                  <w:spacing w:line="276" w:lineRule="auto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38BF1E7C" w14:textId="5FC802BD" w:rsidR="00537989" w:rsidRDefault="00537989" w:rsidP="00310FA6">
            <w:pPr>
              <w:keepNext/>
              <w:keepLines/>
              <w:spacing w:line="276" w:lineRule="auto"/>
              <w:outlineLvl w:val="1"/>
            </w:pPr>
          </w:p>
          <w:p w14:paraId="171DF5F0" w14:textId="77777777" w:rsidR="007B52DD" w:rsidRDefault="007B52DD" w:rsidP="00310FA6">
            <w:pPr>
              <w:keepNext/>
              <w:keepLines/>
              <w:spacing w:line="276" w:lineRule="auto"/>
              <w:outlineLvl w:val="1"/>
            </w:pPr>
          </w:p>
          <w:p w14:paraId="53CE5B2D" w14:textId="74FA1330" w:rsidR="001E51A3" w:rsidRDefault="001E51A3" w:rsidP="00310FA6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alias w:val="Bewijsstuk"/>
            <w:tag w:val="Bewijsstuk"/>
            <w:id w:val="1899394158"/>
            <w:placeholder>
              <w:docPart w:val="1F4CF332FEEA4FFFB60C5D997A2C2E30"/>
            </w:placeholder>
            <w:showingPlcHdr/>
            <w:dropDownList>
              <w:listItem w:value="Kies een item."/>
              <w:listItem w:displayText="Uittreksel registratie Register DOBS" w:value="Uittreksel registratie Register DOBS"/>
              <w:listItem w:displayText="Kopie diploma" w:value="Kopie diploma"/>
              <w:listItem w:displayText="Cv + formulier 2 referentieopdrachten" w:value="Cv + formulier 2 referentieopdrachten"/>
            </w:dropDownList>
          </w:sdtPr>
          <w:sdtEndPr/>
          <w:sdtContent>
            <w:tc>
              <w:tcPr>
                <w:tcW w:w="2126" w:type="dxa"/>
              </w:tcPr>
              <w:p w14:paraId="2E8CBAF8" w14:textId="30634E7D" w:rsidR="003202DD" w:rsidRDefault="007B52DD" w:rsidP="00B30CDE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Registratie 'Meester'"/>
            <w:tag w:val="Registratie 'Meester'"/>
            <w:id w:val="1313905144"/>
            <w:placeholder>
              <w:docPart w:val="E7FF95299FDE48C5B2A095069C47F41D"/>
            </w:placeholder>
            <w:showingPlcHdr/>
            <w:dropDownList>
              <w:listItem w:value="Kies een item."/>
              <w:listItem w:displayText="Ja" w:value="Ja"/>
              <w:listItem w:displayText="Nee" w:value="Nee"/>
            </w:dropDownList>
          </w:sdtPr>
          <w:sdtEndPr/>
          <w:sdtContent>
            <w:tc>
              <w:tcPr>
                <w:tcW w:w="992" w:type="dxa"/>
                <w:tcBorders>
                  <w:right w:val="single" w:sz="12" w:space="0" w:color="auto"/>
                </w:tcBorders>
              </w:tcPr>
              <w:p w14:paraId="67ED8BF7" w14:textId="11FD6463" w:rsidR="003202DD" w:rsidRDefault="007B52DD" w:rsidP="00B30CDE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3202DD" w14:paraId="787A374B" w14:textId="6036A0ED" w:rsidTr="001E51A3">
        <w:tc>
          <w:tcPr>
            <w:tcW w:w="2920" w:type="dxa"/>
            <w:tcBorders>
              <w:bottom w:val="single" w:sz="12" w:space="0" w:color="auto"/>
            </w:tcBorders>
          </w:tcPr>
          <w:p w14:paraId="3C6EFBBE" w14:textId="0573AB29" w:rsidR="003202DD" w:rsidRDefault="003202DD" w:rsidP="00310FA6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alias w:val="Kamer"/>
            <w:tag w:val="Kamer"/>
            <w:id w:val="1607232362"/>
            <w:placeholder>
              <w:docPart w:val="D5BFC735027A4DCCA0FD463FF1E708F3"/>
            </w:placeholder>
            <w:showingPlcHdr/>
            <w:dropDownList>
              <w:listItem w:value="Kies een item."/>
              <w:listItem w:displayText="BV" w:value="BV"/>
              <w:listItem w:displayText="Wonen" w:value="Wonen"/>
            </w:dropDownList>
          </w:sdtPr>
          <w:sdtEndPr/>
          <w:sdtContent>
            <w:tc>
              <w:tcPr>
                <w:tcW w:w="850" w:type="dxa"/>
                <w:tcBorders>
                  <w:bottom w:val="single" w:sz="12" w:space="0" w:color="auto"/>
                </w:tcBorders>
              </w:tcPr>
              <w:p w14:paraId="08BC84B7" w14:textId="1C755C08" w:rsidR="003202DD" w:rsidRDefault="007B52DD" w:rsidP="00310FA6">
                <w:pPr>
                  <w:keepNext/>
                  <w:keepLines/>
                  <w:spacing w:line="276" w:lineRule="auto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2127" w:type="dxa"/>
            <w:tcBorders>
              <w:bottom w:val="single" w:sz="12" w:space="0" w:color="auto"/>
            </w:tcBorders>
          </w:tcPr>
          <w:sdt>
            <w:sdtPr>
              <w:alias w:val="Bewijsstuk"/>
              <w:tag w:val="Bewijsstuk"/>
              <w:id w:val="-1610812435"/>
              <w:placeholder>
                <w:docPart w:val="629357A63D03464A8A36568CE07E5350"/>
              </w:placeholder>
              <w:showingPlcHdr/>
              <w:dropDownList>
                <w:listItem w:value="Kies een item."/>
                <w:listItem w:displayText="Uittreksel registratie NRVT-Kamer" w:value="Uittreksel registratie NRVT-Kamer"/>
              </w:dropDownList>
            </w:sdtPr>
            <w:sdtEndPr/>
            <w:sdtContent>
              <w:p w14:paraId="1647DB8C" w14:textId="3D1DB139" w:rsidR="001E51A3" w:rsidRDefault="007B52DD" w:rsidP="001E51A3">
                <w:pPr>
                  <w:keepNext/>
                  <w:keepLines/>
                  <w:spacing w:line="276" w:lineRule="auto"/>
                  <w:outlineLvl w:val="1"/>
                  <w:rPr>
                    <w:sz w:val="18"/>
                  </w:rPr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5F975D9A" w14:textId="7370B387" w:rsidR="003202DD" w:rsidRDefault="003202DD" w:rsidP="00310FA6">
            <w:pPr>
              <w:keepNext/>
              <w:keepLines/>
              <w:spacing w:line="276" w:lineRule="auto"/>
              <w:outlineLvl w:val="1"/>
            </w:pPr>
          </w:p>
          <w:p w14:paraId="45A43CDA" w14:textId="77777777" w:rsidR="007B52DD" w:rsidRDefault="007B52DD" w:rsidP="00310FA6">
            <w:pPr>
              <w:keepNext/>
              <w:keepLines/>
              <w:spacing w:line="276" w:lineRule="auto"/>
              <w:outlineLvl w:val="1"/>
            </w:pPr>
          </w:p>
          <w:p w14:paraId="433C080B" w14:textId="474FE880" w:rsidR="00537989" w:rsidRDefault="00537989" w:rsidP="00310FA6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alias w:val="Bewijsstuk"/>
            <w:tag w:val="Bewijsstuk"/>
            <w:id w:val="316920993"/>
            <w:placeholder>
              <w:docPart w:val="DCED213B19564431A7535620C26DFA8A"/>
            </w:placeholder>
            <w:showingPlcHdr/>
            <w:dropDownList>
              <w:listItem w:value="Kies een item."/>
              <w:listItem w:displayText="Uittreksel registratie Register DOBS" w:value="Uittreksel registratie Register DOBS"/>
              <w:listItem w:displayText="Kopie diploma" w:value="Kopie diploma"/>
              <w:listItem w:displayText="Cv + formulier 2 referentieopdrachten" w:value="Cv + formulier 2 referentieopdrachten"/>
            </w:dropDownList>
          </w:sdtPr>
          <w:sdtEndPr/>
          <w:sdtContent>
            <w:tc>
              <w:tcPr>
                <w:tcW w:w="2126" w:type="dxa"/>
                <w:tcBorders>
                  <w:bottom w:val="single" w:sz="12" w:space="0" w:color="auto"/>
                </w:tcBorders>
              </w:tcPr>
              <w:p w14:paraId="710D643C" w14:textId="23D78378" w:rsidR="003202DD" w:rsidRDefault="007B52DD" w:rsidP="00B30CDE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Registratie 'Meester'"/>
            <w:tag w:val="Registratie 'Meester'"/>
            <w:id w:val="-25406368"/>
            <w:placeholder>
              <w:docPart w:val="F19EE994ED69435AAE54181D55D25C6A"/>
            </w:placeholder>
            <w:showingPlcHdr/>
            <w:dropDownList>
              <w:listItem w:value="Kies een item."/>
              <w:listItem w:displayText="Ja" w:value="Ja"/>
              <w:listItem w:displayText="Nee" w:value="Nee"/>
            </w:dropDownList>
          </w:sdtPr>
          <w:sdtEndPr/>
          <w:sdtContent>
            <w:tc>
              <w:tcPr>
                <w:tcW w:w="992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29CB54A0" w14:textId="39A69B5E" w:rsidR="003202DD" w:rsidRDefault="00CB6AD4" w:rsidP="00B30CDE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4A71353B" w14:textId="77777777" w:rsidR="00B30CDE" w:rsidRDefault="00B30CDE" w:rsidP="00310FA6">
      <w:pPr>
        <w:keepNext/>
        <w:keepLines/>
        <w:spacing w:line="276" w:lineRule="auto"/>
        <w:outlineLvl w:val="1"/>
      </w:pPr>
    </w:p>
    <w:p w14:paraId="6B548991" w14:textId="77777777" w:rsidR="000A02A6" w:rsidRDefault="000A02A6" w:rsidP="000A02A6">
      <w:pPr>
        <w:keepNext/>
        <w:keepLines/>
        <w:spacing w:line="276" w:lineRule="auto"/>
        <w:outlineLvl w:val="1"/>
      </w:pPr>
    </w:p>
    <w:p w14:paraId="252E782A" w14:textId="740EAE8B" w:rsidR="000A02A6" w:rsidRDefault="000A02A6" w:rsidP="000A02A6">
      <w:pPr>
        <w:keepNext/>
        <w:keepLines/>
        <w:spacing w:line="276" w:lineRule="auto"/>
        <w:outlineLvl w:val="1"/>
        <w:rPr>
          <w:b/>
          <w:u w:val="single"/>
        </w:rPr>
      </w:pPr>
      <w:r w:rsidRPr="000A02A6">
        <w:rPr>
          <w:b/>
          <w:u w:val="single"/>
        </w:rPr>
        <w:t xml:space="preserve">INSCHRIJVING PERCEEL </w:t>
      </w:r>
      <w:r>
        <w:rPr>
          <w:b/>
          <w:u w:val="single"/>
        </w:rPr>
        <w:t>2</w:t>
      </w:r>
      <w:r w:rsidRPr="000A02A6">
        <w:rPr>
          <w:b/>
          <w:u w:val="single"/>
        </w:rPr>
        <w:t xml:space="preserve">: Taxateurs </w:t>
      </w:r>
      <w:r w:rsidR="00FE381F">
        <w:rPr>
          <w:b/>
          <w:u w:val="single"/>
        </w:rPr>
        <w:t>n</w:t>
      </w:r>
      <w:r>
        <w:rPr>
          <w:b/>
          <w:u w:val="single"/>
        </w:rPr>
        <w:t>adeelcompensatie</w:t>
      </w:r>
      <w:bookmarkStart w:id="2" w:name="_GoBack"/>
      <w:bookmarkEnd w:id="2"/>
    </w:p>
    <w:p w14:paraId="724B0FCA" w14:textId="77777777" w:rsidR="00915B91" w:rsidRPr="000A02A6" w:rsidRDefault="00915B91" w:rsidP="000A02A6">
      <w:pPr>
        <w:keepNext/>
        <w:keepLines/>
        <w:spacing w:line="276" w:lineRule="auto"/>
        <w:outlineLvl w:val="1"/>
        <w:rPr>
          <w:b/>
          <w:u w:val="single"/>
        </w:rPr>
      </w:pPr>
    </w:p>
    <w:tbl>
      <w:tblPr>
        <w:tblStyle w:val="Tabelraster"/>
        <w:tblW w:w="9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851"/>
        <w:gridCol w:w="1417"/>
        <w:gridCol w:w="1418"/>
        <w:gridCol w:w="1417"/>
        <w:gridCol w:w="977"/>
      </w:tblGrid>
      <w:tr w:rsidR="00915B91" w14:paraId="24064410" w14:textId="77777777" w:rsidTr="007B52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279F59B" w14:textId="7D89A203" w:rsidR="00915B91" w:rsidRDefault="00915B91" w:rsidP="00915B91">
            <w:pPr>
              <w:keepNext/>
              <w:keepLines/>
              <w:spacing w:line="276" w:lineRule="auto"/>
              <w:outlineLvl w:val="1"/>
            </w:pPr>
            <w:r>
              <w:t xml:space="preserve">Voorletters en Achternaam Taxateur 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BCFE499" w14:textId="77777777" w:rsidR="00915B91" w:rsidRDefault="00915B91" w:rsidP="00B5218A">
            <w:pPr>
              <w:keepNext/>
              <w:keepLines/>
              <w:spacing w:line="276" w:lineRule="auto"/>
              <w:outlineLvl w:val="1"/>
            </w:pPr>
            <w:r>
              <w:t>NRVT-Kamer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1817849" w14:textId="45C52004" w:rsidR="00915B91" w:rsidRDefault="00915B91" w:rsidP="00B5218A">
            <w:pPr>
              <w:keepNext/>
              <w:keepLines/>
              <w:spacing w:line="276" w:lineRule="auto"/>
              <w:jc w:val="center"/>
              <w:outlineLvl w:val="1"/>
            </w:pPr>
            <w:r>
              <w:t xml:space="preserve">Bewijsstuk </w:t>
            </w:r>
            <w:proofErr w:type="spellStart"/>
            <w:r>
              <w:t>Kern-competentie</w:t>
            </w:r>
            <w:proofErr w:type="spellEnd"/>
            <w:r>
              <w:t xml:space="preserve"> 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6635EDA" w14:textId="77777777" w:rsidR="00915B91" w:rsidRDefault="00915B91" w:rsidP="00B5218A">
            <w:pPr>
              <w:keepNext/>
              <w:keepLines/>
              <w:spacing w:line="276" w:lineRule="auto"/>
              <w:jc w:val="center"/>
              <w:outlineLvl w:val="1"/>
            </w:pPr>
            <w:r>
              <w:t>Bewijsstuk Kern-</w:t>
            </w:r>
          </w:p>
          <w:p w14:paraId="2EF04390" w14:textId="74F00100" w:rsidR="00915B91" w:rsidRDefault="00915B91" w:rsidP="00B5218A">
            <w:pPr>
              <w:keepNext/>
              <w:keepLines/>
              <w:spacing w:line="276" w:lineRule="auto"/>
              <w:jc w:val="center"/>
              <w:outlineLvl w:val="1"/>
            </w:pPr>
            <w:r>
              <w:t>competentie 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5125078" w14:textId="77777777" w:rsidR="00915B91" w:rsidRDefault="00915B91" w:rsidP="00915B91">
            <w:pPr>
              <w:keepNext/>
              <w:keepLines/>
              <w:spacing w:line="276" w:lineRule="auto"/>
              <w:jc w:val="center"/>
              <w:outlineLvl w:val="1"/>
            </w:pPr>
            <w:r>
              <w:t>Bewijsstuk Kern-</w:t>
            </w:r>
          </w:p>
          <w:p w14:paraId="55239E40" w14:textId="00F8A44A" w:rsidR="00915B91" w:rsidRDefault="00915B91" w:rsidP="00915B91">
            <w:pPr>
              <w:keepNext/>
              <w:keepLines/>
              <w:spacing w:line="276" w:lineRule="auto"/>
              <w:jc w:val="center"/>
              <w:outlineLvl w:val="1"/>
            </w:pPr>
            <w:r>
              <w:t>competentie 3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5CCA3F" w14:textId="0945C858" w:rsidR="00915B91" w:rsidRDefault="00915B91" w:rsidP="00B5218A">
            <w:pPr>
              <w:keepNext/>
              <w:keepLines/>
              <w:spacing w:line="276" w:lineRule="auto"/>
              <w:jc w:val="center"/>
              <w:outlineLvl w:val="1"/>
            </w:pPr>
            <w:r>
              <w:t>Meester</w:t>
            </w:r>
          </w:p>
          <w:p w14:paraId="4CC7B20C" w14:textId="77777777" w:rsidR="00915B91" w:rsidRDefault="00915B91" w:rsidP="00B5218A">
            <w:pPr>
              <w:keepNext/>
              <w:keepLines/>
              <w:spacing w:line="276" w:lineRule="auto"/>
              <w:jc w:val="center"/>
              <w:outlineLvl w:val="1"/>
            </w:pPr>
            <w:r>
              <w:t>Ja / Nee</w:t>
            </w:r>
          </w:p>
        </w:tc>
      </w:tr>
      <w:tr w:rsidR="00915B91" w14:paraId="05C91120" w14:textId="77777777" w:rsidTr="007B52DD">
        <w:trPr>
          <w:trHeight w:val="710"/>
        </w:trPr>
        <w:tc>
          <w:tcPr>
            <w:tcW w:w="2977" w:type="dxa"/>
            <w:tcBorders>
              <w:top w:val="single" w:sz="12" w:space="0" w:color="auto"/>
            </w:tcBorders>
          </w:tcPr>
          <w:p w14:paraId="1F6DDB27" w14:textId="5AC9A960" w:rsidR="00915B91" w:rsidRDefault="00915B91" w:rsidP="00B5218A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rPr>
              <w:b/>
            </w:rPr>
            <w:alias w:val="Kamer"/>
            <w:tag w:val="Kamer"/>
            <w:id w:val="-939681626"/>
            <w:placeholder>
              <w:docPart w:val="DefaultPlaceholder_-1854013439"/>
            </w:placeholder>
            <w:showingPlcHdr/>
            <w:dropDownList>
              <w:listItem w:value="Kies een item."/>
              <w:listItem w:displayText="LAV" w:value="LAV"/>
              <w:listItem w:displayText="BV" w:value="BV"/>
              <w:listItem w:displayText="Wonen" w:value="Wonen"/>
            </w:dropDownList>
          </w:sdtPr>
          <w:sdtEndPr/>
          <w:sdtContent>
            <w:tc>
              <w:tcPr>
                <w:tcW w:w="851" w:type="dxa"/>
                <w:tcBorders>
                  <w:top w:val="single" w:sz="12" w:space="0" w:color="auto"/>
                </w:tcBorders>
              </w:tcPr>
              <w:p w14:paraId="547D29A1" w14:textId="6D73FA1A" w:rsidR="00915B91" w:rsidRPr="00062CB3" w:rsidRDefault="007B52DD" w:rsidP="00B5218A">
                <w:pPr>
                  <w:keepNext/>
                  <w:keepLines/>
                  <w:spacing w:line="276" w:lineRule="auto"/>
                  <w:outlineLvl w:val="1"/>
                  <w:rPr>
                    <w:b/>
                  </w:rPr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417" w:type="dxa"/>
            <w:tcBorders>
              <w:top w:val="single" w:sz="12" w:space="0" w:color="auto"/>
            </w:tcBorders>
          </w:tcPr>
          <w:sdt>
            <w:sdtPr>
              <w:alias w:val="Bewijsstuk"/>
              <w:tag w:val="Bewijsstuk"/>
              <w:id w:val="1619719935"/>
              <w:placeholder>
                <w:docPart w:val="79D739EAA26C4C888DED7E4F746D7E6A"/>
              </w:placeholder>
              <w:showingPlcHdr/>
              <w:dropDownList>
                <w:listItem w:value="Kies een item."/>
                <w:listItem w:displayText="Uittreksel registratie NRVT-Kamer" w:value="Uittreksel registratie NRVT-Kamer"/>
              </w:dropDownList>
            </w:sdtPr>
            <w:sdtEndPr/>
            <w:sdtContent>
              <w:p w14:paraId="49D8038F" w14:textId="75F78BF5" w:rsidR="00915B91" w:rsidRPr="00915B91" w:rsidRDefault="007B52DD" w:rsidP="00B5218A">
                <w:pPr>
                  <w:keepNext/>
                  <w:keepLines/>
                  <w:spacing w:line="276" w:lineRule="auto"/>
                  <w:outlineLvl w:val="1"/>
                  <w:rPr>
                    <w:sz w:val="18"/>
                  </w:rPr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sdtContent>
          </w:sdt>
        </w:tc>
        <w:sdt>
          <w:sdtPr>
            <w:alias w:val="Bewijsstuk"/>
            <w:tag w:val="Bewijsstuk"/>
            <w:id w:val="344533585"/>
            <w:placeholder>
              <w:docPart w:val="F7E97194652E4D23AD807829D5B4F655"/>
            </w:placeholder>
            <w:showingPlcHdr/>
            <w:dropDownList>
              <w:listItem w:value="Kies een item."/>
              <w:listItem w:displayText="Uittreksel registratie Register DOBS" w:value="Uittreksel registratie Register DOBS"/>
              <w:listItem w:displayText="Kopie diploma" w:value="Kopie diploma"/>
              <w:listItem w:displayText="Cv + formulier 2 referentie-opdrachten" w:value="Cv + formulier 2 referentie-opdrachten"/>
            </w:dropDownList>
          </w:sdtPr>
          <w:sdtEndPr/>
          <w:sdtContent>
            <w:tc>
              <w:tcPr>
                <w:tcW w:w="1418" w:type="dxa"/>
                <w:tcBorders>
                  <w:top w:val="single" w:sz="12" w:space="0" w:color="auto"/>
                </w:tcBorders>
              </w:tcPr>
              <w:p w14:paraId="7F0D515F" w14:textId="6064F564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Bewijsstuk"/>
            <w:tag w:val="Bewijsstuk"/>
            <w:id w:val="997855228"/>
            <w:placeholder>
              <w:docPart w:val="DefaultPlaceholder_-1854013439"/>
            </w:placeholder>
            <w:showingPlcHdr/>
            <w:dropDownList>
              <w:listItem w:value="Kies een item."/>
              <w:listItem w:displayText="Formulier zelfverklaring onafhankelijk-heid" w:value="Formulier zelfverklaring onafhankelijk-heid"/>
            </w:dropDownList>
          </w:sdtPr>
          <w:sdtEndPr/>
          <w:sdtContent>
            <w:tc>
              <w:tcPr>
                <w:tcW w:w="1417" w:type="dxa"/>
                <w:tcBorders>
                  <w:top w:val="single" w:sz="12" w:space="0" w:color="auto"/>
                </w:tcBorders>
              </w:tcPr>
              <w:p w14:paraId="4FC805F0" w14:textId="1A838E00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Registratie 'Meester'"/>
            <w:tag w:val="Registratie 'Meester'"/>
            <w:id w:val="-969272701"/>
            <w:placeholder>
              <w:docPart w:val="F7E97194652E4D23AD807829D5B4F655"/>
            </w:placeholder>
            <w:showingPlcHdr/>
            <w:dropDownList>
              <w:listItem w:value="Kies een item."/>
              <w:listItem w:displayText="Ja" w:value="Ja"/>
              <w:listItem w:displayText="Nee" w:value="Nee"/>
            </w:dropDownList>
          </w:sdtPr>
          <w:sdtEndPr/>
          <w:sdtContent>
            <w:tc>
              <w:tcPr>
                <w:tcW w:w="977" w:type="dxa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3CF7B434" w14:textId="370980FD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915B91" w14:paraId="07817356" w14:textId="77777777" w:rsidTr="007B52DD">
        <w:tc>
          <w:tcPr>
            <w:tcW w:w="2977" w:type="dxa"/>
          </w:tcPr>
          <w:p w14:paraId="0DA2B120" w14:textId="77777777" w:rsidR="00915B91" w:rsidRDefault="00915B91" w:rsidP="00B5218A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rPr>
              <w:b/>
            </w:rPr>
            <w:alias w:val="Kamer"/>
            <w:tag w:val="Kamer"/>
            <w:id w:val="-2016208571"/>
            <w:placeholder>
              <w:docPart w:val="016C7B0477C444F7BBA9A5FBC873F65A"/>
            </w:placeholder>
            <w:showingPlcHdr/>
            <w:dropDownList>
              <w:listItem w:value="Kies een item."/>
              <w:listItem w:displayText="LAV" w:value="LAV"/>
              <w:listItem w:displayText="BV" w:value="BV"/>
              <w:listItem w:displayText="Wonen" w:value="Wonen"/>
            </w:dropDownList>
          </w:sdtPr>
          <w:sdtEndPr/>
          <w:sdtContent>
            <w:tc>
              <w:tcPr>
                <w:tcW w:w="851" w:type="dxa"/>
              </w:tcPr>
              <w:p w14:paraId="3571CA74" w14:textId="557C032D" w:rsidR="00915B91" w:rsidRDefault="00915B91" w:rsidP="00B5218A">
                <w:pPr>
                  <w:keepNext/>
                  <w:keepLines/>
                  <w:spacing w:line="276" w:lineRule="auto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417" w:type="dxa"/>
          </w:tcPr>
          <w:sdt>
            <w:sdtPr>
              <w:alias w:val="Bewijsstuk"/>
              <w:tag w:val="Bewijsstuk"/>
              <w:id w:val="1710600317"/>
              <w:placeholder>
                <w:docPart w:val="F7E97194652E4D23AD807829D5B4F655"/>
              </w:placeholder>
              <w:showingPlcHdr/>
              <w:dropDownList>
                <w:listItem w:value="Kies een item."/>
                <w:listItem w:displayText="Uittreksel registratie NRVT-Kamer" w:value="Uittreksel registratie NRVT-Kamer"/>
              </w:dropDownList>
            </w:sdtPr>
            <w:sdtEndPr/>
            <w:sdtContent>
              <w:p w14:paraId="697095F6" w14:textId="717A95E5" w:rsidR="00915B91" w:rsidRDefault="007B52DD" w:rsidP="00B5218A">
                <w:pPr>
                  <w:keepNext/>
                  <w:keepLines/>
                  <w:spacing w:line="276" w:lineRule="auto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3EAE2451" w14:textId="77777777" w:rsidR="007B52DD" w:rsidRDefault="007B52DD" w:rsidP="00B5218A">
            <w:pPr>
              <w:keepNext/>
              <w:keepLines/>
              <w:spacing w:line="276" w:lineRule="auto"/>
              <w:outlineLvl w:val="1"/>
            </w:pPr>
          </w:p>
          <w:p w14:paraId="4DADBC5D" w14:textId="77777777" w:rsidR="007A245F" w:rsidRDefault="007A245F" w:rsidP="00B5218A">
            <w:pPr>
              <w:keepNext/>
              <w:keepLines/>
              <w:spacing w:line="276" w:lineRule="auto"/>
              <w:outlineLvl w:val="1"/>
            </w:pPr>
          </w:p>
          <w:p w14:paraId="71B9A3A5" w14:textId="39B41C48" w:rsidR="007A245F" w:rsidRDefault="007A245F" w:rsidP="00B5218A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alias w:val="Bewijsstuk"/>
            <w:tag w:val="Bewijsstuk"/>
            <w:id w:val="525755005"/>
            <w:placeholder>
              <w:docPart w:val="1369F3D4C55149B4B66101F3AA01694D"/>
            </w:placeholder>
            <w:showingPlcHdr/>
            <w:dropDownList>
              <w:listItem w:value="Kies een item."/>
              <w:listItem w:displayText="Uittreksel registratie Register DOBS" w:value="Uittreksel registratie Register DOBS"/>
              <w:listItem w:displayText="Kopie diploma" w:value="Kopie diploma"/>
              <w:listItem w:displayText="Cv + formulier 2 referentie-opdrachten" w:value="Cv + formulier 2 referentie-opdrachten"/>
            </w:dropDownList>
          </w:sdtPr>
          <w:sdtEndPr/>
          <w:sdtContent>
            <w:tc>
              <w:tcPr>
                <w:tcW w:w="1418" w:type="dxa"/>
              </w:tcPr>
              <w:p w14:paraId="79C7E3CE" w14:textId="0FBD4C40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Bewijsstuk"/>
            <w:tag w:val="Bewijsstuk"/>
            <w:id w:val="-1681883274"/>
            <w:placeholder>
              <w:docPart w:val="4BE0969F30064EEF8AF6DEDF028AF036"/>
            </w:placeholder>
            <w:showingPlcHdr/>
            <w:dropDownList>
              <w:listItem w:value="Kies een item."/>
              <w:listItem w:displayText="Formulier zelfverklaring onafhankelijk-heid" w:value="Formulier zelfverklaring onafhankelijk-heid"/>
            </w:dropDownList>
          </w:sdtPr>
          <w:sdtEndPr/>
          <w:sdtContent>
            <w:tc>
              <w:tcPr>
                <w:tcW w:w="1417" w:type="dxa"/>
              </w:tcPr>
              <w:p w14:paraId="46672E63" w14:textId="3FE3AA06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Registratie 'Meester'"/>
            <w:tag w:val="Registratie 'Meester'"/>
            <w:id w:val="-1232695027"/>
            <w:placeholder>
              <w:docPart w:val="29B380F8C1794AF7B79414C721017333"/>
            </w:placeholder>
            <w:showingPlcHdr/>
            <w:dropDownList>
              <w:listItem w:value="Kies een item."/>
              <w:listItem w:displayText="Ja" w:value="Ja"/>
              <w:listItem w:displayText="Nee" w:value="Nee"/>
            </w:dropDownList>
          </w:sdtPr>
          <w:sdtEndPr/>
          <w:sdtContent>
            <w:tc>
              <w:tcPr>
                <w:tcW w:w="977" w:type="dxa"/>
                <w:tcBorders>
                  <w:right w:val="single" w:sz="12" w:space="0" w:color="auto"/>
                </w:tcBorders>
              </w:tcPr>
              <w:p w14:paraId="047B4136" w14:textId="5AD440CD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  <w:tr w:rsidR="00915B91" w14:paraId="3BC6E9B1" w14:textId="77777777" w:rsidTr="007B52DD">
        <w:tc>
          <w:tcPr>
            <w:tcW w:w="2977" w:type="dxa"/>
            <w:tcBorders>
              <w:bottom w:val="single" w:sz="12" w:space="0" w:color="auto"/>
            </w:tcBorders>
          </w:tcPr>
          <w:p w14:paraId="0C325EFF" w14:textId="77777777" w:rsidR="00915B91" w:rsidRDefault="00915B91" w:rsidP="00B5218A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rPr>
              <w:b/>
            </w:rPr>
            <w:alias w:val="Kamer"/>
            <w:tag w:val="Kamer"/>
            <w:id w:val="862258571"/>
            <w:placeholder>
              <w:docPart w:val="A73C49BF890B4048B3F43E12C0086E6F"/>
            </w:placeholder>
            <w:showingPlcHdr/>
            <w:dropDownList>
              <w:listItem w:value="Kies een item."/>
              <w:listItem w:displayText="LAV" w:value="LAV"/>
              <w:listItem w:displayText="BV" w:value="BV"/>
              <w:listItem w:displayText="Wonen" w:value="Wonen"/>
            </w:dropDownList>
          </w:sdtPr>
          <w:sdtEndPr/>
          <w:sdtContent>
            <w:tc>
              <w:tcPr>
                <w:tcW w:w="851" w:type="dxa"/>
                <w:tcBorders>
                  <w:bottom w:val="single" w:sz="12" w:space="0" w:color="auto"/>
                </w:tcBorders>
              </w:tcPr>
              <w:p w14:paraId="03730B52" w14:textId="6F69C7E9" w:rsidR="00915B91" w:rsidRDefault="00915B91" w:rsidP="00B5218A">
                <w:pPr>
                  <w:keepNext/>
                  <w:keepLines/>
                  <w:spacing w:line="276" w:lineRule="auto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417" w:type="dxa"/>
            <w:tcBorders>
              <w:bottom w:val="single" w:sz="12" w:space="0" w:color="auto"/>
            </w:tcBorders>
          </w:tcPr>
          <w:sdt>
            <w:sdtPr>
              <w:alias w:val="Bewijsstuk"/>
              <w:tag w:val="Bewijsstuk"/>
              <w:id w:val="244542445"/>
              <w:placeholder>
                <w:docPart w:val="6E1890231E77481993A538D19ED09846"/>
              </w:placeholder>
              <w:showingPlcHdr/>
              <w:dropDownList>
                <w:listItem w:value="Kies een item."/>
                <w:listItem w:displayText="Uittreksel registratie NRVT-Kamer" w:value="Uittreksel registratie NRVT-Kamer"/>
              </w:dropDownList>
            </w:sdtPr>
            <w:sdtEndPr/>
            <w:sdtContent>
              <w:p w14:paraId="6F86027B" w14:textId="6B7619B1" w:rsidR="00915B91" w:rsidRDefault="007B52DD" w:rsidP="00B5218A">
                <w:pPr>
                  <w:keepNext/>
                  <w:keepLines/>
                  <w:spacing w:line="276" w:lineRule="auto"/>
                  <w:outlineLvl w:val="1"/>
                  <w:rPr>
                    <w:sz w:val="18"/>
                  </w:rPr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031A23A5" w14:textId="77777777" w:rsidR="00915B91" w:rsidRDefault="00915B91" w:rsidP="00B5218A">
            <w:pPr>
              <w:keepNext/>
              <w:keepLines/>
              <w:spacing w:line="276" w:lineRule="auto"/>
              <w:outlineLvl w:val="1"/>
            </w:pPr>
          </w:p>
          <w:p w14:paraId="740CBFBB" w14:textId="77777777" w:rsidR="00915B91" w:rsidRDefault="00915B91" w:rsidP="00B5218A">
            <w:pPr>
              <w:keepNext/>
              <w:keepLines/>
              <w:spacing w:line="276" w:lineRule="auto"/>
              <w:outlineLvl w:val="1"/>
            </w:pPr>
          </w:p>
          <w:p w14:paraId="1CD62744" w14:textId="1D201D32" w:rsidR="007A245F" w:rsidRDefault="007A245F" w:rsidP="00B5218A">
            <w:pPr>
              <w:keepNext/>
              <w:keepLines/>
              <w:spacing w:line="276" w:lineRule="auto"/>
              <w:outlineLvl w:val="1"/>
            </w:pPr>
          </w:p>
        </w:tc>
        <w:sdt>
          <w:sdtPr>
            <w:alias w:val="Bewijsstuk"/>
            <w:tag w:val="Bewijsstuk"/>
            <w:id w:val="-845082478"/>
            <w:placeholder>
              <w:docPart w:val="2FD01C6BE87C4871A7B3DA9BEC55AB45"/>
            </w:placeholder>
            <w:showingPlcHdr/>
            <w:dropDownList>
              <w:listItem w:value="Kies een item."/>
              <w:listItem w:displayText="Uittreksel registratie Register DOBS" w:value="Uittreksel registratie Register DOBS"/>
              <w:listItem w:displayText="Kopie diploma" w:value="Kopie diploma"/>
              <w:listItem w:displayText="Cv + formulier 2 referentie-opdrachten" w:value="Cv + formulier 2 referentie-opdrachten"/>
            </w:dropDownList>
          </w:sdtPr>
          <w:sdtEndPr/>
          <w:sdtContent>
            <w:tc>
              <w:tcPr>
                <w:tcW w:w="1418" w:type="dxa"/>
                <w:tcBorders>
                  <w:bottom w:val="single" w:sz="12" w:space="0" w:color="auto"/>
                </w:tcBorders>
              </w:tcPr>
              <w:p w14:paraId="5EAD29A1" w14:textId="0B27514A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Bewijsstuk"/>
            <w:tag w:val="Bewijsstuk"/>
            <w:id w:val="-1821115148"/>
            <w:placeholder>
              <w:docPart w:val="99270A7F224E4A939EC5A768E324C83F"/>
            </w:placeholder>
            <w:showingPlcHdr/>
            <w:dropDownList>
              <w:listItem w:value="Kies een item."/>
              <w:listItem w:displayText="Formulier zelfverklaring onafhankelijk-heid" w:value="Formulier zelfverklaring onafhankelijk-heid"/>
            </w:dropDownList>
          </w:sdtPr>
          <w:sdtEndPr/>
          <w:sdtContent>
            <w:tc>
              <w:tcPr>
                <w:tcW w:w="1417" w:type="dxa"/>
                <w:tcBorders>
                  <w:bottom w:val="single" w:sz="12" w:space="0" w:color="auto"/>
                </w:tcBorders>
              </w:tcPr>
              <w:p w14:paraId="552AAD25" w14:textId="334F6B9F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sdt>
          <w:sdtPr>
            <w:alias w:val="Registratie 'Meester'"/>
            <w:tag w:val="Registratie 'Meester'"/>
            <w:id w:val="222029406"/>
            <w:placeholder>
              <w:docPart w:val="D33E3D378DF34C89A7229DF614E8577B"/>
            </w:placeholder>
            <w:showingPlcHdr/>
            <w:dropDownList>
              <w:listItem w:value="Kies een item."/>
              <w:listItem w:displayText="Ja" w:value="Ja"/>
              <w:listItem w:displayText="Nee" w:value="Nee"/>
            </w:dropDownList>
          </w:sdtPr>
          <w:sdtEndPr/>
          <w:sdtContent>
            <w:tc>
              <w:tcPr>
                <w:tcW w:w="977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3422F2BC" w14:textId="256870B2" w:rsidR="00915B91" w:rsidRDefault="007B52DD" w:rsidP="00B5218A">
                <w:pPr>
                  <w:keepNext/>
                  <w:keepLines/>
                  <w:spacing w:line="276" w:lineRule="auto"/>
                  <w:jc w:val="center"/>
                  <w:outlineLvl w:val="1"/>
                </w:pPr>
                <w:r w:rsidRPr="00620203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</w:tr>
    </w:tbl>
    <w:p w14:paraId="6D9DFEDC" w14:textId="61472D0A" w:rsidR="001E51A3" w:rsidRDefault="001E51A3" w:rsidP="000A02A6">
      <w:pPr>
        <w:keepNext/>
        <w:keepLines/>
        <w:spacing w:line="276" w:lineRule="auto"/>
        <w:outlineLvl w:val="1"/>
      </w:pPr>
    </w:p>
    <w:p w14:paraId="0297C0DD" w14:textId="7B205A85" w:rsidR="001E51A3" w:rsidRDefault="00915B91" w:rsidP="00915B91">
      <w:pPr>
        <w:pStyle w:val="Default"/>
        <w:widowControl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</w:t>
      </w:r>
      <w:r>
        <w:rPr>
          <w:rFonts w:ascii="Verdana" w:hAnsi="Verdana"/>
          <w:sz w:val="18"/>
          <w:szCs w:val="18"/>
        </w:rPr>
        <w:t>gegevens van de Inschrijving</w:t>
      </w:r>
      <w:r w:rsidRPr="00E20D4E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br/>
      </w:r>
      <w:r w:rsidRPr="00E20D4E">
        <w:rPr>
          <w:rFonts w:ascii="Verdana" w:hAnsi="Verdana"/>
          <w:sz w:val="18"/>
          <w:szCs w:val="18"/>
        </w:rPr>
        <w:t xml:space="preserve">Het invullen van </w:t>
      </w:r>
      <w:r>
        <w:rPr>
          <w:rFonts w:ascii="Verdana" w:hAnsi="Verdana"/>
          <w:sz w:val="18"/>
          <w:szCs w:val="18"/>
        </w:rPr>
        <w:t xml:space="preserve">dit formulier </w:t>
      </w:r>
      <w:r w:rsidRPr="00E20D4E">
        <w:rPr>
          <w:rFonts w:ascii="Verdana" w:hAnsi="Verdana"/>
          <w:sz w:val="18"/>
          <w:szCs w:val="18"/>
        </w:rPr>
        <w:t>valt onder de zorgvuldigheidsplicht van Inschrijver. </w:t>
      </w:r>
    </w:p>
    <w:p w14:paraId="5967AFFB" w14:textId="072124EC" w:rsidR="001E51A3" w:rsidRDefault="007B52DD" w:rsidP="007933D0">
      <w:r w:rsidRPr="00FC7A98">
        <w:t xml:space="preserve">Onder geen beding mag de </w:t>
      </w:r>
      <w:proofErr w:type="spellStart"/>
      <w:r w:rsidRPr="00FC7A98">
        <w:t>modeltekst</w:t>
      </w:r>
      <w:proofErr w:type="spellEnd"/>
      <w:r w:rsidRPr="00FC7A98">
        <w:t xml:space="preserve"> </w:t>
      </w:r>
      <w:r w:rsidR="001F23EA">
        <w:t xml:space="preserve">of opmaak </w:t>
      </w:r>
      <w:r w:rsidRPr="00FC7A98">
        <w:t xml:space="preserve">van het </w:t>
      </w:r>
      <w:r>
        <w:t>Inschrijfformulier</w:t>
      </w:r>
      <w:r w:rsidRPr="00FC7A98">
        <w:t xml:space="preserve"> worden gewijzigd.</w:t>
      </w:r>
    </w:p>
    <w:p w14:paraId="17A8C02D" w14:textId="77777777" w:rsidR="000A02A6" w:rsidRDefault="000A02A6" w:rsidP="002C7D7A">
      <w:pPr>
        <w:keepNext/>
        <w:keepLines/>
        <w:spacing w:line="276" w:lineRule="auto"/>
        <w:outlineLvl w:val="1"/>
      </w:pPr>
    </w:p>
    <w:sectPr w:rsidR="000A02A6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8AAC3" w14:textId="77777777" w:rsidR="00310FA6" w:rsidRDefault="00310FA6" w:rsidP="0088501B">
      <w:r>
        <w:separator/>
      </w:r>
    </w:p>
  </w:endnote>
  <w:endnote w:type="continuationSeparator" w:id="0">
    <w:p w14:paraId="635FCAD2" w14:textId="77777777" w:rsidR="00310FA6" w:rsidRDefault="00310F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B800A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BC569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EB9E3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CC904" w14:textId="77777777" w:rsidR="00310FA6" w:rsidRDefault="00310FA6" w:rsidP="0088501B">
      <w:r>
        <w:separator/>
      </w:r>
    </w:p>
  </w:footnote>
  <w:footnote w:type="continuationSeparator" w:id="0">
    <w:p w14:paraId="11CEC0F5" w14:textId="77777777" w:rsidR="00310FA6" w:rsidRDefault="00310FA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19FF6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8965E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EC3BD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A6"/>
    <w:rsid w:val="00043163"/>
    <w:rsid w:val="00056D70"/>
    <w:rsid w:val="00062CB3"/>
    <w:rsid w:val="000A02A6"/>
    <w:rsid w:val="000B3F94"/>
    <w:rsid w:val="000E1F3B"/>
    <w:rsid w:val="00171F9A"/>
    <w:rsid w:val="00173156"/>
    <w:rsid w:val="001D6F03"/>
    <w:rsid w:val="001E51A3"/>
    <w:rsid w:val="001F1519"/>
    <w:rsid w:val="001F23EA"/>
    <w:rsid w:val="002A6578"/>
    <w:rsid w:val="002B1092"/>
    <w:rsid w:val="002C7D7A"/>
    <w:rsid w:val="002E0FD2"/>
    <w:rsid w:val="00310FA6"/>
    <w:rsid w:val="003202DD"/>
    <w:rsid w:val="0032427E"/>
    <w:rsid w:val="0038549E"/>
    <w:rsid w:val="003C4BF2"/>
    <w:rsid w:val="003D51FB"/>
    <w:rsid w:val="003F5EB0"/>
    <w:rsid w:val="003F6EDB"/>
    <w:rsid w:val="0040142D"/>
    <w:rsid w:val="0040571B"/>
    <w:rsid w:val="004356B6"/>
    <w:rsid w:val="00450447"/>
    <w:rsid w:val="004542A6"/>
    <w:rsid w:val="00462712"/>
    <w:rsid w:val="004B0EA1"/>
    <w:rsid w:val="004D766D"/>
    <w:rsid w:val="00506AE3"/>
    <w:rsid w:val="00537989"/>
    <w:rsid w:val="005511D9"/>
    <w:rsid w:val="005A4FBE"/>
    <w:rsid w:val="005D2CF1"/>
    <w:rsid w:val="005E046F"/>
    <w:rsid w:val="006006F5"/>
    <w:rsid w:val="00642BF3"/>
    <w:rsid w:val="00645CB7"/>
    <w:rsid w:val="00650A9B"/>
    <w:rsid w:val="006776DC"/>
    <w:rsid w:val="006B0363"/>
    <w:rsid w:val="006D2E66"/>
    <w:rsid w:val="006F42D7"/>
    <w:rsid w:val="007435A7"/>
    <w:rsid w:val="007933D0"/>
    <w:rsid w:val="007A245F"/>
    <w:rsid w:val="007B52DD"/>
    <w:rsid w:val="007E3B58"/>
    <w:rsid w:val="007F4AEA"/>
    <w:rsid w:val="0088386A"/>
    <w:rsid w:val="0088501B"/>
    <w:rsid w:val="008B4291"/>
    <w:rsid w:val="008D2753"/>
    <w:rsid w:val="008E3581"/>
    <w:rsid w:val="009037F7"/>
    <w:rsid w:val="00905289"/>
    <w:rsid w:val="00915B91"/>
    <w:rsid w:val="009C5CF5"/>
    <w:rsid w:val="00A32591"/>
    <w:rsid w:val="00A77ABF"/>
    <w:rsid w:val="00A863E9"/>
    <w:rsid w:val="00AD20DF"/>
    <w:rsid w:val="00AD314D"/>
    <w:rsid w:val="00B022C4"/>
    <w:rsid w:val="00B30CDE"/>
    <w:rsid w:val="00B559E9"/>
    <w:rsid w:val="00B72222"/>
    <w:rsid w:val="00B80650"/>
    <w:rsid w:val="00C36FAA"/>
    <w:rsid w:val="00C71133"/>
    <w:rsid w:val="00CA55CC"/>
    <w:rsid w:val="00CB3317"/>
    <w:rsid w:val="00CB6AD4"/>
    <w:rsid w:val="00D018C4"/>
    <w:rsid w:val="00D7638E"/>
    <w:rsid w:val="00DA3555"/>
    <w:rsid w:val="00DB3C11"/>
    <w:rsid w:val="00E17AD7"/>
    <w:rsid w:val="00E3344A"/>
    <w:rsid w:val="00E456EE"/>
    <w:rsid w:val="00E616FB"/>
    <w:rsid w:val="00EA14CB"/>
    <w:rsid w:val="00ED7AB9"/>
    <w:rsid w:val="00EE5BBE"/>
    <w:rsid w:val="00F65492"/>
    <w:rsid w:val="00F869A4"/>
    <w:rsid w:val="00FB0705"/>
    <w:rsid w:val="00FE381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F57FEF"/>
  <w15:chartTrackingRefBased/>
  <w15:docId w15:val="{76AEAEEF-8A45-41A8-B557-DEBF4D94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062CB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ascii="Verdana" w:eastAsia="DejaVu Sans" w:hAnsi="Verdana" w:cs="Times New Roman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rsid w:val="00062CB3"/>
    <w:pPr>
      <w:spacing w:line="252" w:lineRule="auto"/>
    </w:pPr>
    <w:rPr>
      <w:rFonts w:ascii="Arial" w:eastAsia="DejaVu Sans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62CB3"/>
    <w:rPr>
      <w:rFonts w:ascii="Arial" w:eastAsia="DejaVu Sans" w:hAnsi="Arial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062CB3"/>
    <w:rPr>
      <w:rFonts w:cs="Times New Roman"/>
      <w:sz w:val="16"/>
      <w:szCs w:val="16"/>
    </w:rPr>
  </w:style>
  <w:style w:type="character" w:customStyle="1" w:styleId="broodtekstChar3">
    <w:name w:val="broodtekst Char3"/>
    <w:link w:val="broodtekst"/>
    <w:locked/>
    <w:rsid w:val="00062CB3"/>
    <w:rPr>
      <w:rFonts w:ascii="Verdana" w:eastAsia="DejaVu Sans" w:hAnsi="Verdana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638E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638E"/>
    <w:rPr>
      <w:rFonts w:ascii="Arial" w:eastAsia="DejaVu Sans" w:hAnsi="Arial" w:cs="Times New Roman"/>
      <w:b/>
      <w:bCs/>
      <w:sz w:val="20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171F9A"/>
    <w:rPr>
      <w:color w:val="808080"/>
    </w:rPr>
  </w:style>
  <w:style w:type="paragraph" w:customStyle="1" w:styleId="Default">
    <w:name w:val="Default"/>
    <w:rsid w:val="00915B91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6D6B5E-F4D2-4071-8307-35B739685225}"/>
      </w:docPartPr>
      <w:docPartBody>
        <w:p w:rsidR="00CD5164" w:rsidRDefault="00D46637"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C680BA39C539485490B14910E39AAF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75A99B-57E9-476D-9A07-4A54C2BDE4CE}"/>
      </w:docPartPr>
      <w:docPartBody>
        <w:p w:rsidR="00CD5164" w:rsidRDefault="00D46637" w:rsidP="00D46637">
          <w:pPr>
            <w:pStyle w:val="C680BA39C539485490B14910E39AAF63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629357A63D03464A8A36568CE07E53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A2F63-B1E6-4CE3-92BD-809EA1F2797A}"/>
      </w:docPartPr>
      <w:docPartBody>
        <w:p w:rsidR="00CD5164" w:rsidRDefault="00D46637" w:rsidP="00D46637">
          <w:pPr>
            <w:pStyle w:val="629357A63D03464A8A36568CE07E5350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1F4CF332FEEA4FFFB60C5D997A2C2E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473F55-9742-4B1A-9BF0-F7BA1A6A1CF4}"/>
      </w:docPartPr>
      <w:docPartBody>
        <w:p w:rsidR="00CD5164" w:rsidRDefault="00D46637" w:rsidP="00D46637">
          <w:pPr>
            <w:pStyle w:val="1F4CF332FEEA4FFFB60C5D997A2C2E30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DCED213B19564431A7535620C26DFA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7D95EC-E433-4FBD-A9A6-18652F880797}"/>
      </w:docPartPr>
      <w:docPartBody>
        <w:p w:rsidR="00CD5164" w:rsidRDefault="00D46637" w:rsidP="00D46637">
          <w:pPr>
            <w:pStyle w:val="DCED213B19564431A7535620C26DFA8A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E7FF95299FDE48C5B2A095069C47F4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224799-ED27-4287-A3F5-FAFECAF096FA}"/>
      </w:docPartPr>
      <w:docPartBody>
        <w:p w:rsidR="00CD5164" w:rsidRDefault="00D46637" w:rsidP="00D46637">
          <w:pPr>
            <w:pStyle w:val="E7FF95299FDE48C5B2A095069C47F41D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F19EE994ED69435AAE54181D55D25C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538B27-4DD2-4A74-85E9-8BF2669BE825}"/>
      </w:docPartPr>
      <w:docPartBody>
        <w:p w:rsidR="00CD5164" w:rsidRDefault="00D46637" w:rsidP="00D46637">
          <w:pPr>
            <w:pStyle w:val="F19EE994ED69435AAE54181D55D25C6A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F7E97194652E4D23AD807829D5B4F6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91CFED-2E99-4425-8E07-B8BC53F43D1D}"/>
      </w:docPartPr>
      <w:docPartBody>
        <w:p w:rsidR="00CD5164" w:rsidRDefault="00D46637" w:rsidP="00D46637">
          <w:pPr>
            <w:pStyle w:val="F7E97194652E4D23AD807829D5B4F655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1369F3D4C55149B4B66101F3AA0169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5035BB-F907-44F1-9C4D-BB582B7C63FD}"/>
      </w:docPartPr>
      <w:docPartBody>
        <w:p w:rsidR="00CD5164" w:rsidRDefault="00D46637" w:rsidP="00D46637">
          <w:pPr>
            <w:pStyle w:val="1369F3D4C55149B4B66101F3AA01694D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29B380F8C1794AF7B79414C7210173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0983D7-FB82-4336-9356-B39F22349F0E}"/>
      </w:docPartPr>
      <w:docPartBody>
        <w:p w:rsidR="00CD5164" w:rsidRDefault="00D46637" w:rsidP="00D46637">
          <w:pPr>
            <w:pStyle w:val="29B380F8C1794AF7B79414C721017333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6E1890231E77481993A538D19ED098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E9336B-4496-4CF0-BDF8-442056B8DE94}"/>
      </w:docPartPr>
      <w:docPartBody>
        <w:p w:rsidR="00CD5164" w:rsidRDefault="00D46637" w:rsidP="00D46637">
          <w:pPr>
            <w:pStyle w:val="6E1890231E77481993A538D19ED09846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2FD01C6BE87C4871A7B3DA9BEC55AB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CEA37A-625A-46E5-AD48-A5DED2ACDE3D}"/>
      </w:docPartPr>
      <w:docPartBody>
        <w:p w:rsidR="00CD5164" w:rsidRDefault="00D46637" w:rsidP="00D46637">
          <w:pPr>
            <w:pStyle w:val="2FD01C6BE87C4871A7B3DA9BEC55AB45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D33E3D378DF34C89A7229DF614E857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969507-638D-488B-AFF8-73C9FCE00F46}"/>
      </w:docPartPr>
      <w:docPartBody>
        <w:p w:rsidR="00CD5164" w:rsidRDefault="00D46637" w:rsidP="00D46637">
          <w:pPr>
            <w:pStyle w:val="D33E3D378DF34C89A7229DF614E8577B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79D739EAA26C4C888DED7E4F746D7E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83874C-B39F-41A3-AFB3-52963946CAFC}"/>
      </w:docPartPr>
      <w:docPartBody>
        <w:p w:rsidR="00CD5164" w:rsidRDefault="00D46637" w:rsidP="00D46637">
          <w:pPr>
            <w:pStyle w:val="79D739EAA26C4C888DED7E4F746D7E6A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4BE0969F30064EEF8AF6DEDF028AF0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9CB957-84B9-4560-B3A5-ABFBF254FC04}"/>
      </w:docPartPr>
      <w:docPartBody>
        <w:p w:rsidR="00CD5164" w:rsidRDefault="00D46637" w:rsidP="00D46637">
          <w:pPr>
            <w:pStyle w:val="4BE0969F30064EEF8AF6DEDF028AF036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99270A7F224E4A939EC5A768E324C8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7FAF89-A4D9-4FC0-8BE0-53250F51352F}"/>
      </w:docPartPr>
      <w:docPartBody>
        <w:p w:rsidR="00CD5164" w:rsidRDefault="00D46637" w:rsidP="00D46637">
          <w:pPr>
            <w:pStyle w:val="99270A7F224E4A939EC5A768E324C83F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D5BFC735027A4DCCA0FD463FF1E708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F63D43-089D-496E-9177-D199E8B72A9F}"/>
      </w:docPartPr>
      <w:docPartBody>
        <w:p w:rsidR="00CD5164" w:rsidRDefault="00D46637" w:rsidP="00D46637">
          <w:pPr>
            <w:pStyle w:val="D5BFC735027A4DCCA0FD463FF1E708F3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016C7B0477C444F7BBA9A5FBC873F6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D1AF44-48D3-4C61-BA68-0450F6DD6EA1}"/>
      </w:docPartPr>
      <w:docPartBody>
        <w:p w:rsidR="00CD5164" w:rsidRDefault="00D46637" w:rsidP="00D46637">
          <w:pPr>
            <w:pStyle w:val="016C7B0477C444F7BBA9A5FBC873F65A"/>
          </w:pPr>
          <w:r w:rsidRPr="00620203">
            <w:rPr>
              <w:rStyle w:val="Tekstvantijdelijkeaanduiding"/>
            </w:rPr>
            <w:t>Kies een item.</w:t>
          </w:r>
        </w:p>
      </w:docPartBody>
    </w:docPart>
    <w:docPart>
      <w:docPartPr>
        <w:name w:val="A73C49BF890B4048B3F43E12C0086E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DA9C52-37C6-4D0D-8CF6-67F4CCEE2BD7}"/>
      </w:docPartPr>
      <w:docPartBody>
        <w:p w:rsidR="00CD5164" w:rsidRDefault="00D46637" w:rsidP="00D46637">
          <w:pPr>
            <w:pStyle w:val="A73C49BF890B4048B3F43E12C0086E6F"/>
          </w:pPr>
          <w:r w:rsidRPr="00620203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37"/>
    <w:rsid w:val="00CD5164"/>
    <w:rsid w:val="00D4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46637"/>
    <w:rPr>
      <w:color w:val="808080"/>
    </w:rPr>
  </w:style>
  <w:style w:type="paragraph" w:customStyle="1" w:styleId="716B6B7F3A6D409A9CC742E020039876">
    <w:name w:val="716B6B7F3A6D409A9CC742E020039876"/>
    <w:rsid w:val="00D46637"/>
  </w:style>
  <w:style w:type="paragraph" w:customStyle="1" w:styleId="C680BA39C539485490B14910E39AAF63">
    <w:name w:val="C680BA39C539485490B14910E39AAF63"/>
    <w:rsid w:val="00D46637"/>
  </w:style>
  <w:style w:type="paragraph" w:customStyle="1" w:styleId="629357A63D03464A8A36568CE07E5350">
    <w:name w:val="629357A63D03464A8A36568CE07E5350"/>
    <w:rsid w:val="00D46637"/>
  </w:style>
  <w:style w:type="paragraph" w:customStyle="1" w:styleId="47099082A7774A668016225349CB0CB1">
    <w:name w:val="47099082A7774A668016225349CB0CB1"/>
    <w:rsid w:val="00D46637"/>
  </w:style>
  <w:style w:type="paragraph" w:customStyle="1" w:styleId="A638A9167D00409DB44520F63D518A40">
    <w:name w:val="A638A9167D00409DB44520F63D518A40"/>
    <w:rsid w:val="00D46637"/>
  </w:style>
  <w:style w:type="paragraph" w:customStyle="1" w:styleId="2C8E2A4D62314A31BD853E90477FB6E6">
    <w:name w:val="2C8E2A4D62314A31BD853E90477FB6E6"/>
    <w:rsid w:val="00D46637"/>
  </w:style>
  <w:style w:type="paragraph" w:customStyle="1" w:styleId="1F4CF332FEEA4FFFB60C5D997A2C2E30">
    <w:name w:val="1F4CF332FEEA4FFFB60C5D997A2C2E30"/>
    <w:rsid w:val="00D46637"/>
  </w:style>
  <w:style w:type="paragraph" w:customStyle="1" w:styleId="DCED213B19564431A7535620C26DFA8A">
    <w:name w:val="DCED213B19564431A7535620C26DFA8A"/>
    <w:rsid w:val="00D46637"/>
  </w:style>
  <w:style w:type="paragraph" w:customStyle="1" w:styleId="E7FF95299FDE48C5B2A095069C47F41D">
    <w:name w:val="E7FF95299FDE48C5B2A095069C47F41D"/>
    <w:rsid w:val="00D46637"/>
  </w:style>
  <w:style w:type="paragraph" w:customStyle="1" w:styleId="F19EE994ED69435AAE54181D55D25C6A">
    <w:name w:val="F19EE994ED69435AAE54181D55D25C6A"/>
    <w:rsid w:val="00D46637"/>
  </w:style>
  <w:style w:type="paragraph" w:customStyle="1" w:styleId="918A54D209E84323B0F1C7858448A1DF">
    <w:name w:val="918A54D209E84323B0F1C7858448A1DF"/>
    <w:rsid w:val="00D46637"/>
  </w:style>
  <w:style w:type="paragraph" w:customStyle="1" w:styleId="070DEB81249A4826B263C4FF7C491C4F">
    <w:name w:val="070DEB81249A4826B263C4FF7C491C4F"/>
    <w:rsid w:val="00D46637"/>
  </w:style>
  <w:style w:type="paragraph" w:customStyle="1" w:styleId="5B13B1497A434DF5A60858F84C2FB9D5">
    <w:name w:val="5B13B1497A434DF5A60858F84C2FB9D5"/>
    <w:rsid w:val="00D46637"/>
  </w:style>
  <w:style w:type="paragraph" w:customStyle="1" w:styleId="FFC6850FF6B24D8BB1E0A2B08B48332C">
    <w:name w:val="FFC6850FF6B24D8BB1E0A2B08B48332C"/>
    <w:rsid w:val="00D46637"/>
  </w:style>
  <w:style w:type="paragraph" w:customStyle="1" w:styleId="3B18F1217D24483AA594F48E5A074749">
    <w:name w:val="3B18F1217D24483AA594F48E5A074749"/>
    <w:rsid w:val="00D46637"/>
  </w:style>
  <w:style w:type="paragraph" w:customStyle="1" w:styleId="048BEB7CE3C94F5CB648A9CD75194880">
    <w:name w:val="048BEB7CE3C94F5CB648A9CD75194880"/>
    <w:rsid w:val="00D46637"/>
  </w:style>
  <w:style w:type="paragraph" w:customStyle="1" w:styleId="1D0FA84354484251AB5D27BB5DA9E0CE">
    <w:name w:val="1D0FA84354484251AB5D27BB5DA9E0CE"/>
    <w:rsid w:val="00D46637"/>
  </w:style>
  <w:style w:type="paragraph" w:customStyle="1" w:styleId="7995FF41E1B44FB68FF9E284946B2A35">
    <w:name w:val="7995FF41E1B44FB68FF9E284946B2A35"/>
    <w:rsid w:val="00D46637"/>
  </w:style>
  <w:style w:type="paragraph" w:customStyle="1" w:styleId="31AA11A3652D447CABB11EC7D8F3E776">
    <w:name w:val="31AA11A3652D447CABB11EC7D8F3E776"/>
    <w:rsid w:val="00D46637"/>
  </w:style>
  <w:style w:type="paragraph" w:customStyle="1" w:styleId="73CD588F382248C3868771B1801E58AF">
    <w:name w:val="73CD588F382248C3868771B1801E58AF"/>
    <w:rsid w:val="00D46637"/>
  </w:style>
  <w:style w:type="paragraph" w:customStyle="1" w:styleId="17941668105C4A18B819DD1713929694">
    <w:name w:val="17941668105C4A18B819DD1713929694"/>
    <w:rsid w:val="00D46637"/>
  </w:style>
  <w:style w:type="paragraph" w:customStyle="1" w:styleId="F7E97194652E4D23AD807829D5B4F655">
    <w:name w:val="F7E97194652E4D23AD807829D5B4F655"/>
    <w:rsid w:val="00D46637"/>
  </w:style>
  <w:style w:type="paragraph" w:customStyle="1" w:styleId="1369F3D4C55149B4B66101F3AA01694D">
    <w:name w:val="1369F3D4C55149B4B66101F3AA01694D"/>
    <w:rsid w:val="00D46637"/>
  </w:style>
  <w:style w:type="paragraph" w:customStyle="1" w:styleId="29B380F8C1794AF7B79414C721017333">
    <w:name w:val="29B380F8C1794AF7B79414C721017333"/>
    <w:rsid w:val="00D46637"/>
  </w:style>
  <w:style w:type="paragraph" w:customStyle="1" w:styleId="6E1890231E77481993A538D19ED09846">
    <w:name w:val="6E1890231E77481993A538D19ED09846"/>
    <w:rsid w:val="00D46637"/>
  </w:style>
  <w:style w:type="paragraph" w:customStyle="1" w:styleId="2FD01C6BE87C4871A7B3DA9BEC55AB45">
    <w:name w:val="2FD01C6BE87C4871A7B3DA9BEC55AB45"/>
    <w:rsid w:val="00D46637"/>
  </w:style>
  <w:style w:type="paragraph" w:customStyle="1" w:styleId="D33E3D378DF34C89A7229DF614E8577B">
    <w:name w:val="D33E3D378DF34C89A7229DF614E8577B"/>
    <w:rsid w:val="00D46637"/>
  </w:style>
  <w:style w:type="paragraph" w:customStyle="1" w:styleId="79D739EAA26C4C888DED7E4F746D7E6A">
    <w:name w:val="79D739EAA26C4C888DED7E4F746D7E6A"/>
    <w:rsid w:val="00D46637"/>
  </w:style>
  <w:style w:type="paragraph" w:customStyle="1" w:styleId="4BE0969F30064EEF8AF6DEDF028AF036">
    <w:name w:val="4BE0969F30064EEF8AF6DEDF028AF036"/>
    <w:rsid w:val="00D46637"/>
  </w:style>
  <w:style w:type="paragraph" w:customStyle="1" w:styleId="99270A7F224E4A939EC5A768E324C83F">
    <w:name w:val="99270A7F224E4A939EC5A768E324C83F"/>
    <w:rsid w:val="00D46637"/>
  </w:style>
  <w:style w:type="paragraph" w:customStyle="1" w:styleId="D5BFC735027A4DCCA0FD463FF1E708F3">
    <w:name w:val="D5BFC735027A4DCCA0FD463FF1E708F3"/>
    <w:rsid w:val="00D46637"/>
  </w:style>
  <w:style w:type="paragraph" w:customStyle="1" w:styleId="016C7B0477C444F7BBA9A5FBC873F65A">
    <w:name w:val="016C7B0477C444F7BBA9A5FBC873F65A"/>
    <w:rsid w:val="00D46637"/>
  </w:style>
  <w:style w:type="paragraph" w:customStyle="1" w:styleId="A73C49BF890B4048B3F43E12C0086E6F">
    <w:name w:val="A73C49BF890B4048B3F43E12C0086E6F"/>
    <w:rsid w:val="00D46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Hees, Frans van (CD)</dc:creator>
  <cp:keywords/>
  <dc:description/>
  <cp:lastModifiedBy>Hees, Frans van (CD)</cp:lastModifiedBy>
  <cp:revision>2</cp:revision>
  <cp:lastPrinted>2024-03-07T13:58:00Z</cp:lastPrinted>
  <dcterms:created xsi:type="dcterms:W3CDTF">2024-03-08T10:13:00Z</dcterms:created>
  <dcterms:modified xsi:type="dcterms:W3CDTF">2024-03-08T10:13:00Z</dcterms:modified>
</cp:coreProperties>
</file>