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DF55F" w14:textId="7CD44D95" w:rsidR="00DF2672" w:rsidRDefault="008A7989" w:rsidP="00DF2672">
      <w:pPr>
        <w:pStyle w:val="Kop2"/>
      </w:pPr>
      <w:bookmarkStart w:id="0" w:name="_Toc15568022"/>
      <w:bookmarkStart w:id="1" w:name="_Toc24549935"/>
      <w:r>
        <w:t xml:space="preserve">Bijlage </w:t>
      </w:r>
      <w:r w:rsidR="008B5DB2">
        <w:t>7c</w:t>
      </w:r>
      <w:r w:rsidR="00DF2672" w:rsidRPr="001C3612">
        <w:tab/>
        <w:t>Opgave referentieopdrachten</w:t>
      </w:r>
      <w:bookmarkEnd w:id="0"/>
      <w:bookmarkEnd w:id="1"/>
      <w:r w:rsidR="0038482A">
        <w:t xml:space="preserve"> (inzake relevante ervaring Taxateur)</w:t>
      </w:r>
    </w:p>
    <w:p w14:paraId="145AFACE" w14:textId="77777777" w:rsidR="00DF2672" w:rsidRPr="004E4C68" w:rsidRDefault="00DF2672" w:rsidP="00DF2672">
      <w:pPr>
        <w:pStyle w:val="broodtekst"/>
      </w:pPr>
    </w:p>
    <w:p w14:paraId="01547AA5" w14:textId="4FE629DE" w:rsidR="00DF2672" w:rsidRPr="001C3612" w:rsidRDefault="00DF2672" w:rsidP="00DF2672">
      <w:pPr>
        <w:pStyle w:val="broodtekst"/>
        <w:spacing w:line="240" w:lineRule="auto"/>
      </w:pPr>
      <w:r w:rsidRPr="001C3612">
        <w:t>Inschrijver</w:t>
      </w:r>
      <w:r w:rsidR="004D6C89">
        <w:t xml:space="preserve"> verklaart</w:t>
      </w:r>
      <w:r w:rsidRPr="001C3612">
        <w:t xml:space="preserve"> </w:t>
      </w:r>
      <w:r>
        <w:t xml:space="preserve">te voldoen aan de in </w:t>
      </w:r>
      <w:r w:rsidR="008B5DB2">
        <w:t>paragraaf</w:t>
      </w:r>
      <w:r>
        <w:t xml:space="preserve"> </w:t>
      </w:r>
      <w:r w:rsidRPr="008B5DB2">
        <w:t>5.3</w:t>
      </w:r>
      <w:r w:rsidR="008B5DB2">
        <w:t xml:space="preserve">.2 </w:t>
      </w:r>
      <w:r w:rsidRPr="001C3612">
        <w:t xml:space="preserve">van het </w:t>
      </w:r>
      <w:r>
        <w:t xml:space="preserve">Beschrijvend </w:t>
      </w:r>
      <w:r w:rsidR="002F37DE">
        <w:t>D</w:t>
      </w:r>
      <w:r w:rsidRPr="001C3612">
        <w:t xml:space="preserve">ocument gestelde geschiktheidseisen </w:t>
      </w:r>
      <w:r w:rsidR="004D6C89">
        <w:t xml:space="preserve">ten aanzien van de relevante werkervaring van de aangeboden Taxateur </w:t>
      </w:r>
      <w:r w:rsidRPr="001C3612">
        <w:t>met behulp van de onderstaande referentieopdrachten.</w:t>
      </w:r>
    </w:p>
    <w:p w14:paraId="20F1BC33" w14:textId="77777777" w:rsidR="00DF2672" w:rsidRPr="001C3612" w:rsidRDefault="00DF2672" w:rsidP="00DF2672">
      <w:pPr>
        <w:pStyle w:val="broodtekst"/>
        <w:spacing w:line="240" w:lineRule="auto"/>
      </w:pPr>
    </w:p>
    <w:p w14:paraId="74CDA31A" w14:textId="3285D86A" w:rsidR="00DF2672" w:rsidRPr="001C3612" w:rsidRDefault="004D6C89" w:rsidP="00DF2672">
      <w:pPr>
        <w:pStyle w:val="broodtekst"/>
        <w:spacing w:line="240" w:lineRule="auto"/>
      </w:pPr>
      <w:r>
        <w:t>Inschrijver vult p</w:t>
      </w:r>
      <w:r w:rsidR="00DF2672" w:rsidRPr="001C3612">
        <w:t>er referent</w:t>
      </w:r>
      <w:r>
        <w:t xml:space="preserve">ieopdracht de volgende gegevens </w:t>
      </w:r>
      <w:r w:rsidR="00DF2672" w:rsidRPr="001C3612">
        <w:t>in.</w:t>
      </w:r>
    </w:p>
    <w:p w14:paraId="0FF71917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DF2672" w:rsidRPr="00940EA5" w14:paraId="1427AE60" w14:textId="77777777" w:rsidTr="00043DEC">
        <w:tc>
          <w:tcPr>
            <w:tcW w:w="9067" w:type="dxa"/>
            <w:gridSpan w:val="2"/>
            <w:shd w:val="clear" w:color="auto" w:fill="auto"/>
          </w:tcPr>
          <w:p w14:paraId="158A5429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76CB6356" w14:textId="59476E7C" w:rsidR="005570F7" w:rsidRDefault="00DF2672" w:rsidP="008B5DB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</w:t>
            </w:r>
            <w:r w:rsidRPr="0038482A">
              <w:rPr>
                <w:b/>
                <w:u w:val="single"/>
              </w:rPr>
              <w:t xml:space="preserve">de kerncompetentie </w:t>
            </w:r>
            <w:r w:rsidR="00043DEC" w:rsidRPr="0038482A">
              <w:rPr>
                <w:b/>
                <w:sz w:val="24"/>
                <w:szCs w:val="24"/>
                <w:u w:val="single"/>
              </w:rPr>
              <w:t>nr.</w:t>
            </w:r>
            <w:r w:rsidRPr="0038482A">
              <w:rPr>
                <w:b/>
                <w:sz w:val="24"/>
                <w:szCs w:val="24"/>
                <w:u w:val="single"/>
              </w:rPr>
              <w:t xml:space="preserve"> </w:t>
            </w:r>
            <w:r w:rsidR="008B5DB2" w:rsidRPr="0038482A">
              <w:rPr>
                <w:b/>
                <w:sz w:val="24"/>
                <w:szCs w:val="24"/>
                <w:u w:val="single"/>
              </w:rPr>
              <w:t>2c</w:t>
            </w:r>
            <w:r w:rsidRPr="008B5DB2">
              <w:rPr>
                <w:b/>
              </w:rPr>
              <w:t xml:space="preserve"> in paragraaf 5.3.2</w:t>
            </w:r>
            <w:r w:rsidR="005570F7">
              <w:rPr>
                <w:b/>
              </w:rPr>
              <w:t xml:space="preserve"> </w:t>
            </w:r>
          </w:p>
          <w:p w14:paraId="73AECE27" w14:textId="68F20EBE" w:rsidR="00DF2672" w:rsidRPr="00E5193F" w:rsidRDefault="005570F7" w:rsidP="0027275E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inzake relevante ervaring</w:t>
            </w:r>
            <w:r w:rsidR="00043DEC">
              <w:rPr>
                <w:b/>
              </w:rPr>
              <w:t xml:space="preserve"> Taxateur</w:t>
            </w:r>
          </w:p>
        </w:tc>
      </w:tr>
      <w:tr w:rsidR="00DF2672" w:rsidRPr="00940EA5" w14:paraId="689C7855" w14:textId="77777777" w:rsidTr="00043DEC">
        <w:tc>
          <w:tcPr>
            <w:tcW w:w="9067" w:type="dxa"/>
            <w:gridSpan w:val="2"/>
            <w:shd w:val="clear" w:color="auto" w:fill="auto"/>
          </w:tcPr>
          <w:p w14:paraId="51594442" w14:textId="77777777" w:rsidR="00DF2672" w:rsidRPr="00940EA5" w:rsidRDefault="00DF2672" w:rsidP="005570F7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5570F7">
              <w:rPr>
                <w:b/>
              </w:rPr>
              <w:t>Taxateur</w:t>
            </w:r>
          </w:p>
        </w:tc>
      </w:tr>
      <w:tr w:rsidR="005570F7" w:rsidRPr="00940EA5" w14:paraId="5458FE52" w14:textId="77777777" w:rsidTr="00043DEC">
        <w:tc>
          <w:tcPr>
            <w:tcW w:w="4673" w:type="dxa"/>
            <w:shd w:val="clear" w:color="auto" w:fill="auto"/>
          </w:tcPr>
          <w:p w14:paraId="55C14558" w14:textId="77777777" w:rsidR="005570F7" w:rsidRPr="00940EA5" w:rsidRDefault="005570F7" w:rsidP="005570F7">
            <w:pPr>
              <w:pStyle w:val="broodtekst"/>
            </w:pPr>
            <w:r>
              <w:t>Voorletters en achternaam</w:t>
            </w:r>
          </w:p>
        </w:tc>
        <w:tc>
          <w:tcPr>
            <w:tcW w:w="4394" w:type="dxa"/>
            <w:shd w:val="clear" w:color="auto" w:fill="auto"/>
          </w:tcPr>
          <w:p w14:paraId="728E3375" w14:textId="77777777" w:rsidR="005570F7" w:rsidRPr="00940EA5" w:rsidRDefault="005570F7" w:rsidP="006F4502">
            <w:pPr>
              <w:pStyle w:val="broodtekst"/>
            </w:pPr>
          </w:p>
        </w:tc>
      </w:tr>
      <w:tr w:rsidR="00DF2672" w:rsidRPr="00940EA5" w14:paraId="6F7CAD22" w14:textId="77777777" w:rsidTr="00043DEC">
        <w:tc>
          <w:tcPr>
            <w:tcW w:w="4673" w:type="dxa"/>
            <w:shd w:val="clear" w:color="auto" w:fill="auto"/>
          </w:tcPr>
          <w:p w14:paraId="75218280" w14:textId="1B659A2F" w:rsidR="00DF2672" w:rsidRPr="00940EA5" w:rsidRDefault="00DF2672" w:rsidP="004D0073">
            <w:pPr>
              <w:pStyle w:val="broodtekst"/>
            </w:pPr>
            <w:r w:rsidRPr="00940EA5">
              <w:t xml:space="preserve">(statutaire) Naam van de onderneming </w:t>
            </w:r>
            <w:r w:rsidR="005570F7">
              <w:t>namens wie</w:t>
            </w:r>
            <w:r w:rsidRPr="00940EA5">
              <w:t xml:space="preserve"> de </w:t>
            </w:r>
            <w:r w:rsidR="005570F7">
              <w:t xml:space="preserve">Taxateur </w:t>
            </w:r>
            <w:r w:rsidR="004D0073">
              <w:t>wordt aangeboden (Inschrijver)</w:t>
            </w:r>
          </w:p>
        </w:tc>
        <w:tc>
          <w:tcPr>
            <w:tcW w:w="4394" w:type="dxa"/>
            <w:shd w:val="clear" w:color="auto" w:fill="auto"/>
          </w:tcPr>
          <w:p w14:paraId="21986C3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3DF7494" w14:textId="77777777" w:rsidTr="00043DEC">
        <w:tc>
          <w:tcPr>
            <w:tcW w:w="9067" w:type="dxa"/>
            <w:gridSpan w:val="2"/>
            <w:shd w:val="clear" w:color="auto" w:fill="auto"/>
          </w:tcPr>
          <w:p w14:paraId="1D0AD6CF" w14:textId="23D2D952" w:rsidR="00DF2672" w:rsidRPr="00940EA5" w:rsidRDefault="000145ED" w:rsidP="006F4502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="00DF2672" w:rsidRPr="00940EA5">
              <w:rPr>
                <w:b/>
              </w:rPr>
              <w:t xml:space="preserve">pdrachtgever </w:t>
            </w:r>
            <w:r w:rsidR="004D0073">
              <w:rPr>
                <w:b/>
              </w:rPr>
              <w:t>referentieopdracht</w:t>
            </w:r>
          </w:p>
        </w:tc>
      </w:tr>
      <w:tr w:rsidR="00DF2672" w:rsidRPr="00940EA5" w14:paraId="4E7FEF60" w14:textId="77777777" w:rsidTr="00043DEC">
        <w:tc>
          <w:tcPr>
            <w:tcW w:w="4673" w:type="dxa"/>
            <w:shd w:val="clear" w:color="auto" w:fill="auto"/>
          </w:tcPr>
          <w:p w14:paraId="6E882023" w14:textId="636E975E" w:rsidR="00DF2672" w:rsidRPr="00940EA5" w:rsidRDefault="00DF2672" w:rsidP="006F4502">
            <w:pPr>
              <w:pStyle w:val="broodtekst"/>
            </w:pPr>
            <w:r w:rsidRPr="00940EA5">
              <w:t xml:space="preserve">(statutaire) </w:t>
            </w:r>
            <w:r w:rsidR="008B5DB2">
              <w:t xml:space="preserve">Naam </w:t>
            </w:r>
            <w:r w:rsidR="000145ED">
              <w:t>o</w:t>
            </w:r>
            <w:r w:rsidRPr="00940EA5">
              <w:t>pdrachtgever</w:t>
            </w:r>
          </w:p>
        </w:tc>
        <w:tc>
          <w:tcPr>
            <w:tcW w:w="4394" w:type="dxa"/>
            <w:shd w:val="clear" w:color="auto" w:fill="auto"/>
          </w:tcPr>
          <w:p w14:paraId="7745DEC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C40E4E8" w14:textId="77777777" w:rsidTr="00043DEC">
        <w:tc>
          <w:tcPr>
            <w:tcW w:w="4673" w:type="dxa"/>
            <w:shd w:val="clear" w:color="auto" w:fill="auto"/>
          </w:tcPr>
          <w:p w14:paraId="1D0F1E8D" w14:textId="6DB2D6B3" w:rsidR="00DF2672" w:rsidRPr="00940EA5" w:rsidRDefault="004D6C89" w:rsidP="006F4502">
            <w:pPr>
              <w:pStyle w:val="broodtekst"/>
            </w:pPr>
            <w:r>
              <w:t>Vestigingsplaats</w:t>
            </w:r>
          </w:p>
        </w:tc>
        <w:tc>
          <w:tcPr>
            <w:tcW w:w="4394" w:type="dxa"/>
            <w:shd w:val="clear" w:color="auto" w:fill="auto"/>
          </w:tcPr>
          <w:p w14:paraId="6813D78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141AA6E" w14:textId="77777777" w:rsidTr="00043DEC">
        <w:tc>
          <w:tcPr>
            <w:tcW w:w="4673" w:type="dxa"/>
            <w:shd w:val="clear" w:color="auto" w:fill="auto"/>
          </w:tcPr>
          <w:p w14:paraId="6F2FDFB2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4394" w:type="dxa"/>
            <w:shd w:val="clear" w:color="auto" w:fill="auto"/>
          </w:tcPr>
          <w:p w14:paraId="1AA5AF45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460CA32" w14:textId="77777777" w:rsidTr="00043DEC">
        <w:tc>
          <w:tcPr>
            <w:tcW w:w="4673" w:type="dxa"/>
            <w:shd w:val="clear" w:color="auto" w:fill="auto"/>
          </w:tcPr>
          <w:p w14:paraId="2F3418ED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7CAD033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AFBD699" w14:textId="77777777" w:rsidTr="00043DEC">
        <w:tc>
          <w:tcPr>
            <w:tcW w:w="9067" w:type="dxa"/>
            <w:gridSpan w:val="2"/>
            <w:shd w:val="clear" w:color="auto" w:fill="auto"/>
          </w:tcPr>
          <w:p w14:paraId="60398DA5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471FA70E" w14:textId="77777777" w:rsidTr="00043DEC">
        <w:tc>
          <w:tcPr>
            <w:tcW w:w="4673" w:type="dxa"/>
            <w:shd w:val="clear" w:color="auto" w:fill="auto"/>
          </w:tcPr>
          <w:p w14:paraId="4A647563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4394" w:type="dxa"/>
            <w:shd w:val="clear" w:color="auto" w:fill="auto"/>
          </w:tcPr>
          <w:p w14:paraId="0AF82D96" w14:textId="77777777" w:rsidR="00DF2672" w:rsidRDefault="00DF2672" w:rsidP="006F4502">
            <w:pPr>
              <w:pStyle w:val="broodtekst"/>
            </w:pPr>
          </w:p>
          <w:p w14:paraId="6DF98611" w14:textId="77777777" w:rsidR="005570F7" w:rsidRDefault="005570F7" w:rsidP="006F4502">
            <w:pPr>
              <w:pStyle w:val="broodtekst"/>
            </w:pPr>
          </w:p>
          <w:p w14:paraId="18992B52" w14:textId="77777777" w:rsidR="005570F7" w:rsidRPr="00940EA5" w:rsidRDefault="005570F7" w:rsidP="006F4502">
            <w:pPr>
              <w:pStyle w:val="broodtekst"/>
            </w:pPr>
          </w:p>
        </w:tc>
      </w:tr>
      <w:tr w:rsidR="00DF2672" w:rsidRPr="00940EA5" w14:paraId="42D98620" w14:textId="77777777" w:rsidTr="00043DEC">
        <w:tc>
          <w:tcPr>
            <w:tcW w:w="4673" w:type="dxa"/>
            <w:shd w:val="clear" w:color="auto" w:fill="auto"/>
          </w:tcPr>
          <w:p w14:paraId="24589BC1" w14:textId="7699362D" w:rsidR="00DF2672" w:rsidRPr="008D76B3" w:rsidRDefault="005570F7" w:rsidP="004D6C89">
            <w:pPr>
              <w:pStyle w:val="broodtekst"/>
            </w:pPr>
            <w:r>
              <w:t>Omvang opdracht in uren</w:t>
            </w:r>
            <w:r w:rsidR="004D6C8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765C0284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67E0A120" w14:textId="77777777" w:rsidTr="00043DEC">
        <w:tc>
          <w:tcPr>
            <w:tcW w:w="4673" w:type="dxa"/>
            <w:shd w:val="clear" w:color="auto" w:fill="auto"/>
          </w:tcPr>
          <w:p w14:paraId="2DFB635A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4394" w:type="dxa"/>
            <w:shd w:val="clear" w:color="auto" w:fill="auto"/>
          </w:tcPr>
          <w:p w14:paraId="201F327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6E50656" w14:textId="77777777" w:rsidTr="00043DEC">
        <w:tc>
          <w:tcPr>
            <w:tcW w:w="4673" w:type="dxa"/>
            <w:shd w:val="clear" w:color="auto" w:fill="auto"/>
          </w:tcPr>
          <w:p w14:paraId="2F923FE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4394" w:type="dxa"/>
            <w:shd w:val="clear" w:color="auto" w:fill="auto"/>
          </w:tcPr>
          <w:p w14:paraId="18AAAE14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7B30FF9C" w14:textId="77777777" w:rsidR="00DF2672" w:rsidRDefault="00DF2672" w:rsidP="00DF2672">
      <w:pPr>
        <w:pStyle w:val="broodtekst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043DEC" w:rsidRPr="00E5193F" w14:paraId="5F2030F3" w14:textId="77777777" w:rsidTr="00043DEC">
        <w:tc>
          <w:tcPr>
            <w:tcW w:w="9067" w:type="dxa"/>
            <w:gridSpan w:val="2"/>
            <w:shd w:val="clear" w:color="auto" w:fill="auto"/>
          </w:tcPr>
          <w:p w14:paraId="21CAF2DE" w14:textId="77777777" w:rsidR="00043DEC" w:rsidRPr="001C3612" w:rsidRDefault="00043DEC" w:rsidP="00270C1B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2</w:t>
            </w:r>
          </w:p>
          <w:p w14:paraId="01D3F768" w14:textId="24666915" w:rsidR="00043DEC" w:rsidRDefault="00043DEC" w:rsidP="00270C1B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</w:t>
            </w:r>
            <w:r w:rsidRPr="0038482A">
              <w:rPr>
                <w:b/>
                <w:u w:val="single"/>
              </w:rPr>
              <w:t xml:space="preserve">de kerncompetentie </w:t>
            </w:r>
            <w:r w:rsidRPr="0038482A">
              <w:rPr>
                <w:b/>
                <w:sz w:val="24"/>
                <w:szCs w:val="24"/>
                <w:u w:val="single"/>
              </w:rPr>
              <w:t>nr. 2c</w:t>
            </w:r>
            <w:r w:rsidRPr="008B5DB2">
              <w:rPr>
                <w:b/>
              </w:rPr>
              <w:t xml:space="preserve"> in paragraaf 5.3.2</w:t>
            </w:r>
            <w:r>
              <w:rPr>
                <w:b/>
              </w:rPr>
              <w:t xml:space="preserve"> </w:t>
            </w:r>
          </w:p>
          <w:p w14:paraId="3BC71292" w14:textId="292C7740" w:rsidR="00043DEC" w:rsidRPr="00E5193F" w:rsidRDefault="00043DEC" w:rsidP="0027275E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inzake relevante ervaring Taxateur</w:t>
            </w:r>
          </w:p>
        </w:tc>
      </w:tr>
      <w:tr w:rsidR="00043DEC" w:rsidRPr="00940EA5" w14:paraId="102C2FEB" w14:textId="77777777" w:rsidTr="00043DEC">
        <w:tc>
          <w:tcPr>
            <w:tcW w:w="9067" w:type="dxa"/>
            <w:gridSpan w:val="2"/>
            <w:shd w:val="clear" w:color="auto" w:fill="auto"/>
          </w:tcPr>
          <w:p w14:paraId="7102B6D0" w14:textId="77777777" w:rsidR="00043DEC" w:rsidRPr="00940EA5" w:rsidRDefault="00043DEC" w:rsidP="00270C1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Taxateur</w:t>
            </w:r>
          </w:p>
        </w:tc>
      </w:tr>
      <w:tr w:rsidR="00043DEC" w:rsidRPr="00940EA5" w14:paraId="27EC8A42" w14:textId="77777777" w:rsidTr="00043DEC">
        <w:tc>
          <w:tcPr>
            <w:tcW w:w="4673" w:type="dxa"/>
            <w:shd w:val="clear" w:color="auto" w:fill="auto"/>
          </w:tcPr>
          <w:p w14:paraId="0A3702A5" w14:textId="77777777" w:rsidR="00043DEC" w:rsidRPr="00940EA5" w:rsidRDefault="00043DEC" w:rsidP="00270C1B">
            <w:pPr>
              <w:pStyle w:val="broodtekst"/>
            </w:pPr>
            <w:r>
              <w:t>Voorletters en achternaam</w:t>
            </w:r>
          </w:p>
        </w:tc>
        <w:tc>
          <w:tcPr>
            <w:tcW w:w="4394" w:type="dxa"/>
            <w:shd w:val="clear" w:color="auto" w:fill="auto"/>
          </w:tcPr>
          <w:p w14:paraId="7B6D3739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5F0576CD" w14:textId="77777777" w:rsidTr="00043DEC">
        <w:tc>
          <w:tcPr>
            <w:tcW w:w="4673" w:type="dxa"/>
            <w:shd w:val="clear" w:color="auto" w:fill="auto"/>
          </w:tcPr>
          <w:p w14:paraId="3880C5E4" w14:textId="23A65201" w:rsidR="00043DEC" w:rsidRPr="00940EA5" w:rsidRDefault="00043DEC" w:rsidP="00270C1B">
            <w:pPr>
              <w:pStyle w:val="broodtekst"/>
            </w:pPr>
            <w:r w:rsidRPr="00940EA5">
              <w:t xml:space="preserve">(statutaire) </w:t>
            </w:r>
            <w:r w:rsidR="004D0073" w:rsidRPr="004D0073">
              <w:t>Naam van de onderneming namens wie de Taxateur wordt aangeboden (Inschrijver)</w:t>
            </w:r>
          </w:p>
        </w:tc>
        <w:tc>
          <w:tcPr>
            <w:tcW w:w="4394" w:type="dxa"/>
            <w:shd w:val="clear" w:color="auto" w:fill="auto"/>
          </w:tcPr>
          <w:p w14:paraId="3F349358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20D509A8" w14:textId="77777777" w:rsidTr="00043DEC">
        <w:tc>
          <w:tcPr>
            <w:tcW w:w="9067" w:type="dxa"/>
            <w:gridSpan w:val="2"/>
            <w:shd w:val="clear" w:color="auto" w:fill="auto"/>
          </w:tcPr>
          <w:p w14:paraId="6FAB7C86" w14:textId="5FBE4933" w:rsidR="00043DEC" w:rsidRPr="00940EA5" w:rsidRDefault="000145ED" w:rsidP="00270C1B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="00043DEC" w:rsidRPr="00940EA5">
              <w:rPr>
                <w:b/>
              </w:rPr>
              <w:t xml:space="preserve">pdrachtgever </w:t>
            </w:r>
            <w:r w:rsidR="004D0073">
              <w:rPr>
                <w:b/>
              </w:rPr>
              <w:t>referentieopdracht</w:t>
            </w:r>
          </w:p>
        </w:tc>
      </w:tr>
      <w:tr w:rsidR="00043DEC" w:rsidRPr="00940EA5" w14:paraId="1E2ABB0D" w14:textId="77777777" w:rsidTr="00043DEC">
        <w:tc>
          <w:tcPr>
            <w:tcW w:w="4673" w:type="dxa"/>
            <w:shd w:val="clear" w:color="auto" w:fill="auto"/>
          </w:tcPr>
          <w:p w14:paraId="27E037F1" w14:textId="10AE26C4" w:rsidR="00043DEC" w:rsidRPr="00940EA5" w:rsidRDefault="00043DEC" w:rsidP="00270C1B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="000145ED">
              <w:t>o</w:t>
            </w:r>
            <w:r w:rsidRPr="00940EA5">
              <w:t>pdrachtgever</w:t>
            </w:r>
          </w:p>
        </w:tc>
        <w:tc>
          <w:tcPr>
            <w:tcW w:w="4394" w:type="dxa"/>
            <w:shd w:val="clear" w:color="auto" w:fill="auto"/>
          </w:tcPr>
          <w:p w14:paraId="5FCEDE15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760A7156" w14:textId="77777777" w:rsidTr="00043DEC">
        <w:tc>
          <w:tcPr>
            <w:tcW w:w="4673" w:type="dxa"/>
            <w:shd w:val="clear" w:color="auto" w:fill="auto"/>
          </w:tcPr>
          <w:p w14:paraId="68569905" w14:textId="1DA93BD5" w:rsidR="00043DEC" w:rsidRPr="00940EA5" w:rsidRDefault="004D6C89" w:rsidP="00270C1B">
            <w:pPr>
              <w:pStyle w:val="broodtekst"/>
            </w:pPr>
            <w:r>
              <w:t>Vestigingsplaats</w:t>
            </w:r>
          </w:p>
        </w:tc>
        <w:tc>
          <w:tcPr>
            <w:tcW w:w="4394" w:type="dxa"/>
            <w:shd w:val="clear" w:color="auto" w:fill="auto"/>
          </w:tcPr>
          <w:p w14:paraId="5D39309A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63CC1456" w14:textId="77777777" w:rsidTr="00043DEC">
        <w:tc>
          <w:tcPr>
            <w:tcW w:w="4673" w:type="dxa"/>
            <w:shd w:val="clear" w:color="auto" w:fill="auto"/>
          </w:tcPr>
          <w:p w14:paraId="5068BC25" w14:textId="77777777" w:rsidR="00043DEC" w:rsidRPr="00940EA5" w:rsidRDefault="00043DEC" w:rsidP="00270C1B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4394" w:type="dxa"/>
            <w:shd w:val="clear" w:color="auto" w:fill="auto"/>
          </w:tcPr>
          <w:p w14:paraId="5D06AA9C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033422A4" w14:textId="77777777" w:rsidTr="00043DEC">
        <w:tc>
          <w:tcPr>
            <w:tcW w:w="4673" w:type="dxa"/>
            <w:shd w:val="clear" w:color="auto" w:fill="auto"/>
          </w:tcPr>
          <w:p w14:paraId="27351623" w14:textId="77777777" w:rsidR="00043DEC" w:rsidRPr="00940EA5" w:rsidRDefault="00043DEC" w:rsidP="00270C1B">
            <w:pPr>
              <w:pStyle w:val="broodtekst"/>
            </w:pPr>
            <w:r w:rsidRPr="00940EA5"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3A9F0FF6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61B60A88" w14:textId="77777777" w:rsidTr="00043DEC">
        <w:tc>
          <w:tcPr>
            <w:tcW w:w="9067" w:type="dxa"/>
            <w:gridSpan w:val="2"/>
            <w:shd w:val="clear" w:color="auto" w:fill="auto"/>
          </w:tcPr>
          <w:p w14:paraId="0221B1FE" w14:textId="77777777" w:rsidR="00043DEC" w:rsidRPr="00940EA5" w:rsidRDefault="00043DEC" w:rsidP="00270C1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043DEC" w:rsidRPr="00940EA5" w14:paraId="3A6E6F1F" w14:textId="77777777" w:rsidTr="00043DEC">
        <w:tc>
          <w:tcPr>
            <w:tcW w:w="4673" w:type="dxa"/>
            <w:shd w:val="clear" w:color="auto" w:fill="auto"/>
          </w:tcPr>
          <w:p w14:paraId="1FBEE928" w14:textId="77777777" w:rsidR="00043DEC" w:rsidRPr="00940EA5" w:rsidRDefault="00043DEC" w:rsidP="00270C1B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4394" w:type="dxa"/>
            <w:shd w:val="clear" w:color="auto" w:fill="auto"/>
          </w:tcPr>
          <w:p w14:paraId="7A0368FD" w14:textId="77777777" w:rsidR="00043DEC" w:rsidRDefault="00043DEC" w:rsidP="00270C1B">
            <w:pPr>
              <w:pStyle w:val="broodtekst"/>
            </w:pPr>
          </w:p>
          <w:p w14:paraId="6FDF9A5C" w14:textId="77777777" w:rsidR="00043DEC" w:rsidRDefault="00043DEC" w:rsidP="00270C1B">
            <w:pPr>
              <w:pStyle w:val="broodtekst"/>
            </w:pPr>
          </w:p>
          <w:p w14:paraId="70319D5A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8D76B3" w14:paraId="7B2AB557" w14:textId="77777777" w:rsidTr="00043DEC">
        <w:tc>
          <w:tcPr>
            <w:tcW w:w="4673" w:type="dxa"/>
            <w:shd w:val="clear" w:color="auto" w:fill="auto"/>
          </w:tcPr>
          <w:p w14:paraId="39A9C19E" w14:textId="6EC05A4D" w:rsidR="00043DEC" w:rsidRPr="008D76B3" w:rsidRDefault="00043DEC" w:rsidP="004D6C89">
            <w:pPr>
              <w:pStyle w:val="broodtekst"/>
            </w:pPr>
            <w:r>
              <w:t>Omvang opdracht in uren</w:t>
            </w:r>
            <w:r w:rsidR="004D6C8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40759D92" w14:textId="77777777" w:rsidR="00043DEC" w:rsidRPr="008D76B3" w:rsidRDefault="00043DEC" w:rsidP="00270C1B">
            <w:pPr>
              <w:pStyle w:val="broodtekst"/>
            </w:pPr>
          </w:p>
        </w:tc>
      </w:tr>
      <w:tr w:rsidR="00043DEC" w:rsidRPr="00940EA5" w14:paraId="25A90FA9" w14:textId="77777777" w:rsidTr="00043DEC">
        <w:tc>
          <w:tcPr>
            <w:tcW w:w="4673" w:type="dxa"/>
            <w:shd w:val="clear" w:color="auto" w:fill="auto"/>
          </w:tcPr>
          <w:p w14:paraId="307BB980" w14:textId="77777777" w:rsidR="00043DEC" w:rsidRPr="00940EA5" w:rsidRDefault="00043DEC" w:rsidP="00270C1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4394" w:type="dxa"/>
            <w:shd w:val="clear" w:color="auto" w:fill="auto"/>
          </w:tcPr>
          <w:p w14:paraId="158836C0" w14:textId="77777777" w:rsidR="00043DEC" w:rsidRPr="00940EA5" w:rsidRDefault="00043DEC" w:rsidP="00270C1B">
            <w:pPr>
              <w:pStyle w:val="broodtekst"/>
            </w:pPr>
          </w:p>
        </w:tc>
      </w:tr>
      <w:tr w:rsidR="00043DEC" w:rsidRPr="00940EA5" w14:paraId="3C525B41" w14:textId="77777777" w:rsidTr="00043DEC">
        <w:tc>
          <w:tcPr>
            <w:tcW w:w="4673" w:type="dxa"/>
            <w:shd w:val="clear" w:color="auto" w:fill="auto"/>
          </w:tcPr>
          <w:p w14:paraId="61CA8ACD" w14:textId="77777777" w:rsidR="00043DEC" w:rsidRPr="00940EA5" w:rsidRDefault="00043DEC" w:rsidP="00270C1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4394" w:type="dxa"/>
            <w:shd w:val="clear" w:color="auto" w:fill="auto"/>
          </w:tcPr>
          <w:p w14:paraId="323BD475" w14:textId="77777777" w:rsidR="00043DEC" w:rsidRPr="00940EA5" w:rsidRDefault="00043DEC" w:rsidP="00270C1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3E83A2C8" w14:textId="77777777" w:rsidR="00043DEC" w:rsidRDefault="00043DEC" w:rsidP="00043DEC">
      <w:pPr>
        <w:pStyle w:val="Default"/>
        <w:widowControl/>
        <w:rPr>
          <w:rFonts w:ascii="Verdana" w:hAnsi="Verdana"/>
          <w:sz w:val="18"/>
          <w:szCs w:val="18"/>
        </w:rPr>
      </w:pPr>
    </w:p>
    <w:p w14:paraId="5B08A826" w14:textId="40541133" w:rsidR="003F5EB0" w:rsidRDefault="00DF2672" w:rsidP="00043DEC">
      <w:pPr>
        <w:pStyle w:val="Default"/>
        <w:widowControl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</w:t>
      </w:r>
      <w:r w:rsidR="004D0073">
        <w:rPr>
          <w:rFonts w:ascii="Verdana" w:hAnsi="Verdana"/>
          <w:sz w:val="18"/>
          <w:szCs w:val="18"/>
        </w:rPr>
        <w:br/>
      </w:r>
      <w:r w:rsidRPr="00E20D4E">
        <w:rPr>
          <w:rFonts w:ascii="Verdana" w:hAnsi="Verdana"/>
          <w:sz w:val="18"/>
          <w:szCs w:val="18"/>
        </w:rPr>
        <w:t xml:space="preserve">Het invullen van </w:t>
      </w:r>
      <w:r w:rsidR="00043DEC">
        <w:rPr>
          <w:rFonts w:ascii="Verdana" w:hAnsi="Verdana"/>
          <w:sz w:val="18"/>
          <w:szCs w:val="18"/>
        </w:rPr>
        <w:t xml:space="preserve">dit formulier </w:t>
      </w:r>
      <w:r w:rsidRPr="00E20D4E">
        <w:rPr>
          <w:rFonts w:ascii="Verdana" w:hAnsi="Verdana"/>
          <w:sz w:val="18"/>
          <w:szCs w:val="18"/>
        </w:rPr>
        <w:t xml:space="preserve">valt onder de zorgvuldigheidsplicht van </w:t>
      </w:r>
      <w:r w:rsidR="000145ED">
        <w:rPr>
          <w:rFonts w:ascii="Verdana" w:hAnsi="Verdana"/>
          <w:sz w:val="18"/>
          <w:szCs w:val="18"/>
        </w:rPr>
        <w:t xml:space="preserve">de </w:t>
      </w:r>
      <w:r w:rsidRPr="00E20D4E">
        <w:rPr>
          <w:rFonts w:ascii="Verdana" w:hAnsi="Verdana"/>
          <w:sz w:val="18"/>
          <w:szCs w:val="18"/>
        </w:rPr>
        <w:t>Inschrijver. </w:t>
      </w:r>
    </w:p>
    <w:p w14:paraId="3BDDBD32" w14:textId="5B4ED1AD" w:rsidR="00193EA7" w:rsidRDefault="00193EA7" w:rsidP="00193EA7">
      <w:pPr>
        <w:spacing w:line="240" w:lineRule="auto"/>
      </w:pPr>
      <w:r w:rsidRPr="00FC7A98">
        <w:t xml:space="preserve">Onder geen beding mag de </w:t>
      </w:r>
      <w:proofErr w:type="spellStart"/>
      <w:r w:rsidRPr="00FC7A98">
        <w:t>modeltekst</w:t>
      </w:r>
      <w:proofErr w:type="spellEnd"/>
      <w:r w:rsidRPr="00FC7A98">
        <w:t xml:space="preserve"> </w:t>
      </w:r>
      <w:r>
        <w:t xml:space="preserve">of opmaak </w:t>
      </w:r>
      <w:r w:rsidRPr="00FC7A98">
        <w:t xml:space="preserve">van </w:t>
      </w:r>
      <w:r w:rsidR="00CD3A2C">
        <w:t>de document</w:t>
      </w:r>
      <w:bookmarkStart w:id="2" w:name="_GoBack"/>
      <w:bookmarkEnd w:id="2"/>
      <w:r w:rsidRPr="00FC7A98">
        <w:t xml:space="preserve"> worden gewijzigd.</w:t>
      </w:r>
    </w:p>
    <w:p w14:paraId="74249E67" w14:textId="77777777" w:rsidR="00193EA7" w:rsidRPr="003F5EB0" w:rsidRDefault="00193EA7" w:rsidP="00043DEC">
      <w:pPr>
        <w:pStyle w:val="Default"/>
        <w:widowControl/>
      </w:pPr>
    </w:p>
    <w:sectPr w:rsidR="00193EA7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B9AEE" w14:textId="77777777" w:rsidR="00150087" w:rsidRDefault="00150087" w:rsidP="0088501B">
      <w:r>
        <w:separator/>
      </w:r>
    </w:p>
  </w:endnote>
  <w:endnote w:type="continuationSeparator" w:id="0">
    <w:p w14:paraId="0CC41A7F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D1241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6EF8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CBA89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24FDA" w14:textId="77777777" w:rsidR="00150087" w:rsidRDefault="00150087" w:rsidP="0088501B">
      <w:r>
        <w:separator/>
      </w:r>
    </w:p>
  </w:footnote>
  <w:footnote w:type="continuationSeparator" w:id="0">
    <w:p w14:paraId="0E66D7E5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A1F9A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0A40F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1A4E4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145ED"/>
    <w:rsid w:val="00043163"/>
    <w:rsid w:val="00043DEC"/>
    <w:rsid w:val="00056D70"/>
    <w:rsid w:val="000B3F94"/>
    <w:rsid w:val="000D7FFD"/>
    <w:rsid w:val="000E1F3B"/>
    <w:rsid w:val="00150087"/>
    <w:rsid w:val="00173156"/>
    <w:rsid w:val="00193EA7"/>
    <w:rsid w:val="001D10E4"/>
    <w:rsid w:val="001D6F03"/>
    <w:rsid w:val="00210E32"/>
    <w:rsid w:val="0027275E"/>
    <w:rsid w:val="002A6578"/>
    <w:rsid w:val="002B1092"/>
    <w:rsid w:val="002E0FD2"/>
    <w:rsid w:val="002F37DE"/>
    <w:rsid w:val="0038482A"/>
    <w:rsid w:val="0038549E"/>
    <w:rsid w:val="003C38B3"/>
    <w:rsid w:val="003C4BF2"/>
    <w:rsid w:val="003D51FB"/>
    <w:rsid w:val="003E27A5"/>
    <w:rsid w:val="003F5EB0"/>
    <w:rsid w:val="003F6EDB"/>
    <w:rsid w:val="0040142D"/>
    <w:rsid w:val="0040571B"/>
    <w:rsid w:val="00450447"/>
    <w:rsid w:val="004B0EA1"/>
    <w:rsid w:val="004D0073"/>
    <w:rsid w:val="004D6C89"/>
    <w:rsid w:val="004D766D"/>
    <w:rsid w:val="005570F7"/>
    <w:rsid w:val="005A4FBE"/>
    <w:rsid w:val="005D2CF1"/>
    <w:rsid w:val="005E046F"/>
    <w:rsid w:val="006006F5"/>
    <w:rsid w:val="00650A9B"/>
    <w:rsid w:val="006B6390"/>
    <w:rsid w:val="006D2E66"/>
    <w:rsid w:val="006F42D7"/>
    <w:rsid w:val="007435A7"/>
    <w:rsid w:val="007F4AEA"/>
    <w:rsid w:val="0088386A"/>
    <w:rsid w:val="0088501B"/>
    <w:rsid w:val="008A7989"/>
    <w:rsid w:val="008B5DB2"/>
    <w:rsid w:val="008D2753"/>
    <w:rsid w:val="008E3581"/>
    <w:rsid w:val="00905289"/>
    <w:rsid w:val="009C5CF5"/>
    <w:rsid w:val="00A134F0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3A2C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01B3E63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63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63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639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63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639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Hees, Frans van (CD)</cp:lastModifiedBy>
  <cp:revision>2</cp:revision>
  <dcterms:created xsi:type="dcterms:W3CDTF">2024-03-08T10:04:00Z</dcterms:created>
  <dcterms:modified xsi:type="dcterms:W3CDTF">2024-03-08T10:04:00Z</dcterms:modified>
</cp:coreProperties>
</file>