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CF351" w14:textId="40DC0076" w:rsidR="00DF2672" w:rsidRDefault="008A7989" w:rsidP="00DF2672">
      <w:pPr>
        <w:pStyle w:val="Kop2"/>
      </w:pPr>
      <w:bookmarkStart w:id="0" w:name="_Toc15568022"/>
      <w:bookmarkStart w:id="1" w:name="_Toc24549935"/>
      <w:r>
        <w:t xml:space="preserve">Bijlage </w:t>
      </w:r>
      <w:r w:rsidR="008B5DB2">
        <w:t>7</w:t>
      </w:r>
      <w:r w:rsidR="00CB2F8B">
        <w:t>d</w:t>
      </w:r>
      <w:r w:rsidR="00DF2672" w:rsidRPr="001C3612">
        <w:tab/>
      </w:r>
      <w:bookmarkEnd w:id="0"/>
      <w:bookmarkEnd w:id="1"/>
      <w:r w:rsidR="00CB2F8B">
        <w:t>Zelfverklaring onafhankelijkheid</w:t>
      </w:r>
      <w:r w:rsidR="00E97A03">
        <w:t xml:space="preserve"> (</w:t>
      </w:r>
      <w:r w:rsidR="00E97A03" w:rsidRPr="00FE48C9">
        <w:rPr>
          <w:u w:val="single"/>
        </w:rPr>
        <w:t>inzake inschrijving perceel 2</w:t>
      </w:r>
      <w:r w:rsidR="00E97A03">
        <w:t>)</w:t>
      </w:r>
    </w:p>
    <w:p w14:paraId="597F581F" w14:textId="77777777" w:rsidR="00DF2672" w:rsidRPr="004E4C68" w:rsidRDefault="00DF2672" w:rsidP="00DF2672">
      <w:pPr>
        <w:pStyle w:val="broodtekst"/>
      </w:pPr>
    </w:p>
    <w:p w14:paraId="79C6F749" w14:textId="3C0261F5" w:rsidR="00DF2672" w:rsidRPr="001C3612" w:rsidRDefault="00DF2672" w:rsidP="00DF2672">
      <w:pPr>
        <w:pStyle w:val="broodtekst"/>
        <w:spacing w:line="240" w:lineRule="auto"/>
      </w:pPr>
      <w:r w:rsidRPr="001C3612">
        <w:t>Inschrijver</w:t>
      </w:r>
      <w:r w:rsidR="00C902F2">
        <w:t xml:space="preserve"> </w:t>
      </w:r>
      <w:r w:rsidRPr="001C3612">
        <w:t xml:space="preserve">verklaart </w:t>
      </w:r>
      <w:r w:rsidR="00AD6BE2">
        <w:t xml:space="preserve">met dit formulier </w:t>
      </w:r>
      <w:r>
        <w:t xml:space="preserve">te voldoen aan de in </w:t>
      </w:r>
      <w:r w:rsidR="008B5DB2">
        <w:t>paragraaf</w:t>
      </w:r>
      <w:r>
        <w:t xml:space="preserve"> </w:t>
      </w:r>
      <w:r w:rsidRPr="008B5DB2">
        <w:t>5.3</w:t>
      </w:r>
      <w:r w:rsidR="008B5DB2">
        <w:t xml:space="preserve">.2 </w:t>
      </w:r>
      <w:r w:rsidRPr="001C3612">
        <w:t xml:space="preserve">van het </w:t>
      </w:r>
      <w:r>
        <w:t xml:space="preserve">Beschrijvend </w:t>
      </w:r>
      <w:r w:rsidR="002F37DE">
        <w:t>D</w:t>
      </w:r>
      <w:r w:rsidRPr="001C3612">
        <w:t xml:space="preserve">ocument gestelde eisen </w:t>
      </w:r>
      <w:r w:rsidR="00CB2F8B">
        <w:t>ten aanzien van onafhankelijkheid en onpartijdigheid</w:t>
      </w:r>
      <w:r w:rsidR="00C902F2">
        <w:t>.</w:t>
      </w:r>
      <w:r w:rsidR="00CB2F8B">
        <w:t xml:space="preserve"> </w:t>
      </w:r>
    </w:p>
    <w:p w14:paraId="6109B6A9" w14:textId="77777777" w:rsidR="00DF2672" w:rsidRPr="001C3612" w:rsidRDefault="00DF2672" w:rsidP="00DF2672">
      <w:pPr>
        <w:pStyle w:val="broodtekst"/>
        <w:spacing w:line="240" w:lineRule="auto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25"/>
        <w:gridCol w:w="3969"/>
      </w:tblGrid>
      <w:tr w:rsidR="00DF2672" w:rsidRPr="00940EA5" w14:paraId="33F813CF" w14:textId="77777777" w:rsidTr="00AD6BE2">
        <w:tc>
          <w:tcPr>
            <w:tcW w:w="9067" w:type="dxa"/>
            <w:gridSpan w:val="3"/>
            <w:shd w:val="clear" w:color="auto" w:fill="BFBFBF" w:themeFill="background1" w:themeFillShade="BF"/>
          </w:tcPr>
          <w:p w14:paraId="4CB15712" w14:textId="77777777" w:rsidR="00DF2672" w:rsidRPr="007A158A" w:rsidRDefault="00CB2F8B" w:rsidP="006F4502">
            <w:pPr>
              <w:pStyle w:val="broodtekst"/>
              <w:jc w:val="center"/>
              <w:rPr>
                <w:b/>
              </w:rPr>
            </w:pPr>
            <w:r w:rsidRPr="007A158A">
              <w:rPr>
                <w:b/>
              </w:rPr>
              <w:t>Verklaring</w:t>
            </w:r>
          </w:p>
          <w:p w14:paraId="4A663A09" w14:textId="77777777" w:rsidR="005570F7" w:rsidRDefault="00DF2672" w:rsidP="008B5DB2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="00043DEC" w:rsidRPr="005570F7">
              <w:rPr>
                <w:b/>
                <w:sz w:val="24"/>
                <w:szCs w:val="24"/>
              </w:rPr>
              <w:t>nr.</w:t>
            </w:r>
            <w:r w:rsidRPr="005570F7">
              <w:rPr>
                <w:b/>
                <w:sz w:val="24"/>
                <w:szCs w:val="24"/>
              </w:rPr>
              <w:t xml:space="preserve"> </w:t>
            </w:r>
            <w:r w:rsidR="00CB2F8B">
              <w:rPr>
                <w:b/>
                <w:sz w:val="24"/>
                <w:szCs w:val="24"/>
              </w:rPr>
              <w:t>3</w:t>
            </w:r>
            <w:r w:rsidRPr="008B5DB2">
              <w:rPr>
                <w:b/>
              </w:rPr>
              <w:t xml:space="preserve"> in paragraaf 5.3.2.1</w:t>
            </w:r>
            <w:r w:rsidR="005570F7">
              <w:rPr>
                <w:b/>
              </w:rPr>
              <w:t xml:space="preserve"> </w:t>
            </w:r>
          </w:p>
          <w:p w14:paraId="4ECD45B5" w14:textId="77777777" w:rsidR="00DF2672" w:rsidRPr="00E5193F" w:rsidRDefault="005570F7" w:rsidP="00CB2F8B">
            <w:pPr>
              <w:pStyle w:val="broodtekst"/>
              <w:jc w:val="center"/>
              <w:rPr>
                <w:b/>
              </w:rPr>
            </w:pPr>
            <w:r>
              <w:rPr>
                <w:b/>
              </w:rPr>
              <w:t xml:space="preserve">inzake </w:t>
            </w:r>
            <w:r w:rsidR="00CB2F8B">
              <w:rPr>
                <w:b/>
              </w:rPr>
              <w:t xml:space="preserve">onafhankelijkheid en onpartijdigheid </w:t>
            </w:r>
            <w:r w:rsidR="00043DEC">
              <w:rPr>
                <w:b/>
              </w:rPr>
              <w:t>Taxateur</w:t>
            </w:r>
            <w:r w:rsidR="00CB2F8B">
              <w:rPr>
                <w:b/>
              </w:rPr>
              <w:t xml:space="preserve"> nadeelcompensatie</w:t>
            </w:r>
          </w:p>
        </w:tc>
      </w:tr>
      <w:tr w:rsidR="00DF2672" w:rsidRPr="00940EA5" w14:paraId="5D16096A" w14:textId="77777777" w:rsidTr="000A34BF">
        <w:tc>
          <w:tcPr>
            <w:tcW w:w="9067" w:type="dxa"/>
            <w:gridSpan w:val="3"/>
            <w:shd w:val="clear" w:color="auto" w:fill="D9D9D9" w:themeFill="background1" w:themeFillShade="D9"/>
          </w:tcPr>
          <w:p w14:paraId="0B97E417" w14:textId="091C9035" w:rsidR="00DF2672" w:rsidRPr="00940EA5" w:rsidRDefault="00DF2672" w:rsidP="007A158A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r w:rsidR="00107CF0">
              <w:rPr>
                <w:b/>
              </w:rPr>
              <w:t>Inschrijver/</w:t>
            </w:r>
            <w:r w:rsidRPr="00940EA5">
              <w:rPr>
                <w:b/>
              </w:rPr>
              <w:t>Opdracht</w:t>
            </w:r>
            <w:r w:rsidR="007A158A">
              <w:rPr>
                <w:b/>
              </w:rPr>
              <w:t>nemer</w:t>
            </w:r>
          </w:p>
        </w:tc>
      </w:tr>
      <w:tr w:rsidR="00DF2672" w:rsidRPr="00940EA5" w14:paraId="6759AEEF" w14:textId="77777777" w:rsidTr="000A34BF">
        <w:tc>
          <w:tcPr>
            <w:tcW w:w="4673" w:type="dxa"/>
            <w:shd w:val="clear" w:color="auto" w:fill="auto"/>
          </w:tcPr>
          <w:p w14:paraId="31741727" w14:textId="4CDAE63C" w:rsidR="00DF2672" w:rsidRPr="00940EA5" w:rsidRDefault="00DF2672" w:rsidP="00C902F2">
            <w:pPr>
              <w:pStyle w:val="broodtekst"/>
            </w:pPr>
            <w:r w:rsidRPr="00940EA5">
              <w:t xml:space="preserve">(statutaire) </w:t>
            </w:r>
            <w:r w:rsidR="008B5DB2">
              <w:t xml:space="preserve">Naam </w:t>
            </w:r>
            <w:r w:rsidR="00107CF0">
              <w:t>Inschrijver/</w:t>
            </w:r>
            <w:r w:rsidR="00C902F2" w:rsidRPr="00940EA5">
              <w:t>Opdracht</w:t>
            </w:r>
            <w:r w:rsidR="00C902F2">
              <w:t>nemer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4DA8FF5F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267A9E53" w14:textId="77777777" w:rsidTr="000A34BF">
        <w:tc>
          <w:tcPr>
            <w:tcW w:w="4673" w:type="dxa"/>
            <w:shd w:val="clear" w:color="auto" w:fill="auto"/>
          </w:tcPr>
          <w:p w14:paraId="7698F557" w14:textId="0E9E4C7E" w:rsidR="00DF2672" w:rsidRPr="00940EA5" w:rsidRDefault="00C902F2" w:rsidP="006F4502">
            <w:pPr>
              <w:pStyle w:val="broodtekst"/>
            </w:pPr>
            <w:r>
              <w:t>Vestigingsplaats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650907BC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6D2ABFD8" w14:textId="77777777" w:rsidTr="000A34BF">
        <w:tc>
          <w:tcPr>
            <w:tcW w:w="4673" w:type="dxa"/>
            <w:shd w:val="clear" w:color="auto" w:fill="auto"/>
          </w:tcPr>
          <w:p w14:paraId="673DF237" w14:textId="7E699889" w:rsidR="00DF2672" w:rsidRPr="00940EA5" w:rsidRDefault="00B1398C" w:rsidP="007A158A">
            <w:pPr>
              <w:pStyle w:val="broodtekst"/>
            </w:pPr>
            <w:r>
              <w:t xml:space="preserve">Contactpersoon </w:t>
            </w:r>
            <w:r w:rsidR="00107CF0">
              <w:t>Inschrijver/</w:t>
            </w:r>
            <w:r>
              <w:t>O</w:t>
            </w:r>
            <w:r w:rsidR="00DF2672" w:rsidRPr="00940EA5">
              <w:t>pdracht</w:t>
            </w:r>
            <w:r w:rsidR="007A158A">
              <w:t>nemer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4E8205F1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47018E70" w14:textId="77777777" w:rsidTr="000A34BF">
        <w:tc>
          <w:tcPr>
            <w:tcW w:w="4673" w:type="dxa"/>
            <w:shd w:val="clear" w:color="auto" w:fill="auto"/>
          </w:tcPr>
          <w:p w14:paraId="1C0EC4BF" w14:textId="77777777"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7D9E8FDA" w14:textId="77777777" w:rsidR="00DF2672" w:rsidRPr="00940EA5" w:rsidRDefault="00DF2672" w:rsidP="006F4502">
            <w:pPr>
              <w:pStyle w:val="broodtekst"/>
            </w:pPr>
          </w:p>
        </w:tc>
      </w:tr>
      <w:tr w:rsidR="00AD6BE2" w:rsidRPr="00940EA5" w14:paraId="47271530" w14:textId="77777777" w:rsidTr="000A34BF">
        <w:tc>
          <w:tcPr>
            <w:tcW w:w="4673" w:type="dxa"/>
            <w:shd w:val="clear" w:color="auto" w:fill="auto"/>
          </w:tcPr>
          <w:p w14:paraId="24042A38" w14:textId="10689156" w:rsidR="00AD6BE2" w:rsidRPr="00940EA5" w:rsidRDefault="00AD6BE2" w:rsidP="00720189">
            <w:pPr>
              <w:pStyle w:val="broodtekst"/>
            </w:pPr>
            <w:r>
              <w:t>Taxateur op wie deze verklaring van toepassing is</w:t>
            </w:r>
            <w:r w:rsidR="000A34BF">
              <w:t xml:space="preserve"> (Voorletters+ Achternaam)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4ED47205" w14:textId="77777777" w:rsidR="00AD6BE2" w:rsidRPr="00940EA5" w:rsidRDefault="00AD6BE2" w:rsidP="006F4502">
            <w:pPr>
              <w:pStyle w:val="broodtekst"/>
            </w:pPr>
          </w:p>
        </w:tc>
      </w:tr>
      <w:tr w:rsidR="00DF2672" w:rsidRPr="00940EA5" w14:paraId="3394DDFE" w14:textId="77777777" w:rsidTr="000A34BF">
        <w:tc>
          <w:tcPr>
            <w:tcW w:w="9067" w:type="dxa"/>
            <w:gridSpan w:val="3"/>
            <w:shd w:val="clear" w:color="auto" w:fill="D9D9D9" w:themeFill="background1" w:themeFillShade="D9"/>
          </w:tcPr>
          <w:p w14:paraId="21C23C6D" w14:textId="77777777" w:rsidR="00DF2672" w:rsidRPr="00940EA5" w:rsidRDefault="007A158A" w:rsidP="006F4502">
            <w:pPr>
              <w:pStyle w:val="broodtekst"/>
              <w:rPr>
                <w:b/>
              </w:rPr>
            </w:pPr>
            <w:r>
              <w:rPr>
                <w:b/>
              </w:rPr>
              <w:t>Omschrijving onafhankelijkheid en onpartijdigheid</w:t>
            </w:r>
          </w:p>
        </w:tc>
      </w:tr>
      <w:tr w:rsidR="007A158A" w:rsidRPr="00940EA5" w14:paraId="2735051F" w14:textId="77777777" w:rsidTr="007D0CCE">
        <w:tc>
          <w:tcPr>
            <w:tcW w:w="9067" w:type="dxa"/>
            <w:gridSpan w:val="3"/>
            <w:shd w:val="clear" w:color="auto" w:fill="auto"/>
          </w:tcPr>
          <w:p w14:paraId="6E25258A" w14:textId="77777777" w:rsidR="00D45C13" w:rsidRDefault="00D45C13" w:rsidP="00D45C13">
            <w:pPr>
              <w:rPr>
                <w:lang w:eastAsia="en-US"/>
              </w:rPr>
            </w:pPr>
            <w:r w:rsidRPr="00744211">
              <w:rPr>
                <w:lang w:eastAsia="en-US"/>
              </w:rPr>
              <w:t>Om onafhankelijkheid en onpartijdigheid</w:t>
            </w:r>
            <w:r>
              <w:rPr>
                <w:lang w:eastAsia="en-US"/>
              </w:rPr>
              <w:t xml:space="preserve"> van de Taxateurs nadeelcompensatie</w:t>
            </w:r>
            <w:r w:rsidRPr="00744211">
              <w:rPr>
                <w:lang w:eastAsia="en-US"/>
              </w:rPr>
              <w:t xml:space="preserve"> te </w:t>
            </w:r>
            <w:r>
              <w:rPr>
                <w:lang w:eastAsia="en-US"/>
              </w:rPr>
              <w:t>garanderen, geldt de volgende eis:</w:t>
            </w:r>
          </w:p>
          <w:p w14:paraId="221E1D8A" w14:textId="19C40F8F" w:rsidR="00D45C13" w:rsidRDefault="00D45C13" w:rsidP="00D45C13">
            <w:pPr>
              <w:pStyle w:val="Lijstalinea"/>
              <w:numPr>
                <w:ilvl w:val="0"/>
                <w:numId w:val="36"/>
              </w:numPr>
              <w:rPr>
                <w:lang w:eastAsia="en-US"/>
              </w:rPr>
            </w:pPr>
            <w:r w:rsidRPr="00D7391C">
              <w:rPr>
                <w:lang w:eastAsia="en-US"/>
              </w:rPr>
              <w:t xml:space="preserve">Opdrachtnemer en zijn medewerkers mogen niet </w:t>
            </w:r>
            <w:r>
              <w:rPr>
                <w:lang w:eastAsia="en-US"/>
              </w:rPr>
              <w:t xml:space="preserve">(tevens) </w:t>
            </w:r>
            <w:r w:rsidRPr="00D7391C">
              <w:rPr>
                <w:lang w:eastAsia="en-US"/>
              </w:rPr>
              <w:t xml:space="preserve">als </w:t>
            </w:r>
            <w:r w:rsidR="00107CF0">
              <w:rPr>
                <w:lang w:eastAsia="en-US"/>
              </w:rPr>
              <w:br/>
            </w:r>
            <w:r w:rsidRPr="00D7391C">
              <w:rPr>
                <w:lang w:eastAsia="en-US"/>
              </w:rPr>
              <w:t>partijadviseur</w:t>
            </w:r>
            <w:r>
              <w:rPr>
                <w:lang w:eastAsia="en-US"/>
              </w:rPr>
              <w:t>*</w:t>
            </w:r>
            <w:r w:rsidRPr="00D7391C">
              <w:rPr>
                <w:lang w:eastAsia="en-US"/>
              </w:rPr>
              <w:t>/ belangenbehartiger/</w:t>
            </w:r>
            <w:r w:rsidR="00107CF0">
              <w:rPr>
                <w:lang w:eastAsia="en-US"/>
              </w:rPr>
              <w:t xml:space="preserve"> G</w:t>
            </w:r>
            <w:r w:rsidRPr="00D7391C">
              <w:rPr>
                <w:lang w:eastAsia="en-US"/>
              </w:rPr>
              <w:t>rondverwerver van</w:t>
            </w:r>
            <w:r>
              <w:rPr>
                <w:lang w:eastAsia="en-US"/>
              </w:rPr>
              <w:t xml:space="preserve"> of namens</w:t>
            </w:r>
            <w:r w:rsidRPr="00D7391C">
              <w:rPr>
                <w:lang w:eastAsia="en-US"/>
              </w:rPr>
              <w:t xml:space="preserve"> de minister van Infrastructuur en Waterstaat/</w:t>
            </w:r>
            <w:r w:rsidR="00107CF0">
              <w:rPr>
                <w:lang w:eastAsia="en-US"/>
              </w:rPr>
              <w:t xml:space="preserve"> </w:t>
            </w:r>
            <w:r w:rsidRPr="00D7391C">
              <w:rPr>
                <w:lang w:eastAsia="en-US"/>
              </w:rPr>
              <w:t>Rijkswaterstaat/</w:t>
            </w:r>
            <w:r w:rsidR="00107CF0">
              <w:rPr>
                <w:lang w:eastAsia="en-US"/>
              </w:rPr>
              <w:t xml:space="preserve"> </w:t>
            </w:r>
            <w:r w:rsidRPr="00D7391C">
              <w:rPr>
                <w:lang w:eastAsia="en-US"/>
              </w:rPr>
              <w:t xml:space="preserve">ProRail optreden. </w:t>
            </w:r>
          </w:p>
          <w:p w14:paraId="785FFB17" w14:textId="77777777" w:rsidR="00D45C13" w:rsidRDefault="00D45C13" w:rsidP="00D45C13">
            <w:pPr>
              <w:pStyle w:val="Lijstalinea"/>
              <w:numPr>
                <w:ilvl w:val="0"/>
                <w:numId w:val="36"/>
              </w:numPr>
              <w:rPr>
                <w:lang w:eastAsia="en-US"/>
              </w:rPr>
            </w:pPr>
            <w:r w:rsidRPr="00D7391C">
              <w:rPr>
                <w:lang w:eastAsia="en-US"/>
              </w:rPr>
              <w:t>Dit mag ook niet het geval zijn (geweest) in de drie jaar voorafgaand aan de Raa</w:t>
            </w:r>
            <w:r>
              <w:rPr>
                <w:lang w:eastAsia="en-US"/>
              </w:rPr>
              <w:t>movereenkomst en iedere Nadere o</w:t>
            </w:r>
            <w:r w:rsidRPr="00D7391C">
              <w:rPr>
                <w:lang w:eastAsia="en-US"/>
              </w:rPr>
              <w:t>vereenkomst.</w:t>
            </w:r>
          </w:p>
          <w:p w14:paraId="153097E5" w14:textId="77777777" w:rsidR="00D45C13" w:rsidRDefault="00D45C13" w:rsidP="00D45C13">
            <w:pPr>
              <w:rPr>
                <w:lang w:eastAsia="en-US"/>
              </w:rPr>
            </w:pPr>
          </w:p>
          <w:p w14:paraId="043FED75" w14:textId="43BC1138" w:rsidR="00D45C13" w:rsidRDefault="000A34BF" w:rsidP="00D45C13">
            <w:pPr>
              <w:rPr>
                <w:lang w:eastAsia="en-US"/>
              </w:rPr>
            </w:pPr>
            <w:r>
              <w:rPr>
                <w:lang w:eastAsia="en-US"/>
              </w:rPr>
              <w:t>Hie</w:t>
            </w:r>
            <w:r w:rsidR="00D45C13">
              <w:rPr>
                <w:lang w:eastAsia="en-US"/>
              </w:rPr>
              <w:t>rbij geldt er</w:t>
            </w:r>
            <w:r w:rsidR="00D45C13" w:rsidRPr="00D7391C">
              <w:rPr>
                <w:lang w:eastAsia="en-US"/>
              </w:rPr>
              <w:t xml:space="preserve"> één uitzondering</w:t>
            </w:r>
            <w:r w:rsidR="00D45C13">
              <w:rPr>
                <w:lang w:eastAsia="en-US"/>
              </w:rPr>
              <w:t>:</w:t>
            </w:r>
          </w:p>
          <w:p w14:paraId="23855D00" w14:textId="06D3CC04" w:rsidR="00D45C13" w:rsidRDefault="00D45C13" w:rsidP="00D45C13">
            <w:pPr>
              <w:pStyle w:val="Lijstalinea"/>
              <w:numPr>
                <w:ilvl w:val="0"/>
                <w:numId w:val="37"/>
              </w:numPr>
              <w:rPr>
                <w:lang w:eastAsia="en-US"/>
              </w:rPr>
            </w:pPr>
            <w:r w:rsidRPr="005D3D47">
              <w:rPr>
                <w:lang w:eastAsia="en-US"/>
              </w:rPr>
              <w:t xml:space="preserve">Medewerkers van Opdrachtnemer die niet optreden als Taxateur nadeelcompensatie onder de Raamovereenkomst, mogen wel optreden als </w:t>
            </w:r>
            <w:r w:rsidR="00AD6BE2">
              <w:rPr>
                <w:lang w:eastAsia="en-US"/>
              </w:rPr>
              <w:br/>
            </w:r>
            <w:r w:rsidRPr="005D3D47">
              <w:rPr>
                <w:lang w:eastAsia="en-US"/>
              </w:rPr>
              <w:t>partijadviseur*/</w:t>
            </w:r>
            <w:r w:rsidR="00107CF0">
              <w:rPr>
                <w:lang w:eastAsia="en-US"/>
              </w:rPr>
              <w:t xml:space="preserve"> </w:t>
            </w:r>
            <w:r w:rsidRPr="005D3D47">
              <w:rPr>
                <w:lang w:eastAsia="en-US"/>
              </w:rPr>
              <w:t xml:space="preserve">belangenbehartiger/ </w:t>
            </w:r>
            <w:r w:rsidR="00107CF0">
              <w:rPr>
                <w:lang w:eastAsia="en-US"/>
              </w:rPr>
              <w:t>G</w:t>
            </w:r>
            <w:r w:rsidRPr="005D3D47">
              <w:rPr>
                <w:lang w:eastAsia="en-US"/>
              </w:rPr>
              <w:t>rondverwerver van of namens ProRail</w:t>
            </w:r>
            <w:r>
              <w:rPr>
                <w:lang w:eastAsia="en-US"/>
              </w:rPr>
              <w:t>.</w:t>
            </w:r>
          </w:p>
          <w:p w14:paraId="4E4D8504" w14:textId="77777777" w:rsidR="00D45C13" w:rsidRPr="00D7391C" w:rsidRDefault="00D45C13" w:rsidP="00AD6BE2">
            <w:pPr>
              <w:pStyle w:val="Lijstalinea"/>
              <w:numPr>
                <w:ilvl w:val="0"/>
                <w:numId w:val="0"/>
              </w:numPr>
              <w:ind w:left="720"/>
              <w:rPr>
                <w:lang w:eastAsia="en-US"/>
              </w:rPr>
            </w:pPr>
            <w:r w:rsidRPr="0037754B">
              <w:rPr>
                <w:lang w:eastAsia="en-US"/>
              </w:rPr>
              <w:t>Dit mag echter niet in hetzelfde project, of in een (nauw) gelieerd project, als waarin de Taxateur(s) nadeelcompensatie van Opdrachtnemer werkzaam is/zijn.</w:t>
            </w:r>
          </w:p>
          <w:p w14:paraId="0EF4D741" w14:textId="77777777" w:rsidR="00D45C13" w:rsidRDefault="00D45C13" w:rsidP="00D45C13">
            <w:pPr>
              <w:rPr>
                <w:lang w:eastAsia="en-US"/>
              </w:rPr>
            </w:pPr>
          </w:p>
          <w:p w14:paraId="61F28232" w14:textId="77777777" w:rsidR="00D45C13" w:rsidRDefault="00D45C13" w:rsidP="00D45C13">
            <w:pPr>
              <w:rPr>
                <w:lang w:eastAsia="en-US"/>
              </w:rPr>
            </w:pPr>
            <w:r>
              <w:rPr>
                <w:lang w:eastAsia="en-US"/>
              </w:rPr>
              <w:t>(*)</w:t>
            </w:r>
            <w:r w:rsidRPr="004267CE">
              <w:rPr>
                <w:lang w:eastAsia="en-US"/>
              </w:rPr>
              <w:t xml:space="preserve"> Met een partijadviseur wordt bedoeld: een adviseur, </w:t>
            </w:r>
            <w:r>
              <w:rPr>
                <w:lang w:eastAsia="en-US"/>
              </w:rPr>
              <w:t>die werkzaamheden verricht die mogelijk de schijn van partijdigheid kunnen wekken</w:t>
            </w:r>
            <w:r w:rsidRPr="004267CE"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t>Hiervan is in ieder geval sprake als de adviseur op basis van inhuur werkzaamheden (heeft) verricht bij het ministerie van</w:t>
            </w:r>
            <w:r w:rsidRPr="00936585">
              <w:rPr>
                <w:lang w:eastAsia="en-US"/>
              </w:rPr>
              <w:t xml:space="preserve"> </w:t>
            </w:r>
            <w:r w:rsidRPr="00D7391C">
              <w:rPr>
                <w:lang w:eastAsia="en-US"/>
              </w:rPr>
              <w:t>Infrastructuur en Waterstaat</w:t>
            </w:r>
            <w:r>
              <w:rPr>
                <w:lang w:eastAsia="en-US"/>
              </w:rPr>
              <w:t xml:space="preserve">, Rijkswaterstaat of </w:t>
            </w:r>
            <w:r w:rsidRPr="00D7391C">
              <w:rPr>
                <w:lang w:eastAsia="en-US"/>
              </w:rPr>
              <w:t>ProRail</w:t>
            </w:r>
            <w:r>
              <w:rPr>
                <w:lang w:eastAsia="en-US"/>
              </w:rPr>
              <w:t xml:space="preserve">. </w:t>
            </w:r>
          </w:p>
          <w:p w14:paraId="29AE851A" w14:textId="4ADA2460" w:rsidR="00B1398C" w:rsidRPr="00940EA5" w:rsidRDefault="00B1398C" w:rsidP="007A158A">
            <w:pPr>
              <w:pStyle w:val="broodtekst"/>
            </w:pPr>
          </w:p>
        </w:tc>
      </w:tr>
      <w:tr w:rsidR="007A158A" w:rsidRPr="00940EA5" w14:paraId="2FFF997C" w14:textId="77777777" w:rsidTr="00295BAE">
        <w:tc>
          <w:tcPr>
            <w:tcW w:w="9067" w:type="dxa"/>
            <w:gridSpan w:val="3"/>
            <w:shd w:val="clear" w:color="auto" w:fill="D9D9D9" w:themeFill="background1" w:themeFillShade="D9"/>
          </w:tcPr>
          <w:p w14:paraId="38124576" w14:textId="77777777" w:rsidR="007A158A" w:rsidRPr="007A158A" w:rsidRDefault="007A158A" w:rsidP="007A158A">
            <w:pPr>
              <w:pStyle w:val="broodtekst"/>
              <w:rPr>
                <w:b/>
              </w:rPr>
            </w:pPr>
            <w:r w:rsidRPr="007A158A">
              <w:rPr>
                <w:b/>
              </w:rPr>
              <w:t>Voorwaarden</w:t>
            </w:r>
          </w:p>
        </w:tc>
      </w:tr>
      <w:tr w:rsidR="007A158A" w:rsidRPr="00940EA5" w14:paraId="1C1BD81B" w14:textId="77777777" w:rsidTr="000903FA">
        <w:tc>
          <w:tcPr>
            <w:tcW w:w="9067" w:type="dxa"/>
            <w:gridSpan w:val="3"/>
            <w:shd w:val="clear" w:color="auto" w:fill="auto"/>
          </w:tcPr>
          <w:p w14:paraId="7BAFE6CF" w14:textId="06466BA1" w:rsidR="007A158A" w:rsidRDefault="007A158A" w:rsidP="007A158A">
            <w:pPr>
              <w:pStyle w:val="broodtekst"/>
            </w:pPr>
            <w:r>
              <w:t xml:space="preserve">Door te verklaren dat </w:t>
            </w:r>
            <w:r w:rsidR="00C902F2">
              <w:t>Inschrijver/ Opdrac</w:t>
            </w:r>
            <w:r w:rsidR="00AD6BE2">
              <w:t>h</w:t>
            </w:r>
            <w:r w:rsidR="00C902F2">
              <w:t>tnemer en zijn eventuele medewerkers</w:t>
            </w:r>
            <w:r>
              <w:t xml:space="preserve"> </w:t>
            </w:r>
            <w:r w:rsidR="00CD6E38">
              <w:t>voldoe</w:t>
            </w:r>
            <w:r w:rsidR="00C902F2">
              <w:t>n</w:t>
            </w:r>
            <w:r>
              <w:t xml:space="preserve"> aan de eisen inzake onafhankelijkheid en onpartijdigheid</w:t>
            </w:r>
            <w:r w:rsidR="00CD6E38">
              <w:t>, stemt de Inschrijver</w:t>
            </w:r>
            <w:r w:rsidR="00C902F2">
              <w:t>/ Opdrachtnemer</w:t>
            </w:r>
            <w:r w:rsidR="00CD6E38">
              <w:t xml:space="preserve"> ermee in dat indien er gerede twijfel ontstaat over </w:t>
            </w:r>
            <w:r w:rsidR="00A32EBF">
              <w:t xml:space="preserve">de </w:t>
            </w:r>
            <w:r w:rsidR="00CD6E38">
              <w:t>onafhankelijkheid en</w:t>
            </w:r>
            <w:r w:rsidR="00A32EBF">
              <w:t>/of on</w:t>
            </w:r>
            <w:r w:rsidR="00CD6E38">
              <w:t>partijdigheid van</w:t>
            </w:r>
            <w:r w:rsidR="00C902F2">
              <w:t xml:space="preserve"> Inschrijver/ Opdrachtnemer</w:t>
            </w:r>
            <w:r w:rsidR="00CD6E38">
              <w:t xml:space="preserve"> bij Inschrijving en/of gedurende de looptijd van de Raamovereenkomst, Aanbesteder/ Opdrachtgever hiernaar onderzoek doet en Inschrijver/ Opdrachtnemer hiertoe desgewenst alle medewerking verleend.</w:t>
            </w:r>
          </w:p>
          <w:p w14:paraId="26369F51" w14:textId="77777777" w:rsidR="00CD6E38" w:rsidRDefault="00CD6E38" w:rsidP="007A158A">
            <w:pPr>
              <w:pStyle w:val="broodtekst"/>
            </w:pPr>
          </w:p>
          <w:p w14:paraId="4CBB5C8B" w14:textId="260750F2" w:rsidR="00CD6E38" w:rsidRDefault="00B8577A" w:rsidP="00B8577A">
            <w:pPr>
              <w:pStyle w:val="broodtekst"/>
            </w:pPr>
            <w:r>
              <w:t>Indien</w:t>
            </w:r>
            <w:r w:rsidR="00CD6E38">
              <w:t xml:space="preserve"> Aanbesteder/ Opdrachtgever </w:t>
            </w:r>
            <w:r>
              <w:t xml:space="preserve">oordeelt dat </w:t>
            </w:r>
            <w:r w:rsidR="00AD6BE2">
              <w:t xml:space="preserve">Inschrijver/ Opdrachtnemer </w:t>
            </w:r>
            <w:r>
              <w:t xml:space="preserve">niet (meer) onafhankelijk en/of onpartijdig is, legt Opdrachtnemer zich er onverwijld bij neer dat deze (voorlopig) </w:t>
            </w:r>
            <w:r w:rsidR="00AD6BE2">
              <w:t xml:space="preserve">géén </w:t>
            </w:r>
            <w:r w:rsidR="00AD6BE2" w:rsidRPr="00AD6BE2">
              <w:t>werkzaamheden kan verrichten onder de R</w:t>
            </w:r>
            <w:r w:rsidR="00AD6BE2">
              <w:t xml:space="preserve">aamovereenkomst </w:t>
            </w:r>
            <w:r w:rsidR="00AD6BE2" w:rsidRPr="00AD6BE2">
              <w:t xml:space="preserve">en eventuele </w:t>
            </w:r>
            <w:r w:rsidR="00AD6BE2">
              <w:t>Nadere overeenkomsten (perceel 2)</w:t>
            </w:r>
            <w:r w:rsidR="00B1398C">
              <w:t>.</w:t>
            </w:r>
          </w:p>
          <w:p w14:paraId="188AB3AE" w14:textId="4FDC2D1C" w:rsidR="00B1398C" w:rsidRPr="00940EA5" w:rsidRDefault="00B1398C" w:rsidP="00B8577A">
            <w:pPr>
              <w:pStyle w:val="broodtekst"/>
            </w:pPr>
          </w:p>
        </w:tc>
      </w:tr>
      <w:tr w:rsidR="00CD6E38" w:rsidRPr="00940EA5" w14:paraId="350F7ADD" w14:textId="77777777" w:rsidTr="000A34BF">
        <w:tc>
          <w:tcPr>
            <w:tcW w:w="9067" w:type="dxa"/>
            <w:gridSpan w:val="3"/>
            <w:shd w:val="clear" w:color="auto" w:fill="D9D9D9" w:themeFill="background1" w:themeFillShade="D9"/>
          </w:tcPr>
          <w:p w14:paraId="733E38A1" w14:textId="45B367A3" w:rsidR="00CD6E38" w:rsidRPr="00CD6E38" w:rsidRDefault="00CD6E38" w:rsidP="007A158A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CD6E38">
              <w:rPr>
                <w:b/>
                <w:szCs w:val="18"/>
              </w:rPr>
              <w:t>Verklaring</w:t>
            </w:r>
            <w:r>
              <w:rPr>
                <w:b/>
                <w:szCs w:val="18"/>
              </w:rPr>
              <w:t xml:space="preserve"> </w:t>
            </w:r>
            <w:r w:rsidR="00C902F2">
              <w:rPr>
                <w:b/>
                <w:szCs w:val="18"/>
              </w:rPr>
              <w:t xml:space="preserve">Inschrijver/ </w:t>
            </w:r>
            <w:r>
              <w:rPr>
                <w:b/>
                <w:szCs w:val="18"/>
              </w:rPr>
              <w:t xml:space="preserve">Opdrachtnemer </w:t>
            </w:r>
          </w:p>
        </w:tc>
      </w:tr>
      <w:tr w:rsidR="000A34BF" w:rsidRPr="00940EA5" w14:paraId="76E2D517" w14:textId="77777777" w:rsidTr="00254855">
        <w:trPr>
          <w:trHeight w:val="648"/>
        </w:trPr>
        <w:tc>
          <w:tcPr>
            <w:tcW w:w="5098" w:type="dxa"/>
            <w:gridSpan w:val="2"/>
            <w:shd w:val="clear" w:color="auto" w:fill="auto"/>
          </w:tcPr>
          <w:p w14:paraId="1DB46616" w14:textId="07FC1597" w:rsidR="000A34BF" w:rsidRPr="00136CEF" w:rsidRDefault="000A34BF" w:rsidP="000A34BF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0A34BF">
              <w:rPr>
                <w:szCs w:val="18"/>
              </w:rPr>
              <w:t>Inschrijver/ Opdrachtnemer verklaart te voldoen aan</w:t>
            </w:r>
            <w:r>
              <w:rPr>
                <w:szCs w:val="18"/>
              </w:rPr>
              <w:t xml:space="preserve"> onafhankelijkheid en onpartijdigheid  </w:t>
            </w:r>
            <w:sdt>
              <w:sdtPr>
                <w:rPr>
                  <w:szCs w:val="18"/>
                </w:rPr>
                <w:alias w:val="Aankruisen indien van toepassing"/>
                <w:tag w:val="Aankruisen indien van toepassing"/>
                <w:id w:val="-75979011"/>
                <w15:appearance w15:val="tags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6F9F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auto"/>
          </w:tcPr>
          <w:p w14:paraId="6A058455" w14:textId="77777777" w:rsidR="000A34BF" w:rsidRDefault="000A34BF" w:rsidP="00136CEF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Datum verklaring: </w:t>
            </w:r>
          </w:p>
          <w:p w14:paraId="6FF075C4" w14:textId="039E468F" w:rsidR="000A34BF" w:rsidRPr="00940EA5" w:rsidRDefault="0075721E" w:rsidP="00136CEF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sdt>
              <w:sdtPr>
                <w:rPr>
                  <w:szCs w:val="18"/>
                </w:rPr>
                <w:id w:val="398868787"/>
                <w:placeholder>
                  <w:docPart w:val="7769D821C5EC460991B12963F8C5FE24"/>
                </w:placeholder>
                <w:showingPlcHdr/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0A34BF" w:rsidRPr="00620203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</w:tbl>
    <w:p w14:paraId="17B3111E" w14:textId="44AFF0AB" w:rsidR="003F5EB0" w:rsidRDefault="007A158A" w:rsidP="00043DEC">
      <w:pPr>
        <w:pStyle w:val="Default"/>
        <w:widowControl/>
        <w:rPr>
          <w:rFonts w:ascii="Verdana" w:hAnsi="Verdana"/>
          <w:sz w:val="16"/>
          <w:szCs w:val="16"/>
        </w:rPr>
      </w:pPr>
      <w:r w:rsidRPr="000A34BF">
        <w:rPr>
          <w:rFonts w:ascii="Verdana" w:hAnsi="Verdana"/>
          <w:sz w:val="16"/>
          <w:szCs w:val="16"/>
        </w:rPr>
        <w:t xml:space="preserve">NB </w:t>
      </w:r>
      <w:r w:rsidR="00DF2672" w:rsidRPr="000A34BF">
        <w:rPr>
          <w:rFonts w:ascii="Verdana" w:hAnsi="Verdana"/>
          <w:sz w:val="16"/>
          <w:szCs w:val="16"/>
        </w:rPr>
        <w:t xml:space="preserve">Het invullen van </w:t>
      </w:r>
      <w:r w:rsidR="00043DEC" w:rsidRPr="000A34BF">
        <w:rPr>
          <w:rFonts w:ascii="Verdana" w:hAnsi="Verdana"/>
          <w:sz w:val="16"/>
          <w:szCs w:val="16"/>
        </w:rPr>
        <w:t xml:space="preserve">dit formulier </w:t>
      </w:r>
      <w:r w:rsidR="00DF2672" w:rsidRPr="000A34BF">
        <w:rPr>
          <w:rFonts w:ascii="Verdana" w:hAnsi="Verdana"/>
          <w:sz w:val="16"/>
          <w:szCs w:val="16"/>
        </w:rPr>
        <w:t>valt onder de zorgvuldigheidsplicht van Inschrijver</w:t>
      </w:r>
      <w:r w:rsidR="00407AB0">
        <w:rPr>
          <w:rFonts w:ascii="Verdana" w:hAnsi="Verdana"/>
          <w:sz w:val="16"/>
          <w:szCs w:val="16"/>
        </w:rPr>
        <w:t>/ Opdrachtnemer</w:t>
      </w:r>
      <w:r w:rsidR="00DF2672" w:rsidRPr="000A34BF">
        <w:rPr>
          <w:rFonts w:ascii="Verdana" w:hAnsi="Verdana"/>
          <w:sz w:val="16"/>
          <w:szCs w:val="16"/>
        </w:rPr>
        <w:t>. </w:t>
      </w:r>
    </w:p>
    <w:p w14:paraId="2CB0B13B" w14:textId="552206AE" w:rsidR="002B08AD" w:rsidRPr="000A34BF" w:rsidRDefault="002B08AD" w:rsidP="002B08AD">
      <w:pPr>
        <w:spacing w:line="240" w:lineRule="auto"/>
        <w:rPr>
          <w:sz w:val="16"/>
          <w:szCs w:val="16"/>
        </w:rPr>
      </w:pPr>
      <w:r w:rsidRPr="002B08AD">
        <w:rPr>
          <w:sz w:val="16"/>
          <w:szCs w:val="16"/>
        </w:rPr>
        <w:t xml:space="preserve">Onder geen beding mag de </w:t>
      </w:r>
      <w:proofErr w:type="spellStart"/>
      <w:r w:rsidRPr="002B08AD">
        <w:rPr>
          <w:sz w:val="16"/>
          <w:szCs w:val="16"/>
        </w:rPr>
        <w:t>modeltekst</w:t>
      </w:r>
      <w:proofErr w:type="spellEnd"/>
      <w:r w:rsidRPr="002B08AD">
        <w:rPr>
          <w:sz w:val="16"/>
          <w:szCs w:val="16"/>
        </w:rPr>
        <w:t xml:space="preserve"> of opmaak van </w:t>
      </w:r>
      <w:r w:rsidR="00901B44">
        <w:rPr>
          <w:sz w:val="16"/>
          <w:szCs w:val="16"/>
        </w:rPr>
        <w:t>dit document</w:t>
      </w:r>
      <w:bookmarkStart w:id="2" w:name="_GoBack"/>
      <w:bookmarkEnd w:id="2"/>
      <w:r w:rsidRPr="002B08AD">
        <w:rPr>
          <w:sz w:val="16"/>
          <w:szCs w:val="16"/>
        </w:rPr>
        <w:t xml:space="preserve"> worden gewijzigd.</w:t>
      </w:r>
    </w:p>
    <w:sectPr w:rsidR="002B08AD" w:rsidRPr="000A34BF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0634C" w14:textId="77777777" w:rsidR="00150087" w:rsidRDefault="00150087" w:rsidP="0088501B">
      <w:r>
        <w:separator/>
      </w:r>
    </w:p>
  </w:endnote>
  <w:endnote w:type="continuationSeparator" w:id="0">
    <w:p w14:paraId="7402B372" w14:textId="77777777"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4A1D3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90321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7696D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0293E" w14:textId="77777777" w:rsidR="00150087" w:rsidRDefault="00150087" w:rsidP="0088501B">
      <w:r>
        <w:separator/>
      </w:r>
    </w:p>
  </w:footnote>
  <w:footnote w:type="continuationSeparator" w:id="0">
    <w:p w14:paraId="5A8BCD54" w14:textId="77777777"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3E538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C15B7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95DDE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D15C03"/>
    <w:multiLevelType w:val="hybridMultilevel"/>
    <w:tmpl w:val="67886E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F82458"/>
    <w:multiLevelType w:val="multilevel"/>
    <w:tmpl w:val="6A8E5BD4"/>
    <w:numStyleLink w:val="Stijl2"/>
  </w:abstractNum>
  <w:abstractNum w:abstractNumId="19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31CB79D8"/>
    <w:multiLevelType w:val="multilevel"/>
    <w:tmpl w:val="06962652"/>
    <w:numStyleLink w:val="Lijststijl"/>
  </w:abstractNum>
  <w:abstractNum w:abstractNumId="22" w15:restartNumberingAfterBreak="0">
    <w:nsid w:val="31E853D2"/>
    <w:multiLevelType w:val="multilevel"/>
    <w:tmpl w:val="06962652"/>
    <w:numStyleLink w:val="Lijststijl"/>
  </w:abstractNum>
  <w:abstractNum w:abstractNumId="23" w15:restartNumberingAfterBreak="0">
    <w:nsid w:val="340A170D"/>
    <w:multiLevelType w:val="hybridMultilevel"/>
    <w:tmpl w:val="22FA3A80"/>
    <w:lvl w:ilvl="0" w:tplc="D99A92B2">
      <w:start w:val="3"/>
      <w:numFmt w:val="bullet"/>
      <w:lvlText w:val=""/>
      <w:lvlJc w:val="left"/>
      <w:pPr>
        <w:ind w:left="720" w:hanging="360"/>
      </w:pPr>
      <w:rPr>
        <w:rFonts w:ascii="Symbol" w:eastAsia="DejaVu Sans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6A6389A"/>
    <w:multiLevelType w:val="multilevel"/>
    <w:tmpl w:val="6A8E5BD4"/>
    <w:numStyleLink w:val="Stijl2"/>
  </w:abstractNum>
  <w:abstractNum w:abstractNumId="26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DB631B"/>
    <w:multiLevelType w:val="multilevel"/>
    <w:tmpl w:val="06962652"/>
    <w:numStyleLink w:val="Lijststijl"/>
  </w:abstractNum>
  <w:abstractNum w:abstractNumId="29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1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AF5D0D"/>
    <w:multiLevelType w:val="multilevel"/>
    <w:tmpl w:val="06962652"/>
    <w:numStyleLink w:val="Lijststijl"/>
  </w:abstractNum>
  <w:abstractNum w:abstractNumId="33" w15:restartNumberingAfterBreak="0">
    <w:nsid w:val="5D526446"/>
    <w:multiLevelType w:val="hybridMultilevel"/>
    <w:tmpl w:val="47EE0B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2"/>
  </w:num>
  <w:num w:numId="4">
    <w:abstractNumId w:val="12"/>
  </w:num>
  <w:num w:numId="5">
    <w:abstractNumId w:val="18"/>
  </w:num>
  <w:num w:numId="6">
    <w:abstractNumId w:val="21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4"/>
  </w:num>
  <w:num w:numId="14">
    <w:abstractNumId w:val="4"/>
  </w:num>
  <w:num w:numId="15">
    <w:abstractNumId w:val="19"/>
  </w:num>
  <w:num w:numId="16">
    <w:abstractNumId w:val="26"/>
  </w:num>
  <w:num w:numId="17">
    <w:abstractNumId w:val="10"/>
  </w:num>
  <w:num w:numId="18">
    <w:abstractNumId w:val="22"/>
  </w:num>
  <w:num w:numId="19">
    <w:abstractNumId w:val="35"/>
  </w:num>
  <w:num w:numId="20">
    <w:abstractNumId w:val="14"/>
  </w:num>
  <w:num w:numId="21">
    <w:abstractNumId w:val="25"/>
  </w:num>
  <w:num w:numId="22">
    <w:abstractNumId w:val="28"/>
  </w:num>
  <w:num w:numId="23">
    <w:abstractNumId w:val="20"/>
  </w:num>
  <w:num w:numId="24">
    <w:abstractNumId w:val="30"/>
  </w:num>
  <w:num w:numId="25">
    <w:abstractNumId w:val="29"/>
  </w:num>
  <w:num w:numId="26">
    <w:abstractNumId w:val="8"/>
  </w:num>
  <w:num w:numId="27">
    <w:abstractNumId w:val="16"/>
  </w:num>
  <w:num w:numId="28">
    <w:abstractNumId w:val="24"/>
  </w:num>
  <w:num w:numId="29">
    <w:abstractNumId w:val="5"/>
  </w:num>
  <w:num w:numId="30">
    <w:abstractNumId w:val="15"/>
  </w:num>
  <w:num w:numId="31">
    <w:abstractNumId w:val="27"/>
  </w:num>
  <w:num w:numId="32">
    <w:abstractNumId w:val="31"/>
  </w:num>
  <w:num w:numId="33">
    <w:abstractNumId w:val="3"/>
  </w:num>
  <w:num w:numId="34">
    <w:abstractNumId w:val="6"/>
  </w:num>
  <w:num w:numId="35">
    <w:abstractNumId w:val="23"/>
  </w:num>
  <w:num w:numId="36">
    <w:abstractNumId w:val="17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87"/>
    <w:rsid w:val="00024278"/>
    <w:rsid w:val="00043163"/>
    <w:rsid w:val="00043DEC"/>
    <w:rsid w:val="00056D70"/>
    <w:rsid w:val="000A34BF"/>
    <w:rsid w:val="000B3F94"/>
    <w:rsid w:val="000E1F3B"/>
    <w:rsid w:val="00107CF0"/>
    <w:rsid w:val="00136CEF"/>
    <w:rsid w:val="00150087"/>
    <w:rsid w:val="00173156"/>
    <w:rsid w:val="001D6F03"/>
    <w:rsid w:val="001F6F9F"/>
    <w:rsid w:val="00295BAE"/>
    <w:rsid w:val="002A6578"/>
    <w:rsid w:val="002B08AD"/>
    <w:rsid w:val="002B1092"/>
    <w:rsid w:val="002E0FD2"/>
    <w:rsid w:val="002F37DE"/>
    <w:rsid w:val="0038549E"/>
    <w:rsid w:val="003C4BF2"/>
    <w:rsid w:val="003D51FB"/>
    <w:rsid w:val="003F5EB0"/>
    <w:rsid w:val="003F6EDB"/>
    <w:rsid w:val="0040142D"/>
    <w:rsid w:val="0040571B"/>
    <w:rsid w:val="00407AB0"/>
    <w:rsid w:val="00450447"/>
    <w:rsid w:val="004B0EA1"/>
    <w:rsid w:val="004D766D"/>
    <w:rsid w:val="005570F7"/>
    <w:rsid w:val="005A4FBE"/>
    <w:rsid w:val="005D2CF1"/>
    <w:rsid w:val="005E046F"/>
    <w:rsid w:val="006006F5"/>
    <w:rsid w:val="00650A9B"/>
    <w:rsid w:val="006D2E66"/>
    <w:rsid w:val="006F42D7"/>
    <w:rsid w:val="00720189"/>
    <w:rsid w:val="007435A7"/>
    <w:rsid w:val="007A158A"/>
    <w:rsid w:val="007D5C4D"/>
    <w:rsid w:val="007F4AEA"/>
    <w:rsid w:val="00823F98"/>
    <w:rsid w:val="0088386A"/>
    <w:rsid w:val="0088501B"/>
    <w:rsid w:val="008A7989"/>
    <w:rsid w:val="008B5DB2"/>
    <w:rsid w:val="008D2753"/>
    <w:rsid w:val="008E3581"/>
    <w:rsid w:val="00901B44"/>
    <w:rsid w:val="00905289"/>
    <w:rsid w:val="009165C4"/>
    <w:rsid w:val="009C5CF5"/>
    <w:rsid w:val="00A32591"/>
    <w:rsid w:val="00A32EBF"/>
    <w:rsid w:val="00A77ABF"/>
    <w:rsid w:val="00A84131"/>
    <w:rsid w:val="00A863E9"/>
    <w:rsid w:val="00AD6BE2"/>
    <w:rsid w:val="00B022C4"/>
    <w:rsid w:val="00B1398C"/>
    <w:rsid w:val="00B559E9"/>
    <w:rsid w:val="00B72222"/>
    <w:rsid w:val="00B80650"/>
    <w:rsid w:val="00B8577A"/>
    <w:rsid w:val="00C36FAA"/>
    <w:rsid w:val="00C71133"/>
    <w:rsid w:val="00C902F2"/>
    <w:rsid w:val="00CA55CC"/>
    <w:rsid w:val="00CB182D"/>
    <w:rsid w:val="00CB2F8B"/>
    <w:rsid w:val="00CB3317"/>
    <w:rsid w:val="00CD6E38"/>
    <w:rsid w:val="00D45C13"/>
    <w:rsid w:val="00D71759"/>
    <w:rsid w:val="00DA3555"/>
    <w:rsid w:val="00DF2672"/>
    <w:rsid w:val="00E456EE"/>
    <w:rsid w:val="00E97A03"/>
    <w:rsid w:val="00ED7AB9"/>
    <w:rsid w:val="00EE3522"/>
    <w:rsid w:val="00EE5BBE"/>
    <w:rsid w:val="00F65492"/>
    <w:rsid w:val="00FB0705"/>
    <w:rsid w:val="00FE48C9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FD6124D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A158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A158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A158A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15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158A"/>
    <w:rPr>
      <w:rFonts w:ascii="Verdana" w:eastAsia="DejaVu Sans" w:hAnsi="Verdana" w:cs="Times New Roman"/>
      <w:b/>
      <w:bCs/>
      <w:sz w:val="20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0A34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769D821C5EC460991B12963F8C5FE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7C7908-0366-483C-8A5D-CB1F401F3261}"/>
      </w:docPartPr>
      <w:docPartBody>
        <w:p w:rsidR="00153E78" w:rsidRDefault="00E663E9" w:rsidP="00E663E9">
          <w:pPr>
            <w:pStyle w:val="7769D821C5EC460991B12963F8C5FE24"/>
          </w:pPr>
          <w:r w:rsidRPr="00620203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3E9"/>
    <w:rsid w:val="00153E78"/>
    <w:rsid w:val="00E6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663E9"/>
    <w:rPr>
      <w:color w:val="808080"/>
    </w:rPr>
  </w:style>
  <w:style w:type="paragraph" w:customStyle="1" w:styleId="7769D821C5EC460991B12963F8C5FE24">
    <w:name w:val="7769D821C5EC460991B12963F8C5FE24"/>
    <w:rsid w:val="00E663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Hees, Frans van (CD)</cp:lastModifiedBy>
  <cp:revision>2</cp:revision>
  <dcterms:created xsi:type="dcterms:W3CDTF">2024-03-08T10:05:00Z</dcterms:created>
  <dcterms:modified xsi:type="dcterms:W3CDTF">2024-03-08T10:05:00Z</dcterms:modified>
</cp:coreProperties>
</file>