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5E4966D4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501B8">
        <w:rPr>
          <w:rFonts w:ascii="Arial" w:hAnsi="Arial" w:cs="Arial"/>
        </w:rPr>
        <w:t>6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375C2F0A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4501B8">
        <w:rPr>
          <w:rFonts w:ascii="Arial" w:hAnsi="Arial" w:cs="Arial"/>
          <w:i/>
          <w:iCs/>
          <w:sz w:val="20"/>
          <w:szCs w:val="20"/>
        </w:rPr>
        <w:t>“</w:t>
      </w:r>
      <w:r w:rsidR="004501B8">
        <w:rPr>
          <w:rFonts w:ascii="Arial" w:hAnsi="Arial" w:cs="Arial"/>
          <w:i/>
          <w:iCs/>
          <w:sz w:val="20"/>
          <w:szCs w:val="20"/>
        </w:rPr>
        <w:t>Kolken Reinigen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61CCD60D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4501B8">
        <w:rPr>
          <w:rFonts w:ascii="Arial" w:hAnsi="Arial" w:cs="Arial"/>
          <w:sz w:val="20"/>
          <w:szCs w:val="20"/>
        </w:rPr>
        <w:t xml:space="preserve">bijlage </w:t>
      </w:r>
      <w:r w:rsidR="004501B8" w:rsidRPr="004501B8">
        <w:rPr>
          <w:rFonts w:ascii="Arial" w:hAnsi="Arial" w:cs="Arial"/>
          <w:sz w:val="20"/>
          <w:szCs w:val="20"/>
        </w:rPr>
        <w:t>3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6F6F3511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 w:rsidRPr="004501B8">
        <w:rPr>
          <w:rFonts w:ascii="Arial" w:hAnsi="Arial" w:cs="Arial"/>
          <w:sz w:val="20"/>
          <w:szCs w:val="20"/>
        </w:rPr>
        <w:t xml:space="preserve">bijlage </w:t>
      </w:r>
      <w:r w:rsidR="004501B8" w:rsidRPr="004501B8">
        <w:rPr>
          <w:rFonts w:ascii="Arial" w:hAnsi="Arial" w:cs="Arial"/>
          <w:sz w:val="20"/>
          <w:szCs w:val="20"/>
        </w:rPr>
        <w:t>4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D2F64" w14:textId="77777777" w:rsidR="001F7580" w:rsidRDefault="001F75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19A3686E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1F7580">
            <w:rPr>
              <w:rFonts w:ascii="Arial" w:hAnsi="Arial" w:cs="Arial"/>
              <w:sz w:val="16"/>
              <w:szCs w:val="16"/>
            </w:rPr>
            <w:t>6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27F2" w14:textId="77777777" w:rsidR="001F7580" w:rsidRDefault="001F75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58C4F" w14:textId="77777777" w:rsidR="001F7580" w:rsidRDefault="001F75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F9F1" w14:textId="77777777" w:rsidR="001F7580" w:rsidRDefault="001F75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1F758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501B8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501B8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501B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501B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30B5F1-0494-429D-8B8B-D7E51AFF9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Jorrieke Buis</cp:lastModifiedBy>
  <cp:revision>8</cp:revision>
  <cp:lastPrinted>2008-01-23T11:55:00Z</cp:lastPrinted>
  <dcterms:created xsi:type="dcterms:W3CDTF">2023-06-08T12:13:00Z</dcterms:created>
  <dcterms:modified xsi:type="dcterms:W3CDTF">2024-04-30T13:53:00Z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