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C8184" w14:textId="77777777" w:rsidR="002C604E" w:rsidRPr="00EE6D39" w:rsidRDefault="002C604E" w:rsidP="002049F8">
      <w:pPr>
        <w:pStyle w:val="Kop1"/>
        <w:spacing w:after="120"/>
        <w:ind w:right="-284"/>
        <w:rPr>
          <w:color w:val="auto"/>
          <w:sz w:val="28"/>
        </w:rPr>
      </w:pPr>
      <w:r w:rsidRPr="00EE6D39">
        <w:rPr>
          <w:color w:val="auto"/>
          <w:sz w:val="28"/>
        </w:rPr>
        <w:t>Bijlage 11</w:t>
      </w:r>
    </w:p>
    <w:p w14:paraId="30BF1EF6" w14:textId="61DFC1D9" w:rsidR="0048235E" w:rsidRPr="00EE6D39" w:rsidRDefault="00212C91" w:rsidP="002049F8">
      <w:pPr>
        <w:pStyle w:val="Kop1"/>
        <w:spacing w:after="120"/>
        <w:ind w:right="-284"/>
        <w:rPr>
          <w:color w:val="auto"/>
          <w:sz w:val="52"/>
          <w:szCs w:val="52"/>
        </w:rPr>
      </w:pPr>
      <w:r w:rsidRPr="00EE6D39">
        <w:rPr>
          <w:color w:val="auto"/>
          <w:sz w:val="52"/>
          <w:szCs w:val="52"/>
        </w:rPr>
        <w:t>Uitvraagformulier contactpersonen</w:t>
      </w:r>
      <w:r w:rsidR="00D32277" w:rsidRPr="00EE6D39">
        <w:rPr>
          <w:color w:val="auto"/>
          <w:sz w:val="52"/>
          <w:szCs w:val="52"/>
        </w:rPr>
        <w:t xml:space="preserve"> </w:t>
      </w:r>
    </w:p>
    <w:p w14:paraId="75E7BDAB" w14:textId="77777777" w:rsidR="00057B02" w:rsidRDefault="00057B02" w:rsidP="00212C91">
      <w:pPr>
        <w:rPr>
          <w:rFonts w:ascii="Calibri" w:hAnsi="Calibri" w:cs="Calibri"/>
        </w:rPr>
      </w:pPr>
    </w:p>
    <w:p w14:paraId="25FF10EA" w14:textId="180D2A3A" w:rsidR="00057B02" w:rsidRPr="00C923F6" w:rsidRDefault="00212C91" w:rsidP="00212C91">
      <w:pPr>
        <w:rPr>
          <w:rFonts w:ascii="Calibri" w:hAnsi="Calibri" w:cs="Calibri"/>
          <w:color w:val="0000FF"/>
          <w:sz w:val="22"/>
          <w:szCs w:val="22"/>
          <w:u w:val="single"/>
        </w:rPr>
      </w:pPr>
      <w:r w:rsidRPr="00C923F6">
        <w:rPr>
          <w:rFonts w:ascii="Calibri" w:hAnsi="Calibri" w:cs="Calibri"/>
          <w:sz w:val="22"/>
          <w:szCs w:val="22"/>
        </w:rPr>
        <w:t>Wij vragen de contactgegevens uit, met als doel effectief en efficiënt met de</w:t>
      </w:r>
      <w:r w:rsidR="00376FF6" w:rsidRPr="00C923F6">
        <w:rPr>
          <w:rFonts w:ascii="Calibri" w:hAnsi="Calibri" w:cs="Calibri"/>
          <w:sz w:val="22"/>
          <w:szCs w:val="22"/>
        </w:rPr>
        <w:t xml:space="preserve"> door</w:t>
      </w:r>
      <w:r w:rsidRPr="00C923F6">
        <w:rPr>
          <w:rFonts w:ascii="Calibri" w:hAnsi="Calibri" w:cs="Calibri"/>
          <w:sz w:val="22"/>
          <w:szCs w:val="22"/>
        </w:rPr>
        <w:t xml:space="preserve"> u aangewezen contactpersonen te </w:t>
      </w:r>
      <w:r w:rsidR="00057B02" w:rsidRPr="00C923F6">
        <w:rPr>
          <w:rFonts w:ascii="Calibri" w:hAnsi="Calibri" w:cs="Calibri"/>
          <w:sz w:val="22"/>
          <w:szCs w:val="22"/>
        </w:rPr>
        <w:t xml:space="preserve">kunnen </w:t>
      </w:r>
      <w:r w:rsidRPr="00C923F6">
        <w:rPr>
          <w:rFonts w:ascii="Calibri" w:hAnsi="Calibri" w:cs="Calibri"/>
          <w:sz w:val="22"/>
          <w:szCs w:val="22"/>
        </w:rPr>
        <w:t>communiceren.</w:t>
      </w:r>
      <w:r w:rsidR="00376FF6" w:rsidRPr="00C923F6">
        <w:rPr>
          <w:rFonts w:ascii="Calibri" w:hAnsi="Calibri" w:cs="Calibri"/>
          <w:sz w:val="22"/>
          <w:szCs w:val="22"/>
        </w:rPr>
        <w:t xml:space="preserve"> Deze gegevens verwerken wij in onze systemen. Bij wijzigingen van onderstaande contactpersonen ontvangen wij graag van u bericht, zodat wij up-to-date zijn met de contactgegevens van uw organisatie. Berichten ontvangen wij graag op </w:t>
      </w:r>
      <w:hyperlink r:id="rId11" w:history="1">
        <w:r w:rsidR="00057B02" w:rsidRPr="00C923F6">
          <w:rPr>
            <w:rStyle w:val="Hyperlink"/>
            <w:rFonts w:ascii="Calibri" w:hAnsi="Calibri" w:cs="Calibri"/>
            <w:sz w:val="22"/>
            <w:szCs w:val="22"/>
          </w:rPr>
          <w:t>contractbeheer@regiolekstroom.nl</w:t>
        </w:r>
      </w:hyperlink>
    </w:p>
    <w:p w14:paraId="4D1E94EC" w14:textId="77777777" w:rsidR="00376FF6" w:rsidRPr="00212C91" w:rsidRDefault="00376FF6" w:rsidP="00212C91">
      <w:pPr>
        <w:rPr>
          <w:rFonts w:ascii="Calibri" w:hAnsi="Calibri" w:cs="Calibri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4945"/>
        <w:gridCol w:w="4406"/>
      </w:tblGrid>
      <w:tr w:rsidR="00144F6D" w:rsidRPr="00144F6D" w14:paraId="1CAB6123" w14:textId="77777777" w:rsidTr="005B48F7">
        <w:trPr>
          <w:trHeight w:val="397"/>
        </w:trPr>
        <w:tc>
          <w:tcPr>
            <w:tcW w:w="9351" w:type="dxa"/>
            <w:gridSpan w:val="2"/>
            <w:shd w:val="clear" w:color="auto" w:fill="F47D20"/>
          </w:tcPr>
          <w:p w14:paraId="2F1390EB" w14:textId="77777777" w:rsidR="00186354" w:rsidRPr="00144F6D" w:rsidRDefault="00186354" w:rsidP="00E20524">
            <w:pPr>
              <w:pStyle w:val="Geenafstand"/>
              <w:rPr>
                <w:rFonts w:ascii="Calibri" w:hAnsi="Calibri" w:cs="Calibri"/>
                <w:b/>
                <w:color w:val="1F364D"/>
                <w:sz w:val="22"/>
              </w:rPr>
            </w:pPr>
            <w:r w:rsidRPr="00144F6D">
              <w:rPr>
                <w:rFonts w:ascii="Calibri" w:hAnsi="Calibri" w:cs="Calibri"/>
                <w:b/>
                <w:color w:val="1F364D"/>
                <w:sz w:val="22"/>
              </w:rPr>
              <w:t>Algemen</w:t>
            </w:r>
            <w:r w:rsidR="00446079">
              <w:rPr>
                <w:rFonts w:ascii="Calibri" w:hAnsi="Calibri" w:cs="Calibri"/>
                <w:b/>
                <w:color w:val="1F364D"/>
                <w:sz w:val="22"/>
              </w:rPr>
              <w:t>e contactgegevens opdrachtnemer</w:t>
            </w:r>
          </w:p>
        </w:tc>
      </w:tr>
      <w:tr w:rsidR="00144F6D" w:rsidRPr="00144F6D" w14:paraId="6DAE0173" w14:textId="77777777" w:rsidTr="00433886">
        <w:trPr>
          <w:trHeight w:val="397"/>
        </w:trPr>
        <w:tc>
          <w:tcPr>
            <w:tcW w:w="4945" w:type="dxa"/>
          </w:tcPr>
          <w:p w14:paraId="75BA466A" w14:textId="77777777" w:rsidR="005F5DAF" w:rsidRPr="00144F6D" w:rsidRDefault="00186354" w:rsidP="00144F6D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>Bedrijfsnaam aanbieder</w:t>
            </w: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ab/>
            </w:r>
          </w:p>
        </w:tc>
        <w:tc>
          <w:tcPr>
            <w:tcW w:w="4406" w:type="dxa"/>
          </w:tcPr>
          <w:p w14:paraId="062C5463" w14:textId="77777777"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144F6D" w:rsidRPr="00144F6D" w14:paraId="458A661B" w14:textId="77777777" w:rsidTr="00433886">
        <w:trPr>
          <w:trHeight w:val="397"/>
        </w:trPr>
        <w:tc>
          <w:tcPr>
            <w:tcW w:w="4945" w:type="dxa"/>
          </w:tcPr>
          <w:p w14:paraId="477A8E6A" w14:textId="77777777" w:rsidR="005F5DAF" w:rsidRPr="00144F6D" w:rsidRDefault="00186354" w:rsidP="00144F6D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>Straatnaam en nummer</w:t>
            </w:r>
          </w:p>
        </w:tc>
        <w:tc>
          <w:tcPr>
            <w:tcW w:w="4406" w:type="dxa"/>
          </w:tcPr>
          <w:p w14:paraId="43B6593E" w14:textId="77777777"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144F6D" w:rsidRPr="00144F6D" w14:paraId="74BCBE4D" w14:textId="77777777" w:rsidTr="00433886">
        <w:trPr>
          <w:trHeight w:val="397"/>
        </w:trPr>
        <w:tc>
          <w:tcPr>
            <w:tcW w:w="4945" w:type="dxa"/>
          </w:tcPr>
          <w:p w14:paraId="697BF7B1" w14:textId="77777777"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>Postcode</w:t>
            </w:r>
          </w:p>
        </w:tc>
        <w:tc>
          <w:tcPr>
            <w:tcW w:w="4406" w:type="dxa"/>
          </w:tcPr>
          <w:p w14:paraId="53DA31FE" w14:textId="77777777"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144F6D" w:rsidRPr="00144F6D" w14:paraId="12764A60" w14:textId="77777777" w:rsidTr="00433886">
        <w:trPr>
          <w:trHeight w:val="397"/>
        </w:trPr>
        <w:tc>
          <w:tcPr>
            <w:tcW w:w="4945" w:type="dxa"/>
          </w:tcPr>
          <w:p w14:paraId="07DD98CC" w14:textId="77777777"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>Plaatsnaam</w:t>
            </w:r>
          </w:p>
        </w:tc>
        <w:tc>
          <w:tcPr>
            <w:tcW w:w="4406" w:type="dxa"/>
          </w:tcPr>
          <w:p w14:paraId="5B3B714C" w14:textId="77777777"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144F6D" w:rsidRPr="00144F6D" w14:paraId="723875F3" w14:textId="77777777" w:rsidTr="00433886">
        <w:trPr>
          <w:trHeight w:val="397"/>
        </w:trPr>
        <w:tc>
          <w:tcPr>
            <w:tcW w:w="4945" w:type="dxa"/>
          </w:tcPr>
          <w:p w14:paraId="682E0DE3" w14:textId="77777777"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>Inschrijfnummer KvK</w:t>
            </w: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ab/>
            </w:r>
          </w:p>
        </w:tc>
        <w:tc>
          <w:tcPr>
            <w:tcW w:w="4406" w:type="dxa"/>
          </w:tcPr>
          <w:p w14:paraId="49D7ADEF" w14:textId="77777777"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</w:tbl>
    <w:p w14:paraId="252C10A6" w14:textId="77777777" w:rsidR="00083FF6" w:rsidRPr="00144F6D" w:rsidRDefault="00083FF6" w:rsidP="00083FF6">
      <w:pPr>
        <w:tabs>
          <w:tab w:val="left" w:pos="2328"/>
        </w:tabs>
        <w:rPr>
          <w:rFonts w:ascii="Calibri" w:hAnsi="Calibri" w:cs="Calibri"/>
          <w:color w:val="1F364D"/>
          <w:sz w:val="22"/>
          <w:szCs w:val="22"/>
        </w:rPr>
      </w:pPr>
      <w:r w:rsidRPr="00144F6D">
        <w:rPr>
          <w:rFonts w:ascii="Calibri" w:hAnsi="Calibri" w:cs="Calibri"/>
          <w:color w:val="1F364D"/>
          <w:sz w:val="22"/>
          <w:szCs w:val="22"/>
        </w:rPr>
        <w:tab/>
      </w:r>
    </w:p>
    <w:tbl>
      <w:tblPr>
        <w:tblStyle w:val="Tabelraster"/>
        <w:tblW w:w="9338" w:type="dxa"/>
        <w:tblLook w:val="04A0" w:firstRow="1" w:lastRow="0" w:firstColumn="1" w:lastColumn="0" w:noHBand="0" w:noVBand="1"/>
      </w:tblPr>
      <w:tblGrid>
        <w:gridCol w:w="2419"/>
        <w:gridCol w:w="2399"/>
        <w:gridCol w:w="2419"/>
        <w:gridCol w:w="2101"/>
      </w:tblGrid>
      <w:tr w:rsidR="00212C91" w:rsidRPr="0063767B" w14:paraId="2D494C34" w14:textId="77777777" w:rsidTr="00212C91">
        <w:trPr>
          <w:trHeight w:val="588"/>
        </w:trPr>
        <w:tc>
          <w:tcPr>
            <w:tcW w:w="2419" w:type="dxa"/>
            <w:tcBorders>
              <w:top w:val="single" w:sz="4" w:space="0" w:color="auto"/>
            </w:tcBorders>
            <w:shd w:val="clear" w:color="auto" w:fill="F47D20"/>
          </w:tcPr>
          <w:p w14:paraId="56F9A1D1" w14:textId="4DE8CCDB" w:rsidR="00212C91" w:rsidRPr="00433886" w:rsidRDefault="00E430F5" w:rsidP="00083FF6">
            <w:pPr>
              <w:tabs>
                <w:tab w:val="left" w:pos="2328"/>
              </w:tabs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  <w:t>Functie/</w:t>
            </w:r>
            <w:r w:rsidR="00212C91" w:rsidRPr="00433886"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  <w:t>Onderwerp</w:t>
            </w:r>
          </w:p>
        </w:tc>
        <w:tc>
          <w:tcPr>
            <w:tcW w:w="2399" w:type="dxa"/>
            <w:tcBorders>
              <w:top w:val="single" w:sz="4" w:space="0" w:color="auto"/>
            </w:tcBorders>
            <w:shd w:val="clear" w:color="auto" w:fill="F47D20"/>
          </w:tcPr>
          <w:p w14:paraId="41C1AA7D" w14:textId="77777777" w:rsidR="00212C91" w:rsidRPr="00433886" w:rsidRDefault="00212C91" w:rsidP="00083FF6">
            <w:pPr>
              <w:tabs>
                <w:tab w:val="left" w:pos="2328"/>
              </w:tabs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</w:pPr>
            <w:r w:rsidRPr="00433886"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  <w:t>Naam</w:t>
            </w:r>
          </w:p>
        </w:tc>
        <w:tc>
          <w:tcPr>
            <w:tcW w:w="2419" w:type="dxa"/>
            <w:tcBorders>
              <w:top w:val="single" w:sz="4" w:space="0" w:color="auto"/>
            </w:tcBorders>
            <w:shd w:val="clear" w:color="auto" w:fill="F47D20"/>
          </w:tcPr>
          <w:p w14:paraId="3DB655E7" w14:textId="77777777" w:rsidR="00212C91" w:rsidRPr="00433886" w:rsidRDefault="00212C91" w:rsidP="00083FF6">
            <w:pPr>
              <w:tabs>
                <w:tab w:val="left" w:pos="2328"/>
              </w:tabs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</w:pPr>
            <w:r w:rsidRPr="00433886"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  <w:t>Telefoonnummer</w:t>
            </w:r>
          </w:p>
        </w:tc>
        <w:tc>
          <w:tcPr>
            <w:tcW w:w="2101" w:type="dxa"/>
            <w:tcBorders>
              <w:top w:val="single" w:sz="4" w:space="0" w:color="auto"/>
            </w:tcBorders>
            <w:shd w:val="clear" w:color="auto" w:fill="F47D20"/>
          </w:tcPr>
          <w:p w14:paraId="170A4641" w14:textId="7928F327" w:rsidR="00212C91" w:rsidRPr="00433886" w:rsidRDefault="00212C91" w:rsidP="00083FF6">
            <w:pPr>
              <w:tabs>
                <w:tab w:val="left" w:pos="2328"/>
              </w:tabs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</w:pPr>
            <w:r w:rsidRPr="00433886"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  <w:t>Mailadres</w:t>
            </w:r>
          </w:p>
        </w:tc>
      </w:tr>
      <w:tr w:rsidR="00212C91" w:rsidRPr="0063767B" w14:paraId="76E2154A" w14:textId="77777777" w:rsidTr="00212C91">
        <w:trPr>
          <w:trHeight w:val="769"/>
        </w:trPr>
        <w:tc>
          <w:tcPr>
            <w:tcW w:w="2419" w:type="dxa"/>
            <w:shd w:val="clear" w:color="auto" w:fill="auto"/>
          </w:tcPr>
          <w:p w14:paraId="6FFD254E" w14:textId="67C7430B" w:rsidR="00212C91" w:rsidRPr="0063767B" w:rsidRDefault="00212C91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444444"/>
                <w:sz w:val="22"/>
                <w:szCs w:val="22"/>
                <w:shd w:val="clear" w:color="auto" w:fill="FFFFFF"/>
              </w:rPr>
              <w:t>Bestuurder</w:t>
            </w:r>
          </w:p>
        </w:tc>
        <w:tc>
          <w:tcPr>
            <w:tcW w:w="2399" w:type="dxa"/>
            <w:shd w:val="clear" w:color="auto" w:fill="auto"/>
          </w:tcPr>
          <w:p w14:paraId="5D8D1553" w14:textId="77777777" w:rsidR="00212C91" w:rsidRPr="0063767B" w:rsidRDefault="00212C91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419" w:type="dxa"/>
            <w:shd w:val="clear" w:color="auto" w:fill="auto"/>
          </w:tcPr>
          <w:p w14:paraId="0877F1E3" w14:textId="77777777" w:rsidR="00212C91" w:rsidRPr="0063767B" w:rsidRDefault="00212C91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101" w:type="dxa"/>
            <w:shd w:val="clear" w:color="auto" w:fill="auto"/>
          </w:tcPr>
          <w:p w14:paraId="7C87580B" w14:textId="77777777" w:rsidR="00212C91" w:rsidRPr="0063767B" w:rsidRDefault="00212C91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</w:tr>
      <w:tr w:rsidR="00212C91" w:rsidRPr="0063767B" w14:paraId="16B638DF" w14:textId="77777777" w:rsidTr="00212C91">
        <w:trPr>
          <w:trHeight w:val="769"/>
        </w:trPr>
        <w:tc>
          <w:tcPr>
            <w:tcW w:w="2419" w:type="dxa"/>
            <w:shd w:val="clear" w:color="auto" w:fill="auto"/>
          </w:tcPr>
          <w:p w14:paraId="5A579FF5" w14:textId="31A1E71C" w:rsidR="00212C91" w:rsidRPr="0063767B" w:rsidRDefault="009B64BA" w:rsidP="00433886">
            <w:pPr>
              <w:tabs>
                <w:tab w:val="left" w:pos="2328"/>
              </w:tabs>
              <w:jc w:val="both"/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444444"/>
                <w:sz w:val="22"/>
                <w:szCs w:val="22"/>
                <w:shd w:val="clear" w:color="auto" w:fill="FFFFFF"/>
              </w:rPr>
              <w:t>A</w:t>
            </w:r>
            <w:r w:rsidR="00212C91">
              <w:rPr>
                <w:rFonts w:ascii="Calibri" w:hAnsi="Calibri" w:cs="Calibri"/>
                <w:color w:val="444444"/>
                <w:sz w:val="22"/>
                <w:szCs w:val="22"/>
                <w:shd w:val="clear" w:color="auto" w:fill="FFFFFF"/>
              </w:rPr>
              <w:t>ccountmanager</w:t>
            </w:r>
          </w:p>
        </w:tc>
        <w:tc>
          <w:tcPr>
            <w:tcW w:w="2399" w:type="dxa"/>
            <w:shd w:val="clear" w:color="auto" w:fill="auto"/>
          </w:tcPr>
          <w:p w14:paraId="6EA05F61" w14:textId="77777777" w:rsidR="00212C91" w:rsidRPr="0063767B" w:rsidRDefault="00212C91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419" w:type="dxa"/>
            <w:shd w:val="clear" w:color="auto" w:fill="auto"/>
          </w:tcPr>
          <w:p w14:paraId="1978033A" w14:textId="77777777" w:rsidR="00212C91" w:rsidRPr="0063767B" w:rsidRDefault="00212C91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101" w:type="dxa"/>
            <w:shd w:val="clear" w:color="auto" w:fill="auto"/>
          </w:tcPr>
          <w:p w14:paraId="2C208CA2" w14:textId="77777777" w:rsidR="00212C91" w:rsidRPr="0063767B" w:rsidRDefault="00212C91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</w:tr>
      <w:tr w:rsidR="00212C91" w:rsidRPr="0063767B" w14:paraId="3BF40376" w14:textId="77777777" w:rsidTr="00212C91">
        <w:trPr>
          <w:trHeight w:val="769"/>
        </w:trPr>
        <w:tc>
          <w:tcPr>
            <w:tcW w:w="2419" w:type="dxa"/>
            <w:shd w:val="clear" w:color="auto" w:fill="auto"/>
          </w:tcPr>
          <w:p w14:paraId="5DDCEE39" w14:textId="4C26B402" w:rsidR="00212C91" w:rsidRPr="0063767B" w:rsidRDefault="009B64BA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444444"/>
                <w:sz w:val="22"/>
                <w:szCs w:val="22"/>
                <w:shd w:val="clear" w:color="auto" w:fill="FFFFFF"/>
              </w:rPr>
              <w:t>D</w:t>
            </w:r>
            <w:r w:rsidR="00212C91">
              <w:rPr>
                <w:rFonts w:ascii="Calibri" w:hAnsi="Calibri" w:cs="Calibri"/>
                <w:color w:val="444444"/>
                <w:sz w:val="22"/>
                <w:szCs w:val="22"/>
                <w:shd w:val="clear" w:color="auto" w:fill="FFFFFF"/>
              </w:rPr>
              <w:t>eclaraties en betalingen</w:t>
            </w:r>
          </w:p>
        </w:tc>
        <w:tc>
          <w:tcPr>
            <w:tcW w:w="2399" w:type="dxa"/>
            <w:shd w:val="clear" w:color="auto" w:fill="auto"/>
          </w:tcPr>
          <w:p w14:paraId="7FABD6A5" w14:textId="77777777" w:rsidR="00212C91" w:rsidRPr="0063767B" w:rsidRDefault="00212C91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419" w:type="dxa"/>
            <w:shd w:val="clear" w:color="auto" w:fill="auto"/>
          </w:tcPr>
          <w:p w14:paraId="7E568541" w14:textId="77777777" w:rsidR="00212C91" w:rsidRPr="0063767B" w:rsidRDefault="00212C91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101" w:type="dxa"/>
            <w:shd w:val="clear" w:color="auto" w:fill="auto"/>
          </w:tcPr>
          <w:p w14:paraId="5842FEA1" w14:textId="77777777" w:rsidR="00212C91" w:rsidRPr="0063767B" w:rsidRDefault="00212C91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</w:tr>
      <w:tr w:rsidR="00212C91" w:rsidRPr="0063767B" w14:paraId="7D63EB6F" w14:textId="77777777" w:rsidTr="00212C91">
        <w:trPr>
          <w:trHeight w:val="769"/>
        </w:trPr>
        <w:tc>
          <w:tcPr>
            <w:tcW w:w="2419" w:type="dxa"/>
            <w:shd w:val="clear" w:color="auto" w:fill="auto"/>
          </w:tcPr>
          <w:p w14:paraId="1DFFF72C" w14:textId="6850678C" w:rsidR="00212C91" w:rsidRDefault="00E017E5" w:rsidP="00083FF6">
            <w:pPr>
              <w:tabs>
                <w:tab w:val="left" w:pos="2328"/>
              </w:tabs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2CC"/>
              </w:rPr>
            </w:pPr>
            <w:r>
              <w:rPr>
                <w:rFonts w:ascii="Calibri" w:hAnsi="Calibri" w:cs="Calibri"/>
                <w:color w:val="444444"/>
                <w:sz w:val="22"/>
                <w:szCs w:val="22"/>
                <w:shd w:val="clear" w:color="auto" w:fill="FFFFFF"/>
              </w:rPr>
              <w:t>Financiële</w:t>
            </w:r>
            <w:r w:rsidR="00212C91">
              <w:rPr>
                <w:rFonts w:ascii="Calibri" w:hAnsi="Calibri" w:cs="Calibri"/>
                <w:color w:val="444444"/>
                <w:sz w:val="22"/>
                <w:szCs w:val="22"/>
                <w:shd w:val="clear" w:color="auto" w:fill="FFFFFF"/>
              </w:rPr>
              <w:t xml:space="preserve"> verantwoording &amp; Controle</w:t>
            </w:r>
          </w:p>
        </w:tc>
        <w:tc>
          <w:tcPr>
            <w:tcW w:w="2399" w:type="dxa"/>
            <w:shd w:val="clear" w:color="auto" w:fill="auto"/>
          </w:tcPr>
          <w:p w14:paraId="7FBA0D0D" w14:textId="77777777" w:rsidR="00212C91" w:rsidRPr="0063767B" w:rsidRDefault="00212C91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419" w:type="dxa"/>
            <w:shd w:val="clear" w:color="auto" w:fill="auto"/>
          </w:tcPr>
          <w:p w14:paraId="1F93A329" w14:textId="77777777" w:rsidR="00212C91" w:rsidRPr="0063767B" w:rsidRDefault="00212C91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101" w:type="dxa"/>
            <w:shd w:val="clear" w:color="auto" w:fill="auto"/>
          </w:tcPr>
          <w:p w14:paraId="7DE7240C" w14:textId="77777777" w:rsidR="00212C91" w:rsidRPr="0063767B" w:rsidRDefault="00212C91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</w:tr>
    </w:tbl>
    <w:p w14:paraId="1B358BC7" w14:textId="77777777" w:rsidR="008B6E0A" w:rsidRDefault="008B6E0A" w:rsidP="00420DD6">
      <w:pPr>
        <w:tabs>
          <w:tab w:val="left" w:pos="2328"/>
        </w:tabs>
        <w:rPr>
          <w:rFonts w:ascii="Calibri" w:hAnsi="Calibri" w:cs="Calibri"/>
          <w:bCs/>
          <w:color w:val="1F364D"/>
          <w:sz w:val="22"/>
          <w:szCs w:val="22"/>
        </w:rPr>
      </w:pPr>
    </w:p>
    <w:p w14:paraId="28BBB06C" w14:textId="77777777" w:rsidR="00057B02" w:rsidRPr="0045085F" w:rsidRDefault="00057B02" w:rsidP="00057B02">
      <w:pPr>
        <w:spacing w:before="100" w:beforeAutospacing="1" w:after="100" w:afterAutospacing="1"/>
        <w:rPr>
          <w:rFonts w:ascii="Calibri" w:eastAsiaTheme="minorEastAsia" w:hAnsi="Calibri" w:cs="Calibri"/>
          <w:noProof/>
          <w:color w:val="1F364D"/>
          <w:sz w:val="20"/>
          <w:szCs w:val="20"/>
        </w:rPr>
      </w:pPr>
      <w:bookmarkStart w:id="0" w:name="_MailAutoSig"/>
      <w:r w:rsidRPr="0045085F">
        <w:rPr>
          <w:rFonts w:ascii="Calibri" w:eastAsiaTheme="minorEastAsia" w:hAnsi="Calibri" w:cs="Calibri"/>
          <w:noProof/>
          <w:color w:val="1F364D"/>
          <w:sz w:val="20"/>
          <w:szCs w:val="20"/>
        </w:rPr>
        <w:t xml:space="preserve">Met vriendelijke groet, </w:t>
      </w:r>
    </w:p>
    <w:tbl>
      <w:tblPr>
        <w:tblW w:w="70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1"/>
        <w:gridCol w:w="1859"/>
      </w:tblGrid>
      <w:tr w:rsidR="00057B02" w:rsidRPr="0045085F" w14:paraId="0982583D" w14:textId="77777777" w:rsidTr="00057B02">
        <w:trPr>
          <w:tblCellSpacing w:w="0" w:type="dxa"/>
        </w:trPr>
        <w:tc>
          <w:tcPr>
            <w:tcW w:w="0" w:type="auto"/>
            <w:tcBorders>
              <w:top w:val="nil"/>
              <w:left w:val="single" w:sz="48" w:space="0" w:color="CF264A"/>
              <w:bottom w:val="nil"/>
              <w:right w:val="nil"/>
            </w:tcBorders>
            <w:tcMar>
              <w:top w:w="0" w:type="dxa"/>
              <w:left w:w="135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36"/>
            </w:tblGrid>
            <w:tr w:rsidR="00057B02" w:rsidRPr="0045085F" w14:paraId="1DE65A9B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36BE96A" w14:textId="77777777" w:rsidR="00057B02" w:rsidRPr="0045085F" w:rsidRDefault="00057B02">
                  <w:pPr>
                    <w:rPr>
                      <w:rFonts w:ascii="Calibri" w:hAnsi="Calibri" w:cs="Calibri"/>
                      <w:b/>
                      <w:bCs/>
                      <w:noProof/>
                      <w:color w:val="1F364D"/>
                      <w:sz w:val="20"/>
                      <w:szCs w:val="20"/>
                    </w:rPr>
                  </w:pPr>
                  <w:r w:rsidRPr="0045085F">
                    <w:rPr>
                      <w:rFonts w:ascii="Calibri" w:hAnsi="Calibri" w:cs="Calibri"/>
                      <w:b/>
                      <w:bCs/>
                      <w:noProof/>
                      <w:color w:val="1F364D"/>
                      <w:sz w:val="20"/>
                      <w:szCs w:val="20"/>
                    </w:rPr>
                    <w:t xml:space="preserve">Contractbeheer </w:t>
                  </w:r>
                </w:p>
              </w:tc>
            </w:tr>
            <w:tr w:rsidR="00057B02" w:rsidRPr="0045085F" w14:paraId="7F3B7697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292EB0A5" w14:textId="77777777" w:rsidR="00057B02" w:rsidRPr="0045085F" w:rsidRDefault="00057B02">
                  <w:pPr>
                    <w:rPr>
                      <w:rFonts w:ascii="Calibri" w:hAnsi="Calibri" w:cs="Calibri"/>
                      <w:noProof/>
                      <w:color w:val="1F364D"/>
                      <w:sz w:val="20"/>
                      <w:szCs w:val="20"/>
                    </w:rPr>
                  </w:pPr>
                  <w:r w:rsidRPr="0045085F">
                    <w:rPr>
                      <w:rFonts w:ascii="Calibri" w:hAnsi="Calibri" w:cs="Calibri"/>
                      <w:b/>
                      <w:bCs/>
                      <w:noProof/>
                      <w:color w:val="1F364D"/>
                      <w:sz w:val="20"/>
                      <w:szCs w:val="20"/>
                    </w:rPr>
                    <w:t>Postbus </w:t>
                  </w:r>
                  <w:r w:rsidRPr="0045085F">
                    <w:rPr>
                      <w:rFonts w:ascii="Calibri" w:hAnsi="Calibri" w:cs="Calibri"/>
                      <w:noProof/>
                      <w:color w:val="1F364D"/>
                      <w:sz w:val="20"/>
                      <w:szCs w:val="20"/>
                    </w:rPr>
                    <w:t xml:space="preserve">30, 3990 DA Houten | </w:t>
                  </w:r>
                  <w:r w:rsidRPr="0045085F">
                    <w:rPr>
                      <w:rFonts w:ascii="Calibri" w:hAnsi="Calibri" w:cs="Calibri"/>
                      <w:b/>
                      <w:bCs/>
                      <w:noProof/>
                      <w:color w:val="1F364D"/>
                      <w:sz w:val="20"/>
                      <w:szCs w:val="20"/>
                    </w:rPr>
                    <w:t>Bezoekadres </w:t>
                  </w:r>
                  <w:r w:rsidRPr="0045085F">
                    <w:rPr>
                      <w:rFonts w:ascii="Calibri" w:hAnsi="Calibri" w:cs="Calibri"/>
                      <w:noProof/>
                      <w:color w:val="1F364D"/>
                      <w:sz w:val="20"/>
                      <w:szCs w:val="20"/>
                    </w:rPr>
                    <w:t xml:space="preserve">Onderdoor 25 </w:t>
                  </w:r>
                </w:p>
              </w:tc>
            </w:tr>
            <w:tr w:rsidR="00057B02" w:rsidRPr="0045085F" w14:paraId="15A8E04D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27417817" w14:textId="30416478" w:rsidR="00057B02" w:rsidRPr="0045085F" w:rsidRDefault="00C87CA5">
                  <w:pPr>
                    <w:rPr>
                      <w:rFonts w:ascii="Calibri" w:hAnsi="Calibri" w:cs="Calibri"/>
                      <w:noProof/>
                      <w:color w:val="1F364D"/>
                      <w:sz w:val="20"/>
                      <w:szCs w:val="20"/>
                    </w:rPr>
                  </w:pPr>
                  <w:r w:rsidRPr="0045085F">
                    <w:rPr>
                      <w:rFonts w:ascii="Calibri" w:hAnsi="Calibri" w:cs="Calibri"/>
                      <w:b/>
                      <w:bCs/>
                      <w:noProof/>
                      <w:color w:val="1F364D"/>
                      <w:sz w:val="20"/>
                      <w:szCs w:val="20"/>
                    </w:rPr>
                    <w:t>e</w:t>
                  </w:r>
                  <w:r w:rsidR="00057B02" w:rsidRPr="0045085F">
                    <w:rPr>
                      <w:rFonts w:ascii="Calibri" w:hAnsi="Calibri" w:cs="Calibri"/>
                      <w:b/>
                      <w:bCs/>
                      <w:noProof/>
                      <w:color w:val="1F364D"/>
                      <w:sz w:val="20"/>
                      <w:szCs w:val="20"/>
                    </w:rPr>
                    <w:t> </w:t>
                  </w:r>
                  <w:r w:rsidRPr="0045085F">
                    <w:rPr>
                      <w:rFonts w:ascii="Calibri" w:hAnsi="Calibri" w:cs="Calibri"/>
                      <w:b/>
                      <w:bCs/>
                      <w:noProof/>
                      <w:color w:val="1F364D"/>
                      <w:sz w:val="20"/>
                      <w:szCs w:val="20"/>
                    </w:rPr>
                    <w:t>contractbeheer@regiolekstroom.nl</w:t>
                  </w:r>
                  <w:r w:rsidR="00057B02" w:rsidRPr="0045085F">
                    <w:rPr>
                      <w:rFonts w:ascii="Calibri" w:hAnsi="Calibri" w:cs="Calibri"/>
                      <w:noProof/>
                      <w:color w:val="1F364D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057B02" w:rsidRPr="0045085F" w14:paraId="5CE91FD1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0AB1AA90" w14:textId="77777777" w:rsidR="00057B02" w:rsidRPr="0045085F" w:rsidRDefault="00057B02">
                  <w:pPr>
                    <w:rPr>
                      <w:rFonts w:ascii="Calibri" w:hAnsi="Calibri" w:cs="Calibri"/>
                      <w:noProof/>
                      <w:color w:val="1F364D"/>
                      <w:sz w:val="20"/>
                      <w:szCs w:val="20"/>
                    </w:rPr>
                  </w:pPr>
                  <w:r w:rsidRPr="0045085F">
                    <w:rPr>
                      <w:rFonts w:ascii="Calibri" w:hAnsi="Calibri" w:cs="Calibri"/>
                      <w:b/>
                      <w:bCs/>
                      <w:noProof/>
                      <w:color w:val="1F364D"/>
                      <w:sz w:val="20"/>
                      <w:szCs w:val="20"/>
                    </w:rPr>
                    <w:t>i </w:t>
                  </w:r>
                  <w:hyperlink r:id="rId12" w:tgtFrame="_blank" w:history="1">
                    <w:r w:rsidRPr="0045085F">
                      <w:rPr>
                        <w:rStyle w:val="Hyperlink"/>
                        <w:rFonts w:ascii="Calibri" w:hAnsi="Calibri" w:cs="Calibri"/>
                        <w:noProof/>
                        <w:color w:val="1F364D"/>
                        <w:sz w:val="20"/>
                        <w:szCs w:val="20"/>
                      </w:rPr>
                      <w:t>regionale-backoffice-lekstroom</w:t>
                    </w:r>
                  </w:hyperlink>
                  <w:r w:rsidRPr="0045085F">
                    <w:rPr>
                      <w:rFonts w:ascii="Calibri" w:hAnsi="Calibri" w:cs="Calibri"/>
                      <w:noProof/>
                      <w:color w:val="1F364D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6767608" w14:textId="77777777" w:rsidR="00057B02" w:rsidRPr="0045085F" w:rsidRDefault="00057B0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99AFA55" w14:textId="42CC8093" w:rsidR="00057B02" w:rsidRPr="0045085F" w:rsidRDefault="00057B02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45085F">
              <w:rPr>
                <w:rFonts w:ascii="Calibri" w:hAnsi="Calibri" w:cs="Calibri"/>
                <w:noProof/>
                <w:sz w:val="20"/>
                <w:szCs w:val="20"/>
              </w:rPr>
              <w:drawing>
                <wp:inline distT="0" distB="0" distL="0" distR="0" wp14:anchorId="3324E03F" wp14:editId="40FB2321">
                  <wp:extent cx="1143000" cy="504825"/>
                  <wp:effectExtent l="0" t="0" r="0" b="9525"/>
                  <wp:docPr id="2" name="Afbeelding 2" descr="Regionale Backoffice Lekstro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gionale Backoffice Lekstro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End w:id="0"/>
      </w:tr>
    </w:tbl>
    <w:p w14:paraId="4334522D" w14:textId="77777777" w:rsidR="008B6E0A" w:rsidRPr="0045085F" w:rsidRDefault="008B6E0A" w:rsidP="00D4004A">
      <w:pPr>
        <w:tabs>
          <w:tab w:val="left" w:pos="2328"/>
        </w:tabs>
        <w:rPr>
          <w:rFonts w:ascii="Calibri" w:hAnsi="Calibri" w:cs="Calibri"/>
          <w:sz w:val="20"/>
          <w:szCs w:val="20"/>
        </w:rPr>
      </w:pPr>
    </w:p>
    <w:sectPr w:rsidR="008B6E0A" w:rsidRPr="0045085F" w:rsidSect="002049F8">
      <w:headerReference w:type="default" r:id="rId15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9D28C" w14:textId="77777777" w:rsidR="00A71559" w:rsidRDefault="00A71559" w:rsidP="001F2584">
      <w:r>
        <w:separator/>
      </w:r>
    </w:p>
  </w:endnote>
  <w:endnote w:type="continuationSeparator" w:id="0">
    <w:p w14:paraId="472891F1" w14:textId="77777777" w:rsidR="00A71559" w:rsidRDefault="00A71559" w:rsidP="001F2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23B7E" w14:textId="77777777" w:rsidR="00A71559" w:rsidRDefault="00A71559" w:rsidP="001F2584">
      <w:r>
        <w:separator/>
      </w:r>
    </w:p>
  </w:footnote>
  <w:footnote w:type="continuationSeparator" w:id="0">
    <w:p w14:paraId="61803305" w14:textId="77777777" w:rsidR="00A71559" w:rsidRDefault="00A71559" w:rsidP="001F2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8E7D" w14:textId="77777777" w:rsidR="00960004" w:rsidRPr="00960004" w:rsidRDefault="00960004" w:rsidP="00960004">
    <w:pPr>
      <w:pStyle w:val="Koptekst"/>
      <w:rPr>
        <w:rFonts w:ascii="Calibri" w:hAnsi="Calibri" w:cs="Calibri"/>
        <w:sz w:val="18"/>
        <w:szCs w:val="18"/>
      </w:rPr>
    </w:pPr>
    <w:r w:rsidRPr="00960004">
      <w:rPr>
        <w:rFonts w:ascii="Calibri" w:hAnsi="Calibri" w:cs="Calibri"/>
        <w:sz w:val="18"/>
        <w:szCs w:val="18"/>
      </w:rPr>
      <w:t>Aanbesteding Wmo-Woningaanpassingen 2024 gemeenten Houten, Nieuwegein en Vijfheerenlanden</w:t>
    </w:r>
  </w:p>
  <w:p w14:paraId="753C7856" w14:textId="1024DE38" w:rsidR="00767514" w:rsidRDefault="00212C91" w:rsidP="00DF7B2A">
    <w:pPr>
      <w:pStyle w:val="Koptekst"/>
      <w:jc w:val="right"/>
    </w:pPr>
    <w:r>
      <w:rPr>
        <w:noProof/>
      </w:rPr>
      <w:drawing>
        <wp:inline distT="0" distB="0" distL="0" distR="0" wp14:anchorId="2A72A7BA" wp14:editId="2D8987A0">
          <wp:extent cx="1152525" cy="514350"/>
          <wp:effectExtent l="0" t="0" r="952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21504_"/>
      </v:shape>
    </w:pict>
  </w:numPicBullet>
  <w:abstractNum w:abstractNumId="0" w15:restartNumberingAfterBreak="0">
    <w:nsid w:val="06C9057E"/>
    <w:multiLevelType w:val="hybridMultilevel"/>
    <w:tmpl w:val="3B86FA9E"/>
    <w:lvl w:ilvl="0" w:tplc="41887DB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b/>
        <w:i w:val="0"/>
        <w:vanish w:val="0"/>
        <w:color w:val="1F364D"/>
        <w:sz w:val="36"/>
        <w:u w:val="thick" w:color="FFFFFF" w:themeColor="background1"/>
        <w14:reflection w14:blurRad="0" w14:stA="100000" w14:stPos="0" w14:endA="0" w14:endPos="0" w14:dist="0" w14:dir="0" w14:fadeDir="0" w14:sx="0" w14:sy="0" w14:kx="0" w14:ky="0" w14:algn="b"/>
        <w14:textOutline w14:w="0" w14:cap="sq" w14:cmpd="sng" w14:algn="ctr">
          <w14:noFill/>
          <w14:prstDash w14:val="solid"/>
          <w14:bevel/>
        </w14:textOutline>
      </w:rPr>
    </w:lvl>
    <w:lvl w:ilvl="1" w:tplc="256E4E02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  <w:b/>
        <w:i w:val="0"/>
        <w:color w:val="1F364D"/>
        <w:sz w:val="28"/>
        <w:u w:val="thick" w:color="FFFFFF" w:themeColor="background1"/>
        <w14:textOutline w14:w="0" w14:cap="sq" w14:cmpd="sng" w14:algn="ctr">
          <w14:noFill/>
          <w14:prstDash w14:val="solid"/>
          <w14:bevel/>
        </w14:textOutline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1E2D30"/>
    <w:multiLevelType w:val="hybridMultilevel"/>
    <w:tmpl w:val="A69A0196"/>
    <w:lvl w:ilvl="0" w:tplc="E3583B9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D1AA0"/>
    <w:multiLevelType w:val="hybridMultilevel"/>
    <w:tmpl w:val="36FA9BC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51719"/>
    <w:multiLevelType w:val="multilevel"/>
    <w:tmpl w:val="748EC55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E4B6B5B"/>
    <w:multiLevelType w:val="hybridMultilevel"/>
    <w:tmpl w:val="0EBCBE30"/>
    <w:lvl w:ilvl="0" w:tplc="952AFEAE">
      <w:start w:val="1"/>
      <w:numFmt w:val="bullet"/>
      <w:lvlText w:val="0"/>
      <w:lvlJc w:val="left"/>
      <w:pPr>
        <w:ind w:left="720" w:hanging="720"/>
      </w:pPr>
      <w:rPr>
        <w:rFonts w:ascii="Courier New" w:hAnsi="Courier New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9A219C"/>
    <w:multiLevelType w:val="hybridMultilevel"/>
    <w:tmpl w:val="4B30F848"/>
    <w:lvl w:ilvl="0" w:tplc="952AFEAE">
      <w:start w:val="1"/>
      <w:numFmt w:val="bullet"/>
      <w:lvlText w:val="0"/>
      <w:lvlJc w:val="left"/>
      <w:pPr>
        <w:ind w:left="720" w:hanging="720"/>
      </w:pPr>
      <w:rPr>
        <w:rFonts w:ascii="Courier New" w:hAnsi="Courier New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72E77"/>
    <w:multiLevelType w:val="hybridMultilevel"/>
    <w:tmpl w:val="6546B2D6"/>
    <w:lvl w:ilvl="0" w:tplc="5690679C">
      <w:start w:val="1"/>
      <w:numFmt w:val="bullet"/>
      <w:lvlText w:val="o"/>
      <w:lvlJc w:val="left"/>
      <w:pPr>
        <w:ind w:left="765" w:hanging="360"/>
      </w:pPr>
      <w:rPr>
        <w:rFonts w:ascii="Calibri" w:hAnsi="Calibri" w:cs="Courier New" w:hint="default"/>
        <w:b/>
        <w:sz w:val="36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503008342">
    <w:abstractNumId w:val="3"/>
  </w:num>
  <w:num w:numId="2" w16cid:durableId="1929195808">
    <w:abstractNumId w:val="0"/>
  </w:num>
  <w:num w:numId="3" w16cid:durableId="1615088862">
    <w:abstractNumId w:val="1"/>
  </w:num>
  <w:num w:numId="4" w16cid:durableId="1170216485">
    <w:abstractNumId w:val="6"/>
  </w:num>
  <w:num w:numId="5" w16cid:durableId="202598906">
    <w:abstractNumId w:val="2"/>
  </w:num>
  <w:num w:numId="6" w16cid:durableId="934679035">
    <w:abstractNumId w:val="4"/>
  </w:num>
  <w:num w:numId="7" w16cid:durableId="1304823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35E"/>
    <w:rsid w:val="00057B02"/>
    <w:rsid w:val="00083FF6"/>
    <w:rsid w:val="0009085B"/>
    <w:rsid w:val="000A1739"/>
    <w:rsid w:val="000D0BBD"/>
    <w:rsid w:val="000D323F"/>
    <w:rsid w:val="000F5364"/>
    <w:rsid w:val="00144F6D"/>
    <w:rsid w:val="00186354"/>
    <w:rsid w:val="0019320D"/>
    <w:rsid w:val="001A3A52"/>
    <w:rsid w:val="001B30D3"/>
    <w:rsid w:val="001F2584"/>
    <w:rsid w:val="002049F8"/>
    <w:rsid w:val="00212C91"/>
    <w:rsid w:val="00247597"/>
    <w:rsid w:val="00272B84"/>
    <w:rsid w:val="002A000D"/>
    <w:rsid w:val="002C604E"/>
    <w:rsid w:val="003560D7"/>
    <w:rsid w:val="00365FD4"/>
    <w:rsid w:val="003752FF"/>
    <w:rsid w:val="00376FF6"/>
    <w:rsid w:val="00381261"/>
    <w:rsid w:val="003B283E"/>
    <w:rsid w:val="003D0882"/>
    <w:rsid w:val="003F61CD"/>
    <w:rsid w:val="0040110A"/>
    <w:rsid w:val="00420DD6"/>
    <w:rsid w:val="004244A0"/>
    <w:rsid w:val="00433886"/>
    <w:rsid w:val="00446079"/>
    <w:rsid w:val="0045085F"/>
    <w:rsid w:val="00480113"/>
    <w:rsid w:val="0048235E"/>
    <w:rsid w:val="00486530"/>
    <w:rsid w:val="004E1335"/>
    <w:rsid w:val="005314BA"/>
    <w:rsid w:val="00577BCA"/>
    <w:rsid w:val="005B48F7"/>
    <w:rsid w:val="005D5E42"/>
    <w:rsid w:val="005D71F6"/>
    <w:rsid w:val="005D75AF"/>
    <w:rsid w:val="005F5DAF"/>
    <w:rsid w:val="0063767B"/>
    <w:rsid w:val="00695B80"/>
    <w:rsid w:val="006C3AD0"/>
    <w:rsid w:val="006D2813"/>
    <w:rsid w:val="00702BC0"/>
    <w:rsid w:val="00732A0C"/>
    <w:rsid w:val="00767514"/>
    <w:rsid w:val="007762B2"/>
    <w:rsid w:val="00782F35"/>
    <w:rsid w:val="007A3B1A"/>
    <w:rsid w:val="007B38A0"/>
    <w:rsid w:val="00817F12"/>
    <w:rsid w:val="00844DF8"/>
    <w:rsid w:val="00884306"/>
    <w:rsid w:val="008B08E1"/>
    <w:rsid w:val="008B246D"/>
    <w:rsid w:val="008B6E0A"/>
    <w:rsid w:val="008C5BDF"/>
    <w:rsid w:val="00911CF5"/>
    <w:rsid w:val="009326D3"/>
    <w:rsid w:val="00960004"/>
    <w:rsid w:val="00995BB7"/>
    <w:rsid w:val="009A7787"/>
    <w:rsid w:val="009B64BA"/>
    <w:rsid w:val="009E6092"/>
    <w:rsid w:val="00A55A06"/>
    <w:rsid w:val="00A56EB3"/>
    <w:rsid w:val="00A619F3"/>
    <w:rsid w:val="00A71559"/>
    <w:rsid w:val="00B03812"/>
    <w:rsid w:val="00B9439A"/>
    <w:rsid w:val="00BA6AEE"/>
    <w:rsid w:val="00BB328F"/>
    <w:rsid w:val="00BD06B2"/>
    <w:rsid w:val="00C11E3E"/>
    <w:rsid w:val="00C26DDD"/>
    <w:rsid w:val="00C32BB4"/>
    <w:rsid w:val="00C33416"/>
    <w:rsid w:val="00C87CA5"/>
    <w:rsid w:val="00C923F6"/>
    <w:rsid w:val="00CA574E"/>
    <w:rsid w:val="00D24FC4"/>
    <w:rsid w:val="00D32277"/>
    <w:rsid w:val="00D4004A"/>
    <w:rsid w:val="00D50A87"/>
    <w:rsid w:val="00D65B8A"/>
    <w:rsid w:val="00DB67E6"/>
    <w:rsid w:val="00DC5C08"/>
    <w:rsid w:val="00DF7B2A"/>
    <w:rsid w:val="00E017E5"/>
    <w:rsid w:val="00E15E8D"/>
    <w:rsid w:val="00E430F5"/>
    <w:rsid w:val="00EE6D39"/>
    <w:rsid w:val="00F278D1"/>
    <w:rsid w:val="00F37509"/>
    <w:rsid w:val="00FA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6E0AEEC1"/>
  <w15:docId w15:val="{0AEF3C5D-0882-440D-9198-7222A2F7D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82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BB328F"/>
    <w:pPr>
      <w:keepNext/>
      <w:keepLines/>
      <w:spacing w:after="200"/>
      <w:outlineLvl w:val="0"/>
    </w:pPr>
    <w:rPr>
      <w:rFonts w:ascii="Calibri" w:eastAsiaTheme="majorEastAsia" w:hAnsi="Calibri" w:cstheme="majorBidi"/>
      <w:b/>
      <w:bCs/>
      <w:color w:val="CF264A"/>
      <w:sz w:val="22"/>
      <w:szCs w:val="28"/>
    </w:rPr>
  </w:style>
  <w:style w:type="paragraph" w:styleId="Kop2">
    <w:name w:val="heading 2"/>
    <w:aliases w:val="Reset numbering,Nota paragraaf"/>
    <w:basedOn w:val="Standaard"/>
    <w:next w:val="Standaard"/>
    <w:link w:val="Kop2Char"/>
    <w:uiPriority w:val="9"/>
    <w:qFormat/>
    <w:rsid w:val="0048235E"/>
    <w:pPr>
      <w:keepNext/>
      <w:tabs>
        <w:tab w:val="num" w:pos="576"/>
      </w:tabs>
      <w:spacing w:line="360" w:lineRule="auto"/>
      <w:ind w:left="578" w:hanging="578"/>
      <w:outlineLvl w:val="1"/>
    </w:pPr>
    <w:rPr>
      <w:rFonts w:ascii="Arial" w:hAnsi="Arial"/>
      <w:b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48235E"/>
    <w:pPr>
      <w:keepNext/>
      <w:tabs>
        <w:tab w:val="num" w:pos="720"/>
      </w:tabs>
      <w:ind w:left="720" w:hanging="720"/>
      <w:outlineLvl w:val="2"/>
    </w:pPr>
    <w:rPr>
      <w:rFonts w:ascii="Arial" w:hAnsi="Arial"/>
      <w:b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48235E"/>
    <w:pPr>
      <w:keepNext/>
      <w:tabs>
        <w:tab w:val="num" w:pos="864"/>
      </w:tabs>
      <w:ind w:left="864" w:hanging="864"/>
      <w:outlineLvl w:val="3"/>
    </w:pPr>
    <w:rPr>
      <w:rFonts w:ascii="Arial" w:hAnsi="Arial"/>
      <w:b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48235E"/>
    <w:pPr>
      <w:keepNext/>
      <w:tabs>
        <w:tab w:val="num" w:pos="1008"/>
      </w:tabs>
      <w:suppressAutoHyphens/>
      <w:ind w:left="1008" w:hanging="1008"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48235E"/>
    <w:pPr>
      <w:keepNext/>
      <w:tabs>
        <w:tab w:val="num" w:pos="1152"/>
      </w:tabs>
      <w:ind w:left="1152" w:hanging="1152"/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48235E"/>
    <w:pPr>
      <w:tabs>
        <w:tab w:val="num" w:pos="1296"/>
      </w:tabs>
      <w:spacing w:before="240" w:after="60"/>
      <w:ind w:left="1296" w:hanging="1296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48235E"/>
    <w:pPr>
      <w:tabs>
        <w:tab w:val="num" w:pos="1440"/>
      </w:tabs>
      <w:spacing w:before="240" w:after="60"/>
      <w:ind w:left="1440" w:hanging="144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48235E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2584"/>
  </w:style>
  <w:style w:type="paragraph" w:styleId="Voettekst">
    <w:name w:val="footer"/>
    <w:basedOn w:val="Standaard"/>
    <w:link w:val="Voet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2584"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BB328F"/>
    <w:rPr>
      <w:rFonts w:ascii="Calibri" w:eastAsiaTheme="majorEastAsia" w:hAnsi="Calibri" w:cstheme="majorBidi"/>
      <w:b/>
      <w:bCs/>
      <w:color w:val="CF264A"/>
      <w:sz w:val="22"/>
      <w:szCs w:val="28"/>
      <w:lang w:eastAsia="nl-NL"/>
    </w:rPr>
  </w:style>
  <w:style w:type="paragraph" w:styleId="Geenafstand">
    <w:name w:val="No Spacing"/>
    <w:uiPriority w:val="1"/>
    <w:qFormat/>
    <w:rsid w:val="00782F35"/>
    <w:pPr>
      <w:spacing w:after="0" w:line="240" w:lineRule="auto"/>
    </w:pPr>
  </w:style>
  <w:style w:type="character" w:customStyle="1" w:styleId="Kop2Char">
    <w:name w:val="Kop 2 Char"/>
    <w:aliases w:val="Reset numbering Char,Nota paragraaf Char"/>
    <w:basedOn w:val="Standaardalinea-lettertype"/>
    <w:link w:val="Kop2"/>
    <w:uiPriority w:val="9"/>
    <w:rsid w:val="0048235E"/>
    <w:rPr>
      <w:rFonts w:ascii="Arial" w:eastAsia="Times New Roman" w:hAnsi="Arial" w:cs="Times New Roman"/>
      <w:b/>
      <w:sz w:val="22"/>
      <w:lang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48235E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48235E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48235E"/>
    <w:rPr>
      <w:rFonts w:ascii="Trebuchet MS" w:eastAsia="Times New Roman" w:hAnsi="Trebuchet MS" w:cs="Times New Roman"/>
      <w:b/>
      <w:kern w:val="1"/>
      <w:sz w:val="22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48235E"/>
    <w:rPr>
      <w:rFonts w:ascii="Trebuchet MS" w:eastAsia="Times New Roman" w:hAnsi="Trebuchet MS" w:cs="Times New Roman"/>
      <w:i/>
      <w:sz w:val="22"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48235E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48235E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48235E"/>
    <w:rPr>
      <w:rFonts w:ascii="Arial" w:eastAsia="Times New Roman" w:hAnsi="Arial" w:cs="Arial"/>
      <w:sz w:val="22"/>
      <w:lang w:eastAsia="nl-NL"/>
    </w:rPr>
  </w:style>
  <w:style w:type="table" w:styleId="Tabelraster">
    <w:name w:val="Table Grid"/>
    <w:basedOn w:val="Standaardtabel"/>
    <w:uiPriority w:val="59"/>
    <w:rsid w:val="00083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8635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6354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732A0C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057B02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57B02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65B8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65B8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65B8A"/>
    <w:rPr>
      <w:rFonts w:ascii="Times New Roman" w:eastAsia="Times New Roman" w:hAnsi="Times New Roman" w:cs="Times New Roman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65B8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65B8A"/>
    <w:rPr>
      <w:rFonts w:ascii="Times New Roman" w:eastAsia="Times New Roman" w:hAnsi="Times New Roman" w:cs="Times New Roman"/>
      <w:b/>
      <w:bCs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outen.nl/regionale-backoffice-lekstro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ntractbeheer@regiolekstroom.n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https://www.houten.nl/fileadmin/user_upload/Bestuur_en_organisatie/email/logorbl.p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945eff-40bf-4c9f-b39d-54a4ad43e57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80050D7F12094991ECCA6C41C99E5E" ma:contentTypeVersion="11" ma:contentTypeDescription="Een nieuw document maken." ma:contentTypeScope="" ma:versionID="84aaf2690de244d253644690abd8b3c0">
  <xsd:schema xmlns:xsd="http://www.w3.org/2001/XMLSchema" xmlns:xs="http://www.w3.org/2001/XMLSchema" xmlns:p="http://schemas.microsoft.com/office/2006/metadata/properties" xmlns:ns2="cb945eff-40bf-4c9f-b39d-54a4ad43e57d" targetNamespace="http://schemas.microsoft.com/office/2006/metadata/properties" ma:root="true" ma:fieldsID="e3c99aaa7a74aa5fa95933ea3a68bb41" ns2:_="">
    <xsd:import namespace="cb945eff-40bf-4c9f-b39d-54a4ad43e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45eff-40bf-4c9f-b39d-54a4ad43e5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0bde4269-7c0f-42d6-b455-ed60271de2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6CF15B-95B4-4886-99E6-BBF26DA2EB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579B61-82E8-4531-AA84-A12FA40A2557}">
  <ds:schemaRefs>
    <ds:schemaRef ds:uri="http://schemas.microsoft.com/office/2006/metadata/properties"/>
    <ds:schemaRef ds:uri="http://schemas.microsoft.com/office/infopath/2007/PartnerControls"/>
    <ds:schemaRef ds:uri="cb945eff-40bf-4c9f-b39d-54a4ad43e57d"/>
  </ds:schemaRefs>
</ds:datastoreItem>
</file>

<file path=customXml/itemProps3.xml><?xml version="1.0" encoding="utf-8"?>
<ds:datastoreItem xmlns:ds="http://schemas.openxmlformats.org/officeDocument/2006/customXml" ds:itemID="{7FB1A7C7-4A21-4E89-99F3-CF566564A2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0E3488-0C6E-488B-B129-840A24E60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945eff-40bf-4c9f-b39d-54a4ad43e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Sacha Wildeboer</dc:creator>
  <cp:lastModifiedBy>Annette Hesemans</cp:lastModifiedBy>
  <cp:revision>2</cp:revision>
  <cp:lastPrinted>2019-10-15T12:00:00Z</cp:lastPrinted>
  <dcterms:created xsi:type="dcterms:W3CDTF">2024-02-21T09:31:00Z</dcterms:created>
  <dcterms:modified xsi:type="dcterms:W3CDTF">2024-02-21T09:31:00Z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0x0101005680050D7F12094991ECCA6C41C99E5E</vt:lpwstr>
  </property>
  <property fmtid="{D5CDD505-2E9C-101B-9397-08002B2CF9AE}" pid="3" name="MediaServiceImageTags">
    <vt:lpwstr/>
  </property>
</Properties>
</file>