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1B969" w14:textId="25017909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bookmarkStart w:id="0" w:name="_GoBack"/>
      <w:bookmarkEnd w:id="0"/>
      <w:r w:rsidR="00AA32EF">
        <w:rPr>
          <w:b/>
          <w:sz w:val="24"/>
        </w:rPr>
        <w:t>Referentie</w:t>
      </w:r>
    </w:p>
    <w:p w14:paraId="0F91B96A" w14:textId="77777777" w:rsidR="00D939BE" w:rsidRDefault="00D939BE" w:rsidP="00D939BE">
      <w:pPr>
        <w:rPr>
          <w:szCs w:val="18"/>
        </w:rPr>
      </w:pPr>
    </w:p>
    <w:p w14:paraId="0F91B96B" w14:textId="77777777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F" w14:textId="77777777" w:rsidR="000258E1" w:rsidRPr="00BC3B53" w:rsidRDefault="004E42FD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9" w14:textId="77777777" w:rsidR="000258E1" w:rsidRDefault="004E42FD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0258E1" w:rsidRDefault="004E42FD" w:rsidP="002150CF"/>
  <w:p w14:paraId="0F91B9AB" w14:textId="77777777" w:rsidR="000258E1" w:rsidRPr="00740712" w:rsidRDefault="004E42FD" w:rsidP="002150CF"/>
  <w:p w14:paraId="0F91B9AC" w14:textId="77777777" w:rsidR="000258E1" w:rsidRPr="00217880" w:rsidRDefault="004E42FD" w:rsidP="002150CF">
    <w:pPr>
      <w:spacing w:line="0" w:lineRule="atLeast"/>
      <w:rPr>
        <w:sz w:val="2"/>
        <w:szCs w:val="2"/>
      </w:rPr>
    </w:pPr>
  </w:p>
  <w:p w14:paraId="0F91B9AD" w14:textId="77777777" w:rsidR="000258E1" w:rsidRPr="00217880" w:rsidRDefault="004E42FD" w:rsidP="002150CF">
    <w:pPr>
      <w:spacing w:line="0" w:lineRule="atLeast"/>
      <w:rPr>
        <w:sz w:val="2"/>
        <w:szCs w:val="2"/>
      </w:rPr>
    </w:pPr>
  </w:p>
  <w:p w14:paraId="0F91B9AE" w14:textId="77777777" w:rsidR="000258E1" w:rsidRDefault="004E42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4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5"/>
  </w:num>
  <w:num w:numId="16">
    <w:abstractNumId w:val="23"/>
  </w:num>
  <w:num w:numId="17">
    <w:abstractNumId w:val="8"/>
  </w:num>
  <w:num w:numId="18">
    <w:abstractNumId w:val="20"/>
  </w:num>
  <w:num w:numId="19">
    <w:abstractNumId w:val="29"/>
  </w:num>
  <w:num w:numId="20">
    <w:abstractNumId w:val="12"/>
  </w:num>
  <w:num w:numId="21">
    <w:abstractNumId w:val="22"/>
  </w:num>
  <w:num w:numId="22">
    <w:abstractNumId w:val="24"/>
  </w:num>
  <w:num w:numId="23">
    <w:abstractNumId w:val="18"/>
  </w:num>
  <w:num w:numId="24">
    <w:abstractNumId w:val="26"/>
  </w:num>
  <w:num w:numId="25">
    <w:abstractNumId w:val="25"/>
  </w:num>
  <w:num w:numId="26">
    <w:abstractNumId w:val="6"/>
  </w:num>
  <w:num w:numId="27">
    <w:abstractNumId w:val="13"/>
  </w:num>
  <w:num w:numId="28">
    <w:abstractNumId w:val="21"/>
  </w:num>
  <w:num w:numId="29">
    <w:abstractNumId w:val="4"/>
  </w:num>
  <w:num w:numId="30">
    <w:abstractNumId w:val="17"/>
  </w:num>
  <w:num w:numId="31">
    <w:abstractNumId w:val="16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BE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66D"/>
    <w:rsid w:val="004E42FD"/>
    <w:rsid w:val="005A4FBE"/>
    <w:rsid w:val="005D0425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E3581"/>
    <w:rsid w:val="00905289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C36FAA"/>
    <w:rsid w:val="00CA55CC"/>
    <w:rsid w:val="00CE5E12"/>
    <w:rsid w:val="00D939BE"/>
    <w:rsid w:val="00DA3555"/>
    <w:rsid w:val="00EB714E"/>
    <w:rsid w:val="00ED7AB9"/>
    <w:rsid w:val="00EE5BBE"/>
    <w:rsid w:val="00F65492"/>
    <w:rsid w:val="00F95226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/>
        <AccountId xsi:nil="true"/>
        <AccountType/>
      </UserInfo>
    </Documentbeheerder>
    <Nummer xmlns="c1078875-96a9-43ae-a506-1f32208e0bfd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C454B-98D7-4714-A456-9798424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8619F3-2A4E-4F96-BFA2-5518723CFF5F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sharepoint/v3/fields"/>
    <ds:schemaRef ds:uri="http://purl.org/dc/dcmitype/"/>
    <ds:schemaRef ds:uri="http://schemas.microsoft.com/office/2006/documentManagement/types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1BE584D-2BD1-4CB8-B4BA-232D4D9B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Hsu, Jenny (CIV)</cp:lastModifiedBy>
  <cp:revision>4</cp:revision>
  <dcterms:created xsi:type="dcterms:W3CDTF">2023-11-23T06:53:00Z</dcterms:created>
  <dcterms:modified xsi:type="dcterms:W3CDTF">2024-03-20T18:26:00Z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