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51F" w:rsidRPr="0054351F" w:rsidRDefault="0054351F" w:rsidP="00B674D9">
      <w:pPr>
        <w:pStyle w:val="1-Kop1MemoCorversenBS"/>
        <w:numPr>
          <w:ilvl w:val="0"/>
          <w:numId w:val="0"/>
        </w:numPr>
      </w:pPr>
      <w:bookmarkStart w:id="0" w:name="_Toc1050335"/>
      <w:bookmarkStart w:id="1" w:name="_Toc26972657"/>
      <w:bookmarkStart w:id="2" w:name="_Toc170125788"/>
      <w:bookmarkStart w:id="3" w:name="_Hlk512691279"/>
      <w:r w:rsidRPr="0054351F">
        <w:t xml:space="preserve">Bijlage </w:t>
      </w:r>
      <w:r w:rsidR="00AB249A">
        <w:t>4</w:t>
      </w:r>
      <w:r w:rsidRPr="0054351F">
        <w:t xml:space="preserve"> Formulier Kerncompetentie</w:t>
      </w:r>
      <w:bookmarkEnd w:id="0"/>
      <w:bookmarkEnd w:id="1"/>
      <w:bookmarkEnd w:id="2"/>
      <w:r w:rsidRPr="0054351F">
        <w:t xml:space="preserve"> </w:t>
      </w:r>
    </w:p>
    <w:p w:rsidR="0054351F" w:rsidRPr="0054351F" w:rsidRDefault="0054351F" w:rsidP="0054351F">
      <w:pPr>
        <w:spacing w:line="280" w:lineRule="atLeast"/>
        <w:rPr>
          <w:rFonts w:ascii="Trebuchet MS" w:hAnsi="Trebuchet MS"/>
          <w:color w:val="FF0000"/>
        </w:rPr>
      </w:pPr>
    </w:p>
    <w:p w:rsidR="0054351F" w:rsidRPr="0054351F" w:rsidRDefault="0054351F" w:rsidP="003965C6">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w:t>
      </w:r>
      <w:r w:rsidR="00E66C25">
        <w:rPr>
          <w:rFonts w:ascii="Trebuchet MS" w:hAnsi="Trebuchet MS"/>
        </w:rPr>
        <w:t>er de gevraagde kerncompetentie</w:t>
      </w:r>
      <w:r w:rsidRPr="0054351F">
        <w:rPr>
          <w:rFonts w:ascii="Trebuchet MS" w:hAnsi="Trebuchet MS"/>
        </w:rPr>
        <w:t xml:space="preserve">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w:t>
      </w:r>
      <w:bookmarkStart w:id="4" w:name="_GoBack"/>
      <w:r w:rsidR="00D733FF">
        <w:rPr>
          <w:rFonts w:ascii="Trebuchet MS" w:hAnsi="Trebuchet MS"/>
        </w:rPr>
        <w:t xml:space="preserve"> </w:t>
      </w:r>
      <w:bookmarkEnd w:id="4"/>
      <w:r w:rsidRPr="0054351F">
        <w:rPr>
          <w:rFonts w:ascii="Trebuchet MS" w:hAnsi="Trebuchet MS"/>
        </w:rPr>
        <w:t xml:space="preserve">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rsidR="0054351F" w:rsidRPr="0054351F"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rsidTr="00FA574B">
        <w:trPr>
          <w:trHeight w:val="274"/>
        </w:trPr>
        <w:tc>
          <w:tcPr>
            <w:tcW w:w="9776" w:type="dxa"/>
            <w:gridSpan w:val="2"/>
            <w:shd w:val="clear" w:color="auto" w:fill="D9D9D9" w:themeFill="background1" w:themeFillShade="D9"/>
            <w:vAlign w:val="center"/>
          </w:tcPr>
          <w:p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rsidTr="00FA574B">
        <w:trPr>
          <w:trHeight w:val="273"/>
        </w:trPr>
        <w:tc>
          <w:tcPr>
            <w:tcW w:w="9776" w:type="dxa"/>
            <w:gridSpan w:val="2"/>
            <w:shd w:val="clear" w:color="auto" w:fill="D9D9D9" w:themeFill="background1" w:themeFillShade="D9"/>
            <w:vAlign w:val="center"/>
          </w:tcPr>
          <w:p w:rsidR="0054351F" w:rsidRPr="0054351F" w:rsidRDefault="00E66C25" w:rsidP="0054351F">
            <w:pPr>
              <w:spacing w:line="280" w:lineRule="atLeast"/>
              <w:rPr>
                <w:rFonts w:ascii="Trebuchet MS" w:hAnsi="Trebuchet MS"/>
              </w:rPr>
            </w:pPr>
            <w:r>
              <w:rPr>
                <w:rFonts w:ascii="Trebuchet MS" w:hAnsi="Trebuchet MS"/>
              </w:rPr>
              <w:t>Vermeld welke kerncompetentie</w:t>
            </w:r>
            <w:r w:rsidR="0054351F" w:rsidRPr="0054351F">
              <w:rPr>
                <w:rFonts w:ascii="Trebuchet MS" w:hAnsi="Trebuchet MS"/>
              </w:rPr>
              <w:t xml:space="preserve"> met dit formulier aangetoond worden.</w:t>
            </w:r>
          </w:p>
        </w:tc>
      </w:tr>
      <w:tr w:rsidR="0054351F" w:rsidRPr="0054351F" w:rsidTr="00FA574B">
        <w:trPr>
          <w:trHeight w:val="284"/>
        </w:trPr>
        <w:tc>
          <w:tcPr>
            <w:tcW w:w="4390" w:type="dxa"/>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rsidR="0054351F" w:rsidRPr="0054351F" w:rsidRDefault="0054351F" w:rsidP="005166CE">
            <w:pPr>
              <w:spacing w:line="280" w:lineRule="atLeast"/>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1B5875">
              <w:rPr>
                <w:rFonts w:ascii="Trebuchet MS" w:hAnsi="Trebuchet MS"/>
              </w:rPr>
              <w:br/>
              <w:t>Het bieden van schuldhulpverleningstrajecten volgens Wet Gemeentelijke Schuldhulpverlening</w:t>
            </w:r>
            <w:r w:rsidR="00F70E81">
              <w:rPr>
                <w:rFonts w:ascii="Trebuchet MS" w:hAnsi="Trebuchet MS"/>
              </w:rPr>
              <w:t>.</w:t>
            </w:r>
          </w:p>
          <w:p w:rsidR="0054351F" w:rsidRPr="0054351F" w:rsidRDefault="0054351F" w:rsidP="0054351F">
            <w:pPr>
              <w:spacing w:line="280" w:lineRule="atLeast"/>
              <w:jc w:val="both"/>
              <w:rPr>
                <w:rFonts w:ascii="Trebuchet MS" w:hAnsi="Trebuchet MS"/>
              </w:rPr>
            </w:pPr>
          </w:p>
        </w:tc>
      </w:tr>
      <w:tr w:rsidR="0054351F" w:rsidRPr="0054351F" w:rsidTr="00FA574B">
        <w:trPr>
          <w:trHeight w:val="337"/>
        </w:trPr>
        <w:tc>
          <w:tcPr>
            <w:tcW w:w="9776" w:type="dxa"/>
            <w:gridSpan w:val="2"/>
            <w:shd w:val="clear" w:color="auto" w:fill="D9D9D9" w:themeFill="background1" w:themeFillShade="D9"/>
            <w:vAlign w:val="center"/>
          </w:tcPr>
          <w:p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Naam:</w:t>
            </w:r>
          </w:p>
          <w:p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54351F" w:rsidRPr="0054351F" w:rsidRDefault="0054351F" w:rsidP="0054351F">
            <w:pPr>
              <w:spacing w:line="280" w:lineRule="atLeast"/>
              <w:rPr>
                <w:rFonts w:ascii="Trebuchet MS" w:hAnsi="Trebuchet MS"/>
              </w:rPr>
            </w:pPr>
            <w:r w:rsidRPr="0054351F">
              <w:rPr>
                <w:rFonts w:ascii="Trebuchet MS" w:hAnsi="Trebuchet MS"/>
              </w:rPr>
              <w:t>Naam:</w:t>
            </w:r>
          </w:p>
          <w:p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rsidR="0054351F" w:rsidRPr="0054351F" w:rsidRDefault="0054351F" w:rsidP="0054351F">
            <w:pPr>
              <w:spacing w:line="280" w:lineRule="atLeast"/>
              <w:rPr>
                <w:rFonts w:ascii="Trebuchet MS" w:hAnsi="Trebuchet MS"/>
              </w:rPr>
            </w:pPr>
            <w:r w:rsidRPr="0054351F">
              <w:rPr>
                <w:rFonts w:ascii="Trebuchet MS" w:hAnsi="Trebuchet MS"/>
              </w:rPr>
              <w:t>Telefoonnummer:</w:t>
            </w:r>
          </w:p>
          <w:p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rsidTr="00FA574B">
        <w:trPr>
          <w:trHeight w:val="339"/>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1B5875">
            <w:pPr>
              <w:spacing w:line="280" w:lineRule="atLeast"/>
              <w:rPr>
                <w:rFonts w:ascii="Trebuchet MS" w:hAnsi="Trebuchet MS"/>
              </w:rPr>
            </w:pPr>
            <w:r w:rsidRPr="0054351F">
              <w:rPr>
                <w:rFonts w:ascii="Trebuchet MS" w:hAnsi="Trebuchet MS"/>
              </w:rPr>
              <w:t>Toon aan dat met de referentieopdracht aan de opgegeven kerncompetentie voldaan wordt.</w:t>
            </w: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284"/>
        </w:trPr>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p>
        </w:tc>
      </w:tr>
      <w:tr w:rsidR="0054351F" w:rsidRPr="0054351F" w:rsidTr="00FA574B">
        <w:trPr>
          <w:trHeight w:val="307"/>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rsidTr="00FA574B">
        <w:trPr>
          <w:trHeight w:val="284"/>
        </w:trPr>
        <w:tc>
          <w:tcPr>
            <w:tcW w:w="9776" w:type="dxa"/>
            <w:gridSpan w:val="2"/>
            <w:shd w:val="clear" w:color="auto" w:fill="D9D9D9" w:themeFill="background1" w:themeFillShade="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4351F" w:rsidRPr="0054351F" w:rsidRDefault="0054351F" w:rsidP="0054351F">
            <w:pPr>
              <w:spacing w:line="280" w:lineRule="atLeast"/>
              <w:jc w:val="both"/>
              <w:rPr>
                <w:rFonts w:ascii="Trebuchet MS" w:hAnsi="Trebuchet MS"/>
              </w:rPr>
            </w:pPr>
            <w:r w:rsidRPr="0054351F">
              <w:rPr>
                <w:rFonts w:ascii="Trebuchet MS" w:hAnsi="Trebuchet MS"/>
              </w:rPr>
              <w:lastRenderedPageBreak/>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Naam:</w:t>
            </w:r>
          </w:p>
          <w:p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3F7BFB">
              <w:rPr>
                <w:rFonts w:ascii="Trebuchet MS" w:hAnsi="Trebuchet MS"/>
              </w:rPr>
            </w:r>
            <w:r w:rsidR="003F7BFB">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rsidTr="00FA574B">
        <w:tc>
          <w:tcPr>
            <w:tcW w:w="4390" w:type="dxa"/>
            <w:shd w:val="clear" w:color="auto" w:fill="D9D9D9"/>
            <w:vAlign w:val="center"/>
          </w:tcPr>
          <w:p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rsidR="0054351F" w:rsidRPr="0054351F" w:rsidRDefault="0054351F" w:rsidP="0054351F">
      <w:pPr>
        <w:spacing w:line="280" w:lineRule="atLeast"/>
        <w:rPr>
          <w:rFonts w:ascii="Trebuchet MS" w:hAnsi="Trebuchet MS"/>
        </w:rPr>
      </w:pPr>
    </w:p>
    <w:p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tr w:rsidR="0054351F" w:rsidRPr="0054351F" w:rsidTr="00FA574B">
        <w:tc>
          <w:tcPr>
            <w:tcW w:w="3815"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54351F" w:rsidRPr="0054351F" w:rsidRDefault="0054351F" w:rsidP="0054351F">
            <w:pPr>
              <w:spacing w:line="280" w:lineRule="atLeast"/>
              <w:rPr>
                <w:rFonts w:ascii="Trebuchet MS" w:hAnsi="Trebuchet MS"/>
              </w:rPr>
            </w:pPr>
          </w:p>
        </w:tc>
      </w:tr>
      <w:bookmarkEnd w:id="3"/>
    </w:tbl>
    <w:p w:rsidR="0054351F" w:rsidRPr="0054351F" w:rsidRDefault="0054351F" w:rsidP="00B674D9">
      <w:pPr>
        <w:spacing w:line="280" w:lineRule="atLeast"/>
        <w:rPr>
          <w:rFonts w:ascii="Trebuchet MS" w:hAnsi="Trebuchet MS" w:cs="Arial"/>
          <w:bCs/>
          <w:i/>
          <w:color w:val="00B0F0"/>
          <w:kern w:val="32"/>
          <w:sz w:val="28"/>
          <w:szCs w:val="32"/>
        </w:rPr>
      </w:pPr>
    </w:p>
    <w:sectPr w:rsidR="0054351F" w:rsidRPr="0054351F" w:rsidSect="00680C49">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56C" w:rsidRDefault="00AE556C">
      <w:pPr>
        <w:spacing w:line="240" w:lineRule="auto"/>
      </w:pPr>
      <w:r>
        <w:separator/>
      </w:r>
    </w:p>
  </w:endnote>
  <w:endnote w:type="continuationSeparator" w:id="0">
    <w:p w:rsidR="00AE556C" w:rsidRDefault="00AE55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AE556C" w:rsidRPr="003A7925" w:rsidRDefault="00AE556C"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F7338C">
              <w:rPr>
                <w:rFonts w:ascii="Trebuchet MS" w:hAnsi="Trebuchet MS"/>
                <w:b/>
                <w:sz w:val="18"/>
                <w:szCs w:val="18"/>
              </w:rPr>
              <w:t>“Schuldhulpverlening</w:t>
            </w:r>
            <w:r>
              <w:rPr>
                <w:rFonts w:ascii="Trebuchet MS" w:hAnsi="Trebuchet MS"/>
                <w:b/>
                <w:sz w:val="18"/>
                <w:szCs w:val="18"/>
              </w:rPr>
              <w:t xml:space="preserve"> gemeente Lansingerland 2025</w:t>
            </w:r>
            <w:r w:rsidRPr="00F7338C">
              <w:rPr>
                <w:rFonts w:ascii="Trebuchet MS" w:hAnsi="Trebuchet MS"/>
                <w:b/>
                <w:sz w:val="18"/>
                <w:szCs w:val="18"/>
              </w:rPr>
              <w:t>”</w:t>
            </w:r>
          </w:p>
          <w:p w:rsidR="00AE556C" w:rsidRPr="00301A67" w:rsidRDefault="00AE556C" w:rsidP="0054351F">
            <w:pPr>
              <w:tabs>
                <w:tab w:val="center" w:pos="4536"/>
                <w:tab w:val="right" w:pos="9072"/>
              </w:tabs>
              <w:spacing w:line="0" w:lineRule="atLeast"/>
              <w:rPr>
                <w:rFonts w:ascii="Trebuchet MS" w:hAnsi="Trebuchet MS"/>
                <w:b/>
                <w:sz w:val="18"/>
                <w:szCs w:val="18"/>
              </w:rPr>
            </w:pPr>
            <w:r w:rsidRPr="0054351F">
              <w:rPr>
                <w:rFonts w:ascii="Trebuchet MS" w:hAnsi="Trebuchet MS"/>
                <w:b/>
                <w:sz w:val="18"/>
                <w:szCs w:val="18"/>
              </w:rPr>
              <w:t xml:space="preserve">Referentienr.: </w:t>
            </w:r>
            <w:r w:rsidRPr="00301A67">
              <w:rPr>
                <w:rFonts w:ascii="Trebuchet MS" w:hAnsi="Trebuchet MS"/>
                <w:b/>
                <w:bCs/>
                <w:sz w:val="18"/>
                <w:szCs w:val="18"/>
              </w:rPr>
              <w:t>D24-00169</w:t>
            </w:r>
          </w:p>
          <w:p w:rsidR="00AE556C" w:rsidRDefault="00AE556C" w:rsidP="006E4784">
            <w:pPr>
              <w:pStyle w:val="Voettekst"/>
              <w:jc w:val="right"/>
            </w:pPr>
            <w:r>
              <w:rPr>
                <w:noProof/>
              </w:rPr>
              <w:drawing>
                <wp:anchor distT="0" distB="0" distL="114300" distR="114300" simplePos="0" relativeHeight="251656704" behindDoc="1" locked="1" layoutInCell="1" allowOverlap="1" wp14:anchorId="115CB025" wp14:editId="2BDE2328">
                  <wp:simplePos x="0" y="0"/>
                  <wp:positionH relativeFrom="page">
                    <wp:posOffset>-390525</wp:posOffset>
                  </wp:positionH>
                  <wp:positionV relativeFrom="page">
                    <wp:posOffset>7812405</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3F7BFB">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3F7BFB">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B674D9" w:rsidRPr="003A7925" w:rsidRDefault="00B674D9" w:rsidP="00B674D9">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F7338C">
              <w:rPr>
                <w:rFonts w:ascii="Trebuchet MS" w:hAnsi="Trebuchet MS"/>
                <w:b/>
                <w:sz w:val="18"/>
                <w:szCs w:val="18"/>
              </w:rPr>
              <w:t>“Schuldhulpverlening</w:t>
            </w:r>
            <w:r>
              <w:rPr>
                <w:rFonts w:ascii="Trebuchet MS" w:hAnsi="Trebuchet MS"/>
                <w:b/>
                <w:sz w:val="18"/>
                <w:szCs w:val="18"/>
              </w:rPr>
              <w:t xml:space="preserve"> gemeente Lansingerland 2025</w:t>
            </w:r>
            <w:r w:rsidRPr="00F7338C">
              <w:rPr>
                <w:rFonts w:ascii="Trebuchet MS" w:hAnsi="Trebuchet MS"/>
                <w:b/>
                <w:sz w:val="18"/>
                <w:szCs w:val="18"/>
              </w:rPr>
              <w:t>”</w:t>
            </w:r>
          </w:p>
          <w:p w:rsidR="00B674D9" w:rsidRPr="00301A67" w:rsidRDefault="00B674D9" w:rsidP="00B674D9">
            <w:pPr>
              <w:tabs>
                <w:tab w:val="center" w:pos="4536"/>
                <w:tab w:val="right" w:pos="9072"/>
              </w:tabs>
              <w:spacing w:line="0" w:lineRule="atLeast"/>
              <w:rPr>
                <w:rFonts w:ascii="Trebuchet MS" w:hAnsi="Trebuchet MS"/>
                <w:b/>
                <w:sz w:val="18"/>
                <w:szCs w:val="18"/>
              </w:rPr>
            </w:pPr>
            <w:r w:rsidRPr="0054351F">
              <w:rPr>
                <w:rFonts w:ascii="Trebuchet MS" w:hAnsi="Trebuchet MS"/>
                <w:b/>
                <w:sz w:val="18"/>
                <w:szCs w:val="18"/>
              </w:rPr>
              <w:t xml:space="preserve">Referentienr.: </w:t>
            </w:r>
            <w:r w:rsidRPr="00301A67">
              <w:rPr>
                <w:rFonts w:ascii="Trebuchet MS" w:hAnsi="Trebuchet MS"/>
                <w:b/>
                <w:bCs/>
                <w:sz w:val="18"/>
                <w:szCs w:val="18"/>
              </w:rPr>
              <w:t>D24-00169</w:t>
            </w:r>
          </w:p>
          <w:p w:rsidR="00AE556C" w:rsidRDefault="00AE556C" w:rsidP="006E4784">
            <w:pPr>
              <w:pStyle w:val="Voettekst"/>
              <w:jc w:val="right"/>
            </w:pPr>
            <w:r>
              <w:rPr>
                <w:noProof/>
              </w:rPr>
              <w:drawing>
                <wp:anchor distT="0" distB="0" distL="114300" distR="114300" simplePos="0" relativeHeight="251657728" behindDoc="1" locked="1" layoutInCell="1" allowOverlap="1" wp14:anchorId="03F7735A" wp14:editId="4710F18D">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3F7BFB">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3F7BFB">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56C" w:rsidRDefault="00AE556C">
      <w:pPr>
        <w:spacing w:line="240" w:lineRule="auto"/>
      </w:pPr>
      <w:r>
        <w:separator/>
      </w:r>
    </w:p>
  </w:footnote>
  <w:footnote w:type="continuationSeparator" w:id="0">
    <w:p w:rsidR="00AE556C" w:rsidRDefault="00AE55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6C" w:rsidRPr="006E4784" w:rsidRDefault="003F7BFB" w:rsidP="006E4784">
    <w:pPr>
      <w:jc w:val="right"/>
    </w:pPr>
    <w:sdt>
      <w:sdtPr>
        <w:id w:val="1851679738"/>
        <w:docPartObj>
          <w:docPartGallery w:val="Watermarks"/>
          <w:docPartUnique/>
        </w:docPartObj>
      </w:sdtPr>
      <w:sdtEndPr/>
      <w:sdtContent>
        <w:r>
          <w:pict w14:anchorId="2919F5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AE556C">
      <w:rPr>
        <w:noProof/>
      </w:rPr>
      <w:drawing>
        <wp:anchor distT="0" distB="0" distL="114300" distR="114300" simplePos="0" relativeHeight="251655680" behindDoc="1" locked="1" layoutInCell="1" allowOverlap="1" wp14:anchorId="63FC4037" wp14:editId="5F3863E2">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rto="http://schemas.microsoft.com/office/word/2006/arto"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rto="http://schemas.microsoft.com/office/word/2006/arto"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6C" w:rsidRPr="006E4784" w:rsidRDefault="00B674D9" w:rsidP="00ED1725">
    <w:pPr>
      <w:jc w:val="right"/>
    </w:pPr>
    <w:r>
      <w:rPr>
        <w:noProof/>
        <w:sz w:val="24"/>
        <w:szCs w:val="24"/>
      </w:rPr>
      <w:drawing>
        <wp:anchor distT="0" distB="0" distL="114300" distR="114300" simplePos="0" relativeHeight="251658752" behindDoc="1" locked="0" layoutInCell="1" allowOverlap="1">
          <wp:simplePos x="0" y="0"/>
          <wp:positionH relativeFrom="column">
            <wp:posOffset>4747260</wp:posOffset>
          </wp:positionH>
          <wp:positionV relativeFrom="paragraph">
            <wp:posOffset>6985</wp:posOffset>
          </wp:positionV>
          <wp:extent cx="1499870" cy="548640"/>
          <wp:effectExtent l="0" t="0" r="508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548640"/>
                  </a:xfrm>
                  <a:prstGeom prst="rect">
                    <a:avLst/>
                  </a:prstGeom>
                  <a:noFill/>
                </pic:spPr>
              </pic:pic>
            </a:graphicData>
          </a:graphic>
        </wp:anchor>
      </w:drawing>
    </w:r>
  </w:p>
  <w:p w:rsidR="00AE556C" w:rsidRPr="006E4784" w:rsidRDefault="00AE556C" w:rsidP="00ED1725">
    <w:pPr>
      <w:pStyle w:val="Koptekst"/>
      <w:spacing w:line="240" w:lineRule="exact"/>
      <w:rPr>
        <w:sz w:val="24"/>
        <w:szCs w:val="24"/>
      </w:rPr>
    </w:pPr>
  </w:p>
  <w:p w:rsidR="00AE556C" w:rsidRPr="006E4784" w:rsidRDefault="00AE556C" w:rsidP="00ED1725">
    <w:pPr>
      <w:pStyle w:val="Koptekst"/>
      <w:spacing w:line="240" w:lineRule="exact"/>
      <w:rPr>
        <w:sz w:val="24"/>
        <w:szCs w:val="24"/>
      </w:rPr>
    </w:pPr>
  </w:p>
  <w:p w:rsidR="00AE556C" w:rsidRPr="006E4784" w:rsidRDefault="00AE556C" w:rsidP="008A2638">
    <w:pPr>
      <w:pStyle w:val="Koptekst"/>
      <w:spacing w:line="240" w:lineRule="exact"/>
      <w:rPr>
        <w:sz w:val="24"/>
        <w:szCs w:val="24"/>
      </w:rPr>
    </w:pPr>
  </w:p>
  <w:p w:rsidR="00AE556C" w:rsidRPr="006E4784" w:rsidRDefault="00AE556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660E14"/>
    <w:multiLevelType w:val="hybridMultilevel"/>
    <w:tmpl w:val="69382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04987206"/>
    <w:multiLevelType w:val="hybridMultilevel"/>
    <w:tmpl w:val="F1505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4B31F8"/>
    <w:multiLevelType w:val="hybridMultilevel"/>
    <w:tmpl w:val="5AD4EA96"/>
    <w:lvl w:ilvl="0" w:tplc="0CDE1D7E">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0B6C4D2D"/>
    <w:multiLevelType w:val="hybridMultilevel"/>
    <w:tmpl w:val="15467A38"/>
    <w:lvl w:ilvl="0" w:tplc="0CDE1D7E">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5"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7"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5E108CC"/>
    <w:multiLevelType w:val="hybridMultilevel"/>
    <w:tmpl w:val="7750B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244D99"/>
    <w:multiLevelType w:val="hybridMultilevel"/>
    <w:tmpl w:val="78164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8C85443"/>
    <w:multiLevelType w:val="hybridMultilevel"/>
    <w:tmpl w:val="C6286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4" w15:restartNumberingAfterBreak="0">
    <w:nsid w:val="247B3696"/>
    <w:multiLevelType w:val="hybridMultilevel"/>
    <w:tmpl w:val="92347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48E2671"/>
    <w:multiLevelType w:val="hybridMultilevel"/>
    <w:tmpl w:val="DBB43D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F5B64B6"/>
    <w:multiLevelType w:val="hybridMultilevel"/>
    <w:tmpl w:val="AFA25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15A7A51"/>
    <w:multiLevelType w:val="multilevel"/>
    <w:tmpl w:val="834C7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AE5327A"/>
    <w:multiLevelType w:val="hybridMultilevel"/>
    <w:tmpl w:val="4ED0DD1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3F596AB1"/>
    <w:multiLevelType w:val="hybridMultilevel"/>
    <w:tmpl w:val="FB163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5D6E7C6F"/>
    <w:multiLevelType w:val="hybridMultilevel"/>
    <w:tmpl w:val="1034F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4A84B27"/>
    <w:multiLevelType w:val="hybridMultilevel"/>
    <w:tmpl w:val="BDD675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851"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907729F"/>
    <w:multiLevelType w:val="hybridMultilevel"/>
    <w:tmpl w:val="71F0A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70D6D0C"/>
    <w:multiLevelType w:val="hybridMultilevel"/>
    <w:tmpl w:val="727C9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95F16D5"/>
    <w:multiLevelType w:val="hybridMultilevel"/>
    <w:tmpl w:val="3B801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abstractNum w:abstractNumId="55" w15:restartNumberingAfterBreak="0">
    <w:nsid w:val="7F56679B"/>
    <w:multiLevelType w:val="hybridMultilevel"/>
    <w:tmpl w:val="C1AA2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5"/>
  </w:num>
  <w:num w:numId="2">
    <w:abstractNumId w:val="33"/>
  </w:num>
  <w:num w:numId="3">
    <w:abstractNumId w:val="48"/>
  </w:num>
  <w:num w:numId="4">
    <w:abstractNumId w:val="8"/>
  </w:num>
  <w:num w:numId="5">
    <w:abstractNumId w:val="41"/>
  </w:num>
  <w:num w:numId="6">
    <w:abstractNumId w:val="54"/>
  </w:num>
  <w:num w:numId="7">
    <w:abstractNumId w:val="14"/>
  </w:num>
  <w:num w:numId="8">
    <w:abstractNumId w:val="41"/>
  </w:num>
  <w:num w:numId="9">
    <w:abstractNumId w:val="54"/>
  </w:num>
  <w:num w:numId="10">
    <w:abstractNumId w:val="14"/>
  </w:num>
  <w:num w:numId="11">
    <w:abstractNumId w:val="16"/>
  </w:num>
  <w:num w:numId="12">
    <w:abstractNumId w:val="50"/>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3"/>
  </w:num>
  <w:num w:numId="22">
    <w:abstractNumId w:val="20"/>
  </w:num>
  <w:num w:numId="23">
    <w:abstractNumId w:val="43"/>
  </w:num>
  <w:num w:numId="24">
    <w:abstractNumId w:val="30"/>
  </w:num>
  <w:num w:numId="25">
    <w:abstractNumId w:val="37"/>
  </w:num>
  <w:num w:numId="26">
    <w:abstractNumId w:val="47"/>
  </w:num>
  <w:num w:numId="27">
    <w:abstractNumId w:val="44"/>
  </w:num>
  <w:num w:numId="28">
    <w:abstractNumId w:val="36"/>
  </w:num>
  <w:num w:numId="29">
    <w:abstractNumId w:val="15"/>
  </w:num>
  <w:num w:numId="30">
    <w:abstractNumId w:val="17"/>
  </w:num>
  <w:num w:numId="31">
    <w:abstractNumId w:val="53"/>
  </w:num>
  <w:num w:numId="32">
    <w:abstractNumId w:val="18"/>
  </w:num>
  <w:num w:numId="33">
    <w:abstractNumId w:val="10"/>
  </w:num>
  <w:num w:numId="34">
    <w:abstractNumId w:val="49"/>
  </w:num>
  <w:num w:numId="35">
    <w:abstractNumId w:val="29"/>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34"/>
  </w:num>
  <w:num w:numId="39">
    <w:abstractNumId w:val="38"/>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9"/>
  </w:num>
  <w:num w:numId="43">
    <w:abstractNumId w:val="52"/>
  </w:num>
  <w:num w:numId="44">
    <w:abstractNumId w:val="11"/>
  </w:num>
  <w:num w:numId="45">
    <w:abstractNumId w:val="31"/>
  </w:num>
  <w:num w:numId="46">
    <w:abstractNumId w:val="24"/>
  </w:num>
  <w:num w:numId="47">
    <w:abstractNumId w:val="32"/>
  </w:num>
  <w:num w:numId="48">
    <w:abstractNumId w:val="12"/>
  </w:num>
  <w:num w:numId="49">
    <w:abstractNumId w:val="13"/>
  </w:num>
  <w:num w:numId="50">
    <w:abstractNumId w:val="9"/>
  </w:num>
  <w:num w:numId="51">
    <w:abstractNumId w:val="55"/>
  </w:num>
  <w:num w:numId="52">
    <w:abstractNumId w:val="40"/>
  </w:num>
  <w:num w:numId="53">
    <w:abstractNumId w:val="51"/>
  </w:num>
  <w:num w:numId="54">
    <w:abstractNumId w:val="46"/>
  </w:num>
  <w:num w:numId="55">
    <w:abstractNumId w:val="27"/>
  </w:num>
  <w:num w:numId="56">
    <w:abstractNumId w:val="39"/>
  </w:num>
  <w:num w:numId="57">
    <w:abstractNumId w:val="25"/>
  </w:num>
  <w:num w:numId="58">
    <w:abstractNumId w:val="22"/>
  </w:num>
  <w:num w:numId="59">
    <w:abstractNumId w:val="42"/>
  </w:num>
  <w:num w:numId="60">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374"/>
    <w:rsid w:val="0001140E"/>
    <w:rsid w:val="00016948"/>
    <w:rsid w:val="000212EC"/>
    <w:rsid w:val="000301F0"/>
    <w:rsid w:val="00031077"/>
    <w:rsid w:val="00052B2B"/>
    <w:rsid w:val="00062675"/>
    <w:rsid w:val="00064016"/>
    <w:rsid w:val="00070120"/>
    <w:rsid w:val="00072EDC"/>
    <w:rsid w:val="000735BD"/>
    <w:rsid w:val="00075BD1"/>
    <w:rsid w:val="000765D6"/>
    <w:rsid w:val="00077CB8"/>
    <w:rsid w:val="00081E19"/>
    <w:rsid w:val="000871C5"/>
    <w:rsid w:val="00087986"/>
    <w:rsid w:val="00093B29"/>
    <w:rsid w:val="000971CF"/>
    <w:rsid w:val="000A1186"/>
    <w:rsid w:val="000A20B4"/>
    <w:rsid w:val="000A7B30"/>
    <w:rsid w:val="000B2E23"/>
    <w:rsid w:val="000B42C0"/>
    <w:rsid w:val="000B48BC"/>
    <w:rsid w:val="000D0AE8"/>
    <w:rsid w:val="000D0CB8"/>
    <w:rsid w:val="000D3D97"/>
    <w:rsid w:val="000F0E5F"/>
    <w:rsid w:val="000F22A5"/>
    <w:rsid w:val="000F685F"/>
    <w:rsid w:val="00101421"/>
    <w:rsid w:val="00105F5C"/>
    <w:rsid w:val="001068DA"/>
    <w:rsid w:val="00107E04"/>
    <w:rsid w:val="00111284"/>
    <w:rsid w:val="00113D60"/>
    <w:rsid w:val="00114CAB"/>
    <w:rsid w:val="00120F95"/>
    <w:rsid w:val="001215B7"/>
    <w:rsid w:val="001227A8"/>
    <w:rsid w:val="0012334A"/>
    <w:rsid w:val="00132C7D"/>
    <w:rsid w:val="00133608"/>
    <w:rsid w:val="0013729D"/>
    <w:rsid w:val="001377FD"/>
    <w:rsid w:val="0014244F"/>
    <w:rsid w:val="0015791F"/>
    <w:rsid w:val="0018035A"/>
    <w:rsid w:val="001831C5"/>
    <w:rsid w:val="00186756"/>
    <w:rsid w:val="00190087"/>
    <w:rsid w:val="001B5875"/>
    <w:rsid w:val="001B5CDE"/>
    <w:rsid w:val="001B68C0"/>
    <w:rsid w:val="001B6DA2"/>
    <w:rsid w:val="001C354E"/>
    <w:rsid w:val="001E58E9"/>
    <w:rsid w:val="001E5B2D"/>
    <w:rsid w:val="001F275A"/>
    <w:rsid w:val="001F2C30"/>
    <w:rsid w:val="001F4411"/>
    <w:rsid w:val="001F4879"/>
    <w:rsid w:val="001F707D"/>
    <w:rsid w:val="002048AA"/>
    <w:rsid w:val="00210A82"/>
    <w:rsid w:val="002137AA"/>
    <w:rsid w:val="00214690"/>
    <w:rsid w:val="002207D2"/>
    <w:rsid w:val="0022099A"/>
    <w:rsid w:val="00223B0F"/>
    <w:rsid w:val="00225F08"/>
    <w:rsid w:val="0022692B"/>
    <w:rsid w:val="00227047"/>
    <w:rsid w:val="00237313"/>
    <w:rsid w:val="0024796A"/>
    <w:rsid w:val="002479DF"/>
    <w:rsid w:val="00254AFB"/>
    <w:rsid w:val="00254EE8"/>
    <w:rsid w:val="00255611"/>
    <w:rsid w:val="002677C5"/>
    <w:rsid w:val="00277991"/>
    <w:rsid w:val="0028651A"/>
    <w:rsid w:val="00296324"/>
    <w:rsid w:val="002A7B74"/>
    <w:rsid w:val="002C17E4"/>
    <w:rsid w:val="002D2C22"/>
    <w:rsid w:val="002D59D1"/>
    <w:rsid w:val="002D6B33"/>
    <w:rsid w:val="002F1732"/>
    <w:rsid w:val="002F33E1"/>
    <w:rsid w:val="002F4BDC"/>
    <w:rsid w:val="002F68B6"/>
    <w:rsid w:val="0030017A"/>
    <w:rsid w:val="00301A67"/>
    <w:rsid w:val="00302E75"/>
    <w:rsid w:val="00304D71"/>
    <w:rsid w:val="003050CB"/>
    <w:rsid w:val="00310ED4"/>
    <w:rsid w:val="00313237"/>
    <w:rsid w:val="0031394E"/>
    <w:rsid w:val="003164D3"/>
    <w:rsid w:val="00327C53"/>
    <w:rsid w:val="00345054"/>
    <w:rsid w:val="00351EAC"/>
    <w:rsid w:val="00356AB7"/>
    <w:rsid w:val="00363562"/>
    <w:rsid w:val="003669D9"/>
    <w:rsid w:val="00367E9F"/>
    <w:rsid w:val="0037491E"/>
    <w:rsid w:val="00390027"/>
    <w:rsid w:val="00392C42"/>
    <w:rsid w:val="003965C6"/>
    <w:rsid w:val="00397245"/>
    <w:rsid w:val="003A1D5F"/>
    <w:rsid w:val="003A2431"/>
    <w:rsid w:val="003B0C98"/>
    <w:rsid w:val="003B4B3B"/>
    <w:rsid w:val="003C47FB"/>
    <w:rsid w:val="003D0998"/>
    <w:rsid w:val="003D0E91"/>
    <w:rsid w:val="003E5E78"/>
    <w:rsid w:val="003E778D"/>
    <w:rsid w:val="003F7BFB"/>
    <w:rsid w:val="004004DA"/>
    <w:rsid w:val="004123EE"/>
    <w:rsid w:val="00413013"/>
    <w:rsid w:val="00422330"/>
    <w:rsid w:val="0042251A"/>
    <w:rsid w:val="004240A9"/>
    <w:rsid w:val="00427F4E"/>
    <w:rsid w:val="00435CE5"/>
    <w:rsid w:val="0044116B"/>
    <w:rsid w:val="004412DD"/>
    <w:rsid w:val="00442828"/>
    <w:rsid w:val="004710EC"/>
    <w:rsid w:val="00481C69"/>
    <w:rsid w:val="00493B52"/>
    <w:rsid w:val="00493CBC"/>
    <w:rsid w:val="00496AC6"/>
    <w:rsid w:val="00496EFA"/>
    <w:rsid w:val="004A2FFA"/>
    <w:rsid w:val="004A40AF"/>
    <w:rsid w:val="004E77F6"/>
    <w:rsid w:val="004F3FB0"/>
    <w:rsid w:val="00506A61"/>
    <w:rsid w:val="0051401F"/>
    <w:rsid w:val="005166CE"/>
    <w:rsid w:val="00526DFA"/>
    <w:rsid w:val="0053490E"/>
    <w:rsid w:val="00541AC9"/>
    <w:rsid w:val="00542453"/>
    <w:rsid w:val="0054351F"/>
    <w:rsid w:val="005618D3"/>
    <w:rsid w:val="00567D5F"/>
    <w:rsid w:val="00570594"/>
    <w:rsid w:val="00581170"/>
    <w:rsid w:val="005812B6"/>
    <w:rsid w:val="00584104"/>
    <w:rsid w:val="0059247E"/>
    <w:rsid w:val="005A4EA4"/>
    <w:rsid w:val="005A702B"/>
    <w:rsid w:val="005B1698"/>
    <w:rsid w:val="005B68A5"/>
    <w:rsid w:val="005C2C1B"/>
    <w:rsid w:val="005D7C9A"/>
    <w:rsid w:val="005E023F"/>
    <w:rsid w:val="005F0221"/>
    <w:rsid w:val="00605C7D"/>
    <w:rsid w:val="00606610"/>
    <w:rsid w:val="00606A4A"/>
    <w:rsid w:val="00612EC1"/>
    <w:rsid w:val="00616A7D"/>
    <w:rsid w:val="0062183E"/>
    <w:rsid w:val="00622ED0"/>
    <w:rsid w:val="0062352D"/>
    <w:rsid w:val="00637030"/>
    <w:rsid w:val="00640350"/>
    <w:rsid w:val="00645505"/>
    <w:rsid w:val="00652B54"/>
    <w:rsid w:val="0065388D"/>
    <w:rsid w:val="00657E38"/>
    <w:rsid w:val="00662AE7"/>
    <w:rsid w:val="00680C49"/>
    <w:rsid w:val="00682927"/>
    <w:rsid w:val="00685109"/>
    <w:rsid w:val="00691D15"/>
    <w:rsid w:val="006A5E3E"/>
    <w:rsid w:val="006B36C4"/>
    <w:rsid w:val="006C45DA"/>
    <w:rsid w:val="006E2530"/>
    <w:rsid w:val="006E4784"/>
    <w:rsid w:val="006E5E70"/>
    <w:rsid w:val="006F090E"/>
    <w:rsid w:val="00702BE3"/>
    <w:rsid w:val="00706B84"/>
    <w:rsid w:val="00734552"/>
    <w:rsid w:val="00737DC4"/>
    <w:rsid w:val="007406B5"/>
    <w:rsid w:val="00741E41"/>
    <w:rsid w:val="00744F6D"/>
    <w:rsid w:val="00747ABD"/>
    <w:rsid w:val="0075118A"/>
    <w:rsid w:val="00753825"/>
    <w:rsid w:val="007576B2"/>
    <w:rsid w:val="007648B5"/>
    <w:rsid w:val="007661C9"/>
    <w:rsid w:val="00772635"/>
    <w:rsid w:val="00781D84"/>
    <w:rsid w:val="00792173"/>
    <w:rsid w:val="00794274"/>
    <w:rsid w:val="007A59DC"/>
    <w:rsid w:val="007A5D0F"/>
    <w:rsid w:val="007B57FE"/>
    <w:rsid w:val="007C0BCC"/>
    <w:rsid w:val="007C38EA"/>
    <w:rsid w:val="007C7C24"/>
    <w:rsid w:val="007D00CE"/>
    <w:rsid w:val="007D19D0"/>
    <w:rsid w:val="007D1C5B"/>
    <w:rsid w:val="007D4694"/>
    <w:rsid w:val="007E2369"/>
    <w:rsid w:val="007F4502"/>
    <w:rsid w:val="007F5C61"/>
    <w:rsid w:val="00803398"/>
    <w:rsid w:val="00807529"/>
    <w:rsid w:val="008149D4"/>
    <w:rsid w:val="008151C9"/>
    <w:rsid w:val="008225CA"/>
    <w:rsid w:val="00826455"/>
    <w:rsid w:val="008300D3"/>
    <w:rsid w:val="0083385C"/>
    <w:rsid w:val="00835EEE"/>
    <w:rsid w:val="00836CF9"/>
    <w:rsid w:val="00842BF6"/>
    <w:rsid w:val="0084418A"/>
    <w:rsid w:val="008733E5"/>
    <w:rsid w:val="00886A62"/>
    <w:rsid w:val="008A1AFF"/>
    <w:rsid w:val="008A2638"/>
    <w:rsid w:val="008A2668"/>
    <w:rsid w:val="008A56B1"/>
    <w:rsid w:val="008A6104"/>
    <w:rsid w:val="008A6A14"/>
    <w:rsid w:val="008B6595"/>
    <w:rsid w:val="008C0524"/>
    <w:rsid w:val="008C3589"/>
    <w:rsid w:val="008F0AB6"/>
    <w:rsid w:val="008F5FFD"/>
    <w:rsid w:val="008F635A"/>
    <w:rsid w:val="008F712E"/>
    <w:rsid w:val="00903A3A"/>
    <w:rsid w:val="00905035"/>
    <w:rsid w:val="00910E2E"/>
    <w:rsid w:val="00915E11"/>
    <w:rsid w:val="00916124"/>
    <w:rsid w:val="00917EAA"/>
    <w:rsid w:val="00933957"/>
    <w:rsid w:val="00940635"/>
    <w:rsid w:val="00954C60"/>
    <w:rsid w:val="00954D10"/>
    <w:rsid w:val="0097220E"/>
    <w:rsid w:val="009810B5"/>
    <w:rsid w:val="0098242C"/>
    <w:rsid w:val="00983B58"/>
    <w:rsid w:val="00984FAF"/>
    <w:rsid w:val="00992859"/>
    <w:rsid w:val="00995E0F"/>
    <w:rsid w:val="009975FA"/>
    <w:rsid w:val="009A1799"/>
    <w:rsid w:val="009A2654"/>
    <w:rsid w:val="009A39A3"/>
    <w:rsid w:val="009A5015"/>
    <w:rsid w:val="009C2385"/>
    <w:rsid w:val="009C7471"/>
    <w:rsid w:val="009D4ABF"/>
    <w:rsid w:val="009D66C4"/>
    <w:rsid w:val="009E5A1A"/>
    <w:rsid w:val="009E7D23"/>
    <w:rsid w:val="009F72AE"/>
    <w:rsid w:val="00A0159C"/>
    <w:rsid w:val="00A02929"/>
    <w:rsid w:val="00A04FFA"/>
    <w:rsid w:val="00A06C1B"/>
    <w:rsid w:val="00A23EAA"/>
    <w:rsid w:val="00A33D0B"/>
    <w:rsid w:val="00A56406"/>
    <w:rsid w:val="00A676D7"/>
    <w:rsid w:val="00A71453"/>
    <w:rsid w:val="00A729B5"/>
    <w:rsid w:val="00A753BB"/>
    <w:rsid w:val="00A80E9C"/>
    <w:rsid w:val="00A80EFB"/>
    <w:rsid w:val="00A86C56"/>
    <w:rsid w:val="00A87634"/>
    <w:rsid w:val="00A9209F"/>
    <w:rsid w:val="00A93500"/>
    <w:rsid w:val="00A94D6B"/>
    <w:rsid w:val="00AA264F"/>
    <w:rsid w:val="00AA4EB9"/>
    <w:rsid w:val="00AA7188"/>
    <w:rsid w:val="00AB18B3"/>
    <w:rsid w:val="00AB249A"/>
    <w:rsid w:val="00AC1EE8"/>
    <w:rsid w:val="00AC4F21"/>
    <w:rsid w:val="00AD3E29"/>
    <w:rsid w:val="00AD6FBE"/>
    <w:rsid w:val="00AE0C0A"/>
    <w:rsid w:val="00AE556C"/>
    <w:rsid w:val="00AE56CD"/>
    <w:rsid w:val="00AF598F"/>
    <w:rsid w:val="00AF5DA5"/>
    <w:rsid w:val="00B0596F"/>
    <w:rsid w:val="00B06684"/>
    <w:rsid w:val="00B10DDB"/>
    <w:rsid w:val="00B12634"/>
    <w:rsid w:val="00B15F6F"/>
    <w:rsid w:val="00B371AF"/>
    <w:rsid w:val="00B43C89"/>
    <w:rsid w:val="00B510E9"/>
    <w:rsid w:val="00B53AF1"/>
    <w:rsid w:val="00B54BE1"/>
    <w:rsid w:val="00B63BA2"/>
    <w:rsid w:val="00B674D9"/>
    <w:rsid w:val="00B8259F"/>
    <w:rsid w:val="00B82970"/>
    <w:rsid w:val="00B853A7"/>
    <w:rsid w:val="00B91DBC"/>
    <w:rsid w:val="00B942CF"/>
    <w:rsid w:val="00B94EDE"/>
    <w:rsid w:val="00B96413"/>
    <w:rsid w:val="00B97C17"/>
    <w:rsid w:val="00BA14BC"/>
    <w:rsid w:val="00BB3560"/>
    <w:rsid w:val="00BB67F6"/>
    <w:rsid w:val="00BB7C08"/>
    <w:rsid w:val="00BC0C31"/>
    <w:rsid w:val="00BC4146"/>
    <w:rsid w:val="00BD748D"/>
    <w:rsid w:val="00BE42DD"/>
    <w:rsid w:val="00BF0620"/>
    <w:rsid w:val="00C04872"/>
    <w:rsid w:val="00C070AD"/>
    <w:rsid w:val="00C07A63"/>
    <w:rsid w:val="00C07B5D"/>
    <w:rsid w:val="00C20D6C"/>
    <w:rsid w:val="00C23117"/>
    <w:rsid w:val="00C32EF0"/>
    <w:rsid w:val="00C357A5"/>
    <w:rsid w:val="00C44A31"/>
    <w:rsid w:val="00C64441"/>
    <w:rsid w:val="00C6744D"/>
    <w:rsid w:val="00C73C6D"/>
    <w:rsid w:val="00C742D1"/>
    <w:rsid w:val="00C77BD0"/>
    <w:rsid w:val="00C82CEE"/>
    <w:rsid w:val="00C86153"/>
    <w:rsid w:val="00CA3B17"/>
    <w:rsid w:val="00CA6D6A"/>
    <w:rsid w:val="00CB46C5"/>
    <w:rsid w:val="00CC7BE2"/>
    <w:rsid w:val="00CE5A86"/>
    <w:rsid w:val="00CE6AC2"/>
    <w:rsid w:val="00D0127F"/>
    <w:rsid w:val="00D02F51"/>
    <w:rsid w:val="00D04173"/>
    <w:rsid w:val="00D3387A"/>
    <w:rsid w:val="00D43468"/>
    <w:rsid w:val="00D444FB"/>
    <w:rsid w:val="00D6001C"/>
    <w:rsid w:val="00D62737"/>
    <w:rsid w:val="00D63B24"/>
    <w:rsid w:val="00D733FF"/>
    <w:rsid w:val="00D76014"/>
    <w:rsid w:val="00D87119"/>
    <w:rsid w:val="00D95167"/>
    <w:rsid w:val="00D96C6D"/>
    <w:rsid w:val="00DA4DBE"/>
    <w:rsid w:val="00DB4944"/>
    <w:rsid w:val="00DB67AD"/>
    <w:rsid w:val="00DC08D9"/>
    <w:rsid w:val="00DD112E"/>
    <w:rsid w:val="00DD5C11"/>
    <w:rsid w:val="00DE1BE0"/>
    <w:rsid w:val="00DE29AC"/>
    <w:rsid w:val="00DE2D44"/>
    <w:rsid w:val="00DF157D"/>
    <w:rsid w:val="00DF7956"/>
    <w:rsid w:val="00E0247D"/>
    <w:rsid w:val="00E02641"/>
    <w:rsid w:val="00E11F4B"/>
    <w:rsid w:val="00E13F52"/>
    <w:rsid w:val="00E24B52"/>
    <w:rsid w:val="00E34C78"/>
    <w:rsid w:val="00E377B7"/>
    <w:rsid w:val="00E40293"/>
    <w:rsid w:val="00E4103A"/>
    <w:rsid w:val="00E41411"/>
    <w:rsid w:val="00E44B80"/>
    <w:rsid w:val="00E559E9"/>
    <w:rsid w:val="00E56E2E"/>
    <w:rsid w:val="00E61813"/>
    <w:rsid w:val="00E624CB"/>
    <w:rsid w:val="00E62EED"/>
    <w:rsid w:val="00E66C25"/>
    <w:rsid w:val="00E711DC"/>
    <w:rsid w:val="00E75217"/>
    <w:rsid w:val="00E77C8C"/>
    <w:rsid w:val="00E8450F"/>
    <w:rsid w:val="00EA3CA6"/>
    <w:rsid w:val="00EB05A1"/>
    <w:rsid w:val="00EB3355"/>
    <w:rsid w:val="00EB62A6"/>
    <w:rsid w:val="00EC2A61"/>
    <w:rsid w:val="00ED1725"/>
    <w:rsid w:val="00ED56B5"/>
    <w:rsid w:val="00ED58A2"/>
    <w:rsid w:val="00EE0320"/>
    <w:rsid w:val="00EF5366"/>
    <w:rsid w:val="00F13CB5"/>
    <w:rsid w:val="00F16152"/>
    <w:rsid w:val="00F31962"/>
    <w:rsid w:val="00F50234"/>
    <w:rsid w:val="00F563BB"/>
    <w:rsid w:val="00F70E81"/>
    <w:rsid w:val="00F7338C"/>
    <w:rsid w:val="00F76331"/>
    <w:rsid w:val="00F84408"/>
    <w:rsid w:val="00F90AD1"/>
    <w:rsid w:val="00FA1407"/>
    <w:rsid w:val="00FA3A5E"/>
    <w:rsid w:val="00FA574B"/>
    <w:rsid w:val="00FB01A4"/>
    <w:rsid w:val="00FB123C"/>
    <w:rsid w:val="00FB2F80"/>
    <w:rsid w:val="00FB5888"/>
    <w:rsid w:val="00FB596F"/>
    <w:rsid w:val="00FC6EE4"/>
    <w:rsid w:val="00FD2CEE"/>
    <w:rsid w:val="00FD63BC"/>
    <w:rsid w:val="00FD6BD4"/>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1691913-9973-43C8-9A0D-70707A9D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aliases w:val="Lijst (genummerd)_1"/>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ind w:left="567"/>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Default">
    <w:name w:val="Default"/>
    <w:rsid w:val="00D43468"/>
    <w:pPr>
      <w:autoSpaceDE w:val="0"/>
      <w:autoSpaceDN w:val="0"/>
      <w:adjustRightInd w:val="0"/>
    </w:pPr>
    <w:rPr>
      <w:rFonts w:ascii="Trebuchet MS" w:hAnsi="Trebuchet MS" w:cs="Trebuchet MS"/>
      <w:color w:val="000000"/>
      <w:sz w:val="24"/>
      <w:szCs w:val="24"/>
      <w14:ligatures w14:val="standardContextual"/>
    </w:rPr>
  </w:style>
  <w:style w:type="character" w:customStyle="1" w:styleId="LijstalineaChar">
    <w:name w:val="Lijstalinea Char"/>
    <w:aliases w:val="Lijst (opsommingstekens) Char"/>
    <w:basedOn w:val="Standaardalinea-lettertype"/>
    <w:link w:val="Lijstalinea"/>
    <w:uiPriority w:val="34"/>
    <w:rsid w:val="00B8259F"/>
  </w:style>
  <w:style w:type="paragraph" w:customStyle="1" w:styleId="lid">
    <w:name w:val="lid"/>
    <w:basedOn w:val="Standaard"/>
    <w:rsid w:val="002D2C22"/>
    <w:pPr>
      <w:spacing w:before="100" w:beforeAutospacing="1" w:after="100" w:afterAutospacing="1" w:line="240" w:lineRule="auto"/>
    </w:pPr>
    <w:rPr>
      <w:rFonts w:ascii="Times New Roman" w:hAnsi="Times New Roman"/>
      <w:sz w:val="24"/>
      <w:szCs w:val="24"/>
    </w:rPr>
  </w:style>
  <w:style w:type="character" w:customStyle="1" w:styleId="list-customitembullet">
    <w:name w:val="list-custom__itembullet"/>
    <w:basedOn w:val="Standaardalinea-lettertype"/>
    <w:rsid w:val="002D2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64152">
      <w:bodyDiv w:val="1"/>
      <w:marLeft w:val="0"/>
      <w:marRight w:val="0"/>
      <w:marTop w:val="0"/>
      <w:marBottom w:val="0"/>
      <w:divBdr>
        <w:top w:val="none" w:sz="0" w:space="0" w:color="auto"/>
        <w:left w:val="none" w:sz="0" w:space="0" w:color="auto"/>
        <w:bottom w:val="none" w:sz="0" w:space="0" w:color="auto"/>
        <w:right w:val="none" w:sz="0" w:space="0" w:color="auto"/>
      </w:divBdr>
      <w:divsChild>
        <w:div w:id="1801610217">
          <w:marLeft w:val="0"/>
          <w:marRight w:val="0"/>
          <w:marTop w:val="0"/>
          <w:marBottom w:val="0"/>
          <w:divBdr>
            <w:top w:val="none" w:sz="0" w:space="0" w:color="auto"/>
            <w:left w:val="none" w:sz="0" w:space="0" w:color="auto"/>
            <w:bottom w:val="none" w:sz="0" w:space="0" w:color="auto"/>
            <w:right w:val="none" w:sz="0" w:space="0" w:color="auto"/>
          </w:divBdr>
          <w:divsChild>
            <w:div w:id="1497915692">
              <w:marLeft w:val="0"/>
              <w:marRight w:val="0"/>
              <w:marTop w:val="0"/>
              <w:marBottom w:val="0"/>
              <w:divBdr>
                <w:top w:val="none" w:sz="0" w:space="0" w:color="auto"/>
                <w:left w:val="none" w:sz="0" w:space="0" w:color="auto"/>
                <w:bottom w:val="none" w:sz="0" w:space="0" w:color="auto"/>
                <w:right w:val="none" w:sz="0" w:space="0" w:color="auto"/>
              </w:divBdr>
            </w:div>
            <w:div w:id="20539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5983">
      <w:bodyDiv w:val="1"/>
      <w:marLeft w:val="0"/>
      <w:marRight w:val="0"/>
      <w:marTop w:val="0"/>
      <w:marBottom w:val="0"/>
      <w:divBdr>
        <w:top w:val="none" w:sz="0" w:space="0" w:color="auto"/>
        <w:left w:val="none" w:sz="0" w:space="0" w:color="auto"/>
        <w:bottom w:val="none" w:sz="0" w:space="0" w:color="auto"/>
        <w:right w:val="none" w:sz="0" w:space="0" w:color="auto"/>
      </w:divBdr>
    </w:div>
    <w:div w:id="1118335282">
      <w:bodyDiv w:val="1"/>
      <w:marLeft w:val="0"/>
      <w:marRight w:val="0"/>
      <w:marTop w:val="0"/>
      <w:marBottom w:val="0"/>
      <w:divBdr>
        <w:top w:val="none" w:sz="0" w:space="0" w:color="auto"/>
        <w:left w:val="none" w:sz="0" w:space="0" w:color="auto"/>
        <w:bottom w:val="none" w:sz="0" w:space="0" w:color="auto"/>
        <w:right w:val="none" w:sz="0" w:space="0" w:color="auto"/>
      </w:divBdr>
    </w:div>
    <w:div w:id="1184512783">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96025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6DBE9952-844E-45E5-91EE-27104BFCFE3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2365</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Marcel Kok</cp:lastModifiedBy>
  <cp:revision>2</cp:revision>
  <cp:lastPrinted>2024-06-25T05:33:00Z</cp:lastPrinted>
  <dcterms:created xsi:type="dcterms:W3CDTF">2024-07-08T11:24:00Z</dcterms:created>
  <dcterms:modified xsi:type="dcterms:W3CDTF">2024-07-08T11:24:00Z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cfc7cb3f-fa01-7bbb-c414-35aafc9fdb2f</vt:lpwstr>
  </property>
  <property fmtid="{D5CDD505-2E9C-101B-9397-08002B2CF9AE}" pid="3" name="CORSA_OBJECTTYPE">
    <vt:lpwstr>S</vt:lpwstr>
  </property>
  <property fmtid="{D5CDD505-2E9C-101B-9397-08002B2CF9AE}" pid="4" name="CORSA_OBJECTID">
    <vt:lpwstr>T24.03572</vt:lpwstr>
  </property>
  <property fmtid="{D5CDD505-2E9C-101B-9397-08002B2CF9AE}" pid="5" name="CORSA_VERSION">
    <vt:lpwstr>19</vt:lpwstr>
  </property>
</Properties>
</file>