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0EF9C" w14:textId="77777777" w:rsidR="00B553EB" w:rsidRPr="00CE0A5B" w:rsidRDefault="00B553EB">
      <w:pPr>
        <w:spacing w:line="240" w:lineRule="auto"/>
      </w:pPr>
    </w:p>
    <w:p w14:paraId="34B52A0F" w14:textId="77777777" w:rsidR="00B553EB" w:rsidRPr="00CE0A5B" w:rsidRDefault="00B553EB">
      <w:pPr>
        <w:spacing w:line="240" w:lineRule="auto"/>
      </w:pPr>
    </w:p>
    <w:p w14:paraId="251B5AFE" w14:textId="77777777" w:rsidR="00B553EB" w:rsidRPr="00CE0A5B" w:rsidRDefault="00B553EB">
      <w:pPr>
        <w:spacing w:line="240" w:lineRule="auto"/>
      </w:pPr>
    </w:p>
    <w:p w14:paraId="257E7813" w14:textId="77777777" w:rsidR="007D193E" w:rsidRPr="00CE0A5B" w:rsidRDefault="00063F6E">
      <w:pPr>
        <w:spacing w:line="240" w:lineRule="auto"/>
      </w:pPr>
      <w:r w:rsidRPr="00CE0A5B">
        <w:rPr>
          <w:noProof/>
        </w:rPr>
        <mc:AlternateContent>
          <mc:Choice Requires="wps">
            <w:drawing>
              <wp:anchor distT="0" distB="0" distL="114300" distR="114300" simplePos="0" relativeHeight="251659264" behindDoc="0" locked="1" layoutInCell="1" allowOverlap="1" wp14:anchorId="0477B0F1" wp14:editId="7ECBB243">
                <wp:simplePos x="0" y="0"/>
                <wp:positionH relativeFrom="margin">
                  <wp:posOffset>4445</wp:posOffset>
                </wp:positionH>
                <wp:positionV relativeFrom="page">
                  <wp:posOffset>783590</wp:posOffset>
                </wp:positionV>
                <wp:extent cx="4618355" cy="233045"/>
                <wp:effectExtent l="0" t="0" r="10795" b="14605"/>
                <wp:wrapNone/>
                <wp:docPr id="9" name="Text Box 9"/>
                <wp:cNvGraphicFramePr/>
                <a:graphic xmlns:a="http://schemas.openxmlformats.org/drawingml/2006/main">
                  <a:graphicData uri="http://schemas.microsoft.com/office/word/2010/wordprocessingShape">
                    <wps:wsp>
                      <wps:cNvSpPr txBox="1"/>
                      <wps:spPr>
                        <a:xfrm>
                          <a:off x="0" y="0"/>
                          <a:ext cx="46183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40BF69F4" w14:textId="77777777" w:rsidTr="00ED68E6">
                              <w:tc>
                                <w:tcPr>
                                  <w:tcW w:w="6271" w:type="dxa"/>
                                </w:tcPr>
                                <w:p w14:paraId="16B88B29" w14:textId="77777777" w:rsidR="00ED68E6" w:rsidRPr="00ED68E6" w:rsidRDefault="00CE0A5B">
                                  <w:pPr>
                                    <w:rPr>
                                      <w:sz w:val="16"/>
                                      <w:szCs w:val="16"/>
                                    </w:rPr>
                                  </w:pPr>
                                  <w:bookmarkStart w:id="0" w:name="bmReportInfo"/>
                                  <w:r>
                                    <w:rPr>
                                      <w:sz w:val="16"/>
                                      <w:szCs w:val="16"/>
                                    </w:rPr>
                                    <w:t>Overeenkomst</w:t>
                                  </w:r>
                                </w:p>
                              </w:tc>
                            </w:tr>
                            <w:bookmarkEnd w:id="0"/>
                          </w:tbl>
                          <w:p w14:paraId="0A50891D" w14:textId="77777777" w:rsidR="00063F6E" w:rsidRPr="00ED68E6" w:rsidRDefault="00063F6E">
                            <w:pPr>
                              <w:rPr>
                                <w:sz w:val="16"/>
                                <w:szCs w:val="16"/>
                              </w:rPr>
                            </w:pPr>
                          </w:p>
                          <w:p w14:paraId="4EA8DE59" w14:textId="77777777" w:rsidR="00063F6E" w:rsidRPr="00ED68E6" w:rsidRDefault="00063F6E">
                            <w:pPr>
                              <w:rPr>
                                <w:sz w:val="16"/>
                                <w:szCs w:val="16"/>
                              </w:rPr>
                            </w:pPr>
                            <w:r w:rsidRPr="00ED68E6">
                              <w:rPr>
                                <w:sz w:val="16"/>
                                <w:szCs w:val="16"/>
                              </w:rPr>
                              <w:t>fsdfsdfsdf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7B0F1" id="_x0000_t202" coordsize="21600,21600" o:spt="202" path="m,l,21600r21600,l21600,xe">
                <v:stroke joinstyle="miter"/>
                <v:path gradientshapeok="t" o:connecttype="rect"/>
              </v:shapetype>
              <v:shape id="Text Box 9" o:spid="_x0000_s1026" type="#_x0000_t202" style="position:absolute;margin-left:.35pt;margin-top:61.7pt;width:363.65pt;height: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" filled="f" stroked="f" strokeweight=".5pt">
                <v:textbox inset="0,0,0,0">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40BF69F4" w14:textId="77777777" w:rsidTr="00ED68E6">
                        <w:tc>
                          <w:tcPr>
                            <w:tcW w:w="6271" w:type="dxa"/>
                          </w:tcPr>
                          <w:p w14:paraId="16B88B29" w14:textId="77777777" w:rsidR="00ED68E6" w:rsidRPr="00ED68E6" w:rsidRDefault="00CE0A5B">
                            <w:pPr>
                              <w:rPr>
                                <w:sz w:val="16"/>
                                <w:szCs w:val="16"/>
                              </w:rPr>
                            </w:pPr>
                            <w:bookmarkStart w:id="1" w:name="bmReportInfo"/>
                            <w:r>
                              <w:rPr>
                                <w:sz w:val="16"/>
                                <w:szCs w:val="16"/>
                              </w:rPr>
                              <w:t>Overeenkomst</w:t>
                            </w:r>
                          </w:p>
                        </w:tc>
                      </w:tr>
                      <w:bookmarkEnd w:id="1"/>
                    </w:tbl>
                    <w:p w14:paraId="0A50891D" w14:textId="77777777" w:rsidR="00063F6E" w:rsidRPr="00ED68E6" w:rsidRDefault="00063F6E">
                      <w:pPr>
                        <w:rPr>
                          <w:sz w:val="16"/>
                          <w:szCs w:val="16"/>
                        </w:rPr>
                      </w:pPr>
                    </w:p>
                    <w:p w14:paraId="4EA8DE59" w14:textId="77777777" w:rsidR="00063F6E" w:rsidRPr="00ED68E6" w:rsidRDefault="00063F6E">
                      <w:pPr>
                        <w:rPr>
                          <w:sz w:val="16"/>
                          <w:szCs w:val="16"/>
                        </w:rPr>
                      </w:pPr>
                      <w:r w:rsidRPr="00ED68E6">
                        <w:rPr>
                          <w:sz w:val="16"/>
                          <w:szCs w:val="16"/>
                        </w:rPr>
                        <w:t>fsdfsdfsdf</w:t>
                      </w:r>
                    </w:p>
                  </w:txbxContent>
                </v:textbox>
                <w10:wrap anchorx="margin" anchory="page"/>
                <w10:anchorlock/>
              </v:shape>
            </w:pict>
          </mc:Fallback>
        </mc:AlternateContent>
      </w:r>
      <w:r w:rsidR="001C6257" w:rsidRPr="00CE0A5B">
        <w:rPr>
          <w:noProof/>
        </w:rPr>
        <mc:AlternateContent>
          <mc:Choice Requires="wps">
            <w:drawing>
              <wp:anchor distT="0" distB="0" distL="114300" distR="114300" simplePos="0" relativeHeight="251657216" behindDoc="0" locked="1" layoutInCell="1" allowOverlap="1" wp14:anchorId="6782B4B1" wp14:editId="464789F9">
                <wp:simplePos x="0" y="0"/>
                <wp:positionH relativeFrom="margin">
                  <wp:posOffset>-728980</wp:posOffset>
                </wp:positionH>
                <wp:positionV relativeFrom="page">
                  <wp:posOffset>4333875</wp:posOffset>
                </wp:positionV>
                <wp:extent cx="7181850" cy="47396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7181850" cy="473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11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
                              <w:gridCol w:w="10224"/>
                            </w:tblGrid>
                            <w:tr w:rsidR="001C6257" w14:paraId="774C6CC0" w14:textId="77777777" w:rsidTr="00CE0A5B">
                              <w:trPr>
                                <w:trHeight w:hRule="exact" w:val="4399"/>
                              </w:trPr>
                              <w:tc>
                                <w:tcPr>
                                  <w:tcW w:w="11215" w:type="dxa"/>
                                  <w:gridSpan w:val="2"/>
                                  <w:vAlign w:val="bottom"/>
                                </w:tcPr>
                                <w:p w14:paraId="67E27FC4" w14:textId="77777777" w:rsidR="00F060E3" w:rsidRPr="00C653DB" w:rsidRDefault="00CE0A5B" w:rsidP="00F060E3">
                                  <w:pPr>
                                    <w:rPr>
                                      <w:b/>
                                      <w:color w:val="003656"/>
                                      <w:sz w:val="72"/>
                                      <w:szCs w:val="96"/>
                                    </w:rPr>
                                  </w:pPr>
                                  <w:bookmarkStart w:id="2" w:name="bmTitle" w:colFirst="0" w:colLast="0"/>
                                  <w:r>
                                    <w:rPr>
                                      <w:b/>
                                      <w:color w:val="003656"/>
                                      <w:sz w:val="72"/>
                                      <w:szCs w:val="96"/>
                                    </w:rPr>
                                    <w:t>Verwerkersovereenkomst Veiligheidsregio Zuid-Holland Zuid</w:t>
                                  </w:r>
                                </w:p>
                              </w:tc>
                            </w:tr>
                            <w:bookmarkEnd w:id="2"/>
                            <w:tr w:rsidR="00923756" w14:paraId="53482E34" w14:textId="77777777" w:rsidTr="00CE0A5B">
                              <w:trPr>
                                <w:trHeight w:hRule="exact" w:val="212"/>
                              </w:trPr>
                              <w:tc>
                                <w:tcPr>
                                  <w:tcW w:w="11215" w:type="dxa"/>
                                  <w:gridSpan w:val="2"/>
                                  <w:tcMar>
                                    <w:top w:w="113" w:type="dxa"/>
                                  </w:tcMar>
                                </w:tcPr>
                                <w:p w14:paraId="49F4E6D4" w14:textId="77777777" w:rsidR="00923756" w:rsidRPr="008310AD" w:rsidRDefault="00923756" w:rsidP="008310AD">
                                  <w:pPr>
                                    <w:spacing w:line="200" w:lineRule="exact"/>
                                  </w:pPr>
                                </w:p>
                              </w:tc>
                            </w:tr>
                            <w:tr w:rsidR="001C6257" w14:paraId="517FD787" w14:textId="77777777" w:rsidTr="00CE0A5B">
                              <w:trPr>
                                <w:trHeight w:val="212"/>
                              </w:trPr>
                              <w:tc>
                                <w:tcPr>
                                  <w:tcW w:w="991" w:type="dxa"/>
                                  <w:tcMar>
                                    <w:top w:w="0" w:type="dxa"/>
                                  </w:tcMar>
                                </w:tcPr>
                                <w:p w14:paraId="13215CE8" w14:textId="77777777" w:rsidR="001C6257" w:rsidRPr="00353E8C" w:rsidRDefault="00CE0A5B" w:rsidP="008B323F">
                                  <w:pPr>
                                    <w:spacing w:line="260" w:lineRule="atLeast"/>
                                  </w:pPr>
                                  <w:bookmarkStart w:id="3" w:name="Version" w:colFirst="0" w:colLast="0"/>
                                  <w:bookmarkStart w:id="4" w:name="bmVersion" w:colFirst="1" w:colLast="1"/>
                                  <w:r>
                                    <w:t>Versie:</w:t>
                                  </w:r>
                                </w:p>
                              </w:tc>
                              <w:tc>
                                <w:tcPr>
                                  <w:tcW w:w="10224" w:type="dxa"/>
                                  <w:tcMar>
                                    <w:top w:w="0" w:type="dxa"/>
                                  </w:tcMar>
                                </w:tcPr>
                                <w:p w14:paraId="01F5E5DC" w14:textId="77777777" w:rsidR="001C6257" w:rsidRPr="008310AD" w:rsidRDefault="00CE0A5B" w:rsidP="008B323F">
                                  <w:pPr>
                                    <w:spacing w:line="260" w:lineRule="atLeast"/>
                                  </w:pPr>
                                  <w:r>
                                    <w:t>2.4</w:t>
                                  </w:r>
                                </w:p>
                              </w:tc>
                            </w:tr>
                            <w:tr w:rsidR="00923756" w14:paraId="6F0054B5" w14:textId="77777777" w:rsidTr="00CE0A5B">
                              <w:trPr>
                                <w:trHeight w:val="318"/>
                              </w:trPr>
                              <w:tc>
                                <w:tcPr>
                                  <w:tcW w:w="991" w:type="dxa"/>
                                  <w:tcMar>
                                    <w:top w:w="0" w:type="dxa"/>
                                  </w:tcMar>
                                </w:tcPr>
                                <w:p w14:paraId="307C2F23" w14:textId="77777777" w:rsidR="00923756" w:rsidRPr="00353E8C" w:rsidRDefault="00CE0A5B" w:rsidP="008B323F">
                                  <w:pPr>
                                    <w:spacing w:line="260" w:lineRule="atLeast"/>
                                  </w:pPr>
                                  <w:bookmarkStart w:id="5" w:name="Date" w:colFirst="0" w:colLast="0"/>
                                  <w:bookmarkStart w:id="6" w:name="bmDate" w:colFirst="1" w:colLast="1"/>
                                  <w:bookmarkEnd w:id="3"/>
                                  <w:bookmarkEnd w:id="4"/>
                                  <w:r>
                                    <w:t>Datum:</w:t>
                                  </w:r>
                                </w:p>
                              </w:tc>
                              <w:tc>
                                <w:tcPr>
                                  <w:tcW w:w="10224" w:type="dxa"/>
                                  <w:tcMar>
                                    <w:top w:w="0" w:type="dxa"/>
                                  </w:tcMar>
                                </w:tcPr>
                                <w:p w14:paraId="27291B12" w14:textId="77777777" w:rsidR="00923756" w:rsidRPr="008310AD" w:rsidRDefault="00CE0A5B" w:rsidP="008B323F">
                                  <w:pPr>
                                    <w:spacing w:line="260" w:lineRule="atLeast"/>
                                  </w:pPr>
                                  <w:r>
                                    <w:t>27 februari 2024</w:t>
                                  </w:r>
                                </w:p>
                              </w:tc>
                            </w:tr>
                            <w:bookmarkEnd w:id="5"/>
                            <w:bookmarkEnd w:id="6"/>
                          </w:tbl>
                          <w:p w14:paraId="7ABE956B" w14:textId="77777777" w:rsidR="001C6257" w:rsidRDefault="001C62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2B4B1" id="Text Box 1" o:spid="_x0000_s1027" type="#_x0000_t202" style="position:absolute;margin-left:-57.4pt;margin-top:341.25pt;width:565.5pt;height:37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" filled="f" stroked="f" strokeweight=".5pt">
                <v:textbox inset="0,0,0,0">
                  <w:txbxContent>
                    <w:tbl>
                      <w:tblPr>
                        <w:tblStyle w:val="Tabelraster"/>
                        <w:tblW w:w="11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
                        <w:gridCol w:w="10224"/>
                      </w:tblGrid>
                      <w:tr w:rsidR="001C6257" w14:paraId="774C6CC0" w14:textId="77777777" w:rsidTr="00CE0A5B">
                        <w:trPr>
                          <w:trHeight w:hRule="exact" w:val="4399"/>
                        </w:trPr>
                        <w:tc>
                          <w:tcPr>
                            <w:tcW w:w="11215" w:type="dxa"/>
                            <w:gridSpan w:val="2"/>
                            <w:vAlign w:val="bottom"/>
                          </w:tcPr>
                          <w:p w14:paraId="67E27FC4" w14:textId="77777777" w:rsidR="00F060E3" w:rsidRPr="00C653DB" w:rsidRDefault="00CE0A5B" w:rsidP="00F060E3">
                            <w:pPr>
                              <w:rPr>
                                <w:b/>
                                <w:color w:val="003656"/>
                                <w:sz w:val="72"/>
                                <w:szCs w:val="96"/>
                              </w:rPr>
                            </w:pPr>
                            <w:bookmarkStart w:id="7" w:name="bmTitle" w:colFirst="0" w:colLast="0"/>
                            <w:r>
                              <w:rPr>
                                <w:b/>
                                <w:color w:val="003656"/>
                                <w:sz w:val="72"/>
                                <w:szCs w:val="96"/>
                              </w:rPr>
                              <w:t>Verwerkersovereenkomst Veiligheidsregio Zuid-Holland Zuid</w:t>
                            </w:r>
                          </w:p>
                        </w:tc>
                      </w:tr>
                      <w:bookmarkEnd w:id="7"/>
                      <w:tr w:rsidR="00923756" w14:paraId="53482E34" w14:textId="77777777" w:rsidTr="00CE0A5B">
                        <w:trPr>
                          <w:trHeight w:hRule="exact" w:val="212"/>
                        </w:trPr>
                        <w:tc>
                          <w:tcPr>
                            <w:tcW w:w="11215" w:type="dxa"/>
                            <w:gridSpan w:val="2"/>
                            <w:tcMar>
                              <w:top w:w="113" w:type="dxa"/>
                            </w:tcMar>
                          </w:tcPr>
                          <w:p w14:paraId="49F4E6D4" w14:textId="77777777" w:rsidR="00923756" w:rsidRPr="008310AD" w:rsidRDefault="00923756" w:rsidP="008310AD">
                            <w:pPr>
                              <w:spacing w:line="200" w:lineRule="exact"/>
                            </w:pPr>
                          </w:p>
                        </w:tc>
                      </w:tr>
                      <w:tr w:rsidR="001C6257" w14:paraId="517FD787" w14:textId="77777777" w:rsidTr="00CE0A5B">
                        <w:trPr>
                          <w:trHeight w:val="212"/>
                        </w:trPr>
                        <w:tc>
                          <w:tcPr>
                            <w:tcW w:w="991" w:type="dxa"/>
                            <w:tcMar>
                              <w:top w:w="0" w:type="dxa"/>
                            </w:tcMar>
                          </w:tcPr>
                          <w:p w14:paraId="13215CE8" w14:textId="77777777" w:rsidR="001C6257" w:rsidRPr="00353E8C" w:rsidRDefault="00CE0A5B" w:rsidP="008B323F">
                            <w:pPr>
                              <w:spacing w:line="260" w:lineRule="atLeast"/>
                            </w:pPr>
                            <w:bookmarkStart w:id="8" w:name="Version" w:colFirst="0" w:colLast="0"/>
                            <w:bookmarkStart w:id="9" w:name="bmVersion" w:colFirst="1" w:colLast="1"/>
                            <w:r>
                              <w:t>Versie:</w:t>
                            </w:r>
                          </w:p>
                        </w:tc>
                        <w:tc>
                          <w:tcPr>
                            <w:tcW w:w="10224" w:type="dxa"/>
                            <w:tcMar>
                              <w:top w:w="0" w:type="dxa"/>
                            </w:tcMar>
                          </w:tcPr>
                          <w:p w14:paraId="01F5E5DC" w14:textId="77777777" w:rsidR="001C6257" w:rsidRPr="008310AD" w:rsidRDefault="00CE0A5B" w:rsidP="008B323F">
                            <w:pPr>
                              <w:spacing w:line="260" w:lineRule="atLeast"/>
                            </w:pPr>
                            <w:r>
                              <w:t>2.4</w:t>
                            </w:r>
                          </w:p>
                        </w:tc>
                      </w:tr>
                      <w:tr w:rsidR="00923756" w14:paraId="6F0054B5" w14:textId="77777777" w:rsidTr="00CE0A5B">
                        <w:trPr>
                          <w:trHeight w:val="318"/>
                        </w:trPr>
                        <w:tc>
                          <w:tcPr>
                            <w:tcW w:w="991" w:type="dxa"/>
                            <w:tcMar>
                              <w:top w:w="0" w:type="dxa"/>
                            </w:tcMar>
                          </w:tcPr>
                          <w:p w14:paraId="307C2F23" w14:textId="77777777" w:rsidR="00923756" w:rsidRPr="00353E8C" w:rsidRDefault="00CE0A5B" w:rsidP="008B323F">
                            <w:pPr>
                              <w:spacing w:line="260" w:lineRule="atLeast"/>
                            </w:pPr>
                            <w:bookmarkStart w:id="10" w:name="Date" w:colFirst="0" w:colLast="0"/>
                            <w:bookmarkStart w:id="11" w:name="bmDate" w:colFirst="1" w:colLast="1"/>
                            <w:bookmarkEnd w:id="8"/>
                            <w:bookmarkEnd w:id="9"/>
                            <w:r>
                              <w:t>Datum:</w:t>
                            </w:r>
                          </w:p>
                        </w:tc>
                        <w:tc>
                          <w:tcPr>
                            <w:tcW w:w="10224" w:type="dxa"/>
                            <w:tcMar>
                              <w:top w:w="0" w:type="dxa"/>
                            </w:tcMar>
                          </w:tcPr>
                          <w:p w14:paraId="27291B12" w14:textId="77777777" w:rsidR="00923756" w:rsidRPr="008310AD" w:rsidRDefault="00CE0A5B" w:rsidP="008B323F">
                            <w:pPr>
                              <w:spacing w:line="260" w:lineRule="atLeast"/>
                            </w:pPr>
                            <w:r>
                              <w:t>27 februari 2024</w:t>
                            </w:r>
                          </w:p>
                        </w:tc>
                      </w:tr>
                      <w:bookmarkEnd w:id="10"/>
                      <w:bookmarkEnd w:id="11"/>
                    </w:tbl>
                    <w:p w14:paraId="7ABE956B" w14:textId="77777777" w:rsidR="001C6257" w:rsidRDefault="001C6257"/>
                  </w:txbxContent>
                </v:textbox>
                <w10:wrap anchorx="margin" anchory="page"/>
                <w10:anchorlock/>
              </v:shape>
            </w:pict>
          </mc:Fallback>
        </mc:AlternateContent>
      </w:r>
      <w:r w:rsidR="007D193E" w:rsidRPr="00CE0A5B">
        <w:br w:type="page"/>
      </w:r>
    </w:p>
    <w:p w14:paraId="7FD13469" w14:textId="77777777" w:rsidR="008529FC" w:rsidRPr="00CE0A5B" w:rsidRDefault="008529FC">
      <w:pPr>
        <w:spacing w:line="240" w:lineRule="auto"/>
      </w:pPr>
    </w:p>
    <w:p w14:paraId="17D4933D" w14:textId="77777777" w:rsidR="008529FC" w:rsidRPr="00CE0A5B" w:rsidRDefault="008529FC">
      <w:pPr>
        <w:spacing w:line="240" w:lineRule="auto"/>
        <w:sectPr w:rsidR="008529FC" w:rsidRPr="00CE0A5B" w:rsidSect="00CE0A5B">
          <w:headerReference w:type="default" r:id="rId11"/>
          <w:headerReference w:type="first" r:id="rId12"/>
          <w:pgSz w:w="11906" w:h="16838" w:code="9"/>
          <w:pgMar w:top="2472" w:right="851" w:bottom="1418" w:left="1418" w:header="709" w:footer="709" w:gutter="0"/>
          <w:paperSrc w:first="1002" w:other="1002"/>
          <w:cols w:space="708"/>
          <w:titlePg/>
          <w:docGrid w:linePitch="360"/>
        </w:sectPr>
      </w:pPr>
    </w:p>
    <w:p w14:paraId="036CC4E4" w14:textId="4184E209" w:rsidR="00FC5ADD" w:rsidRPr="00CE0A5B" w:rsidRDefault="00FC5ADD">
      <w:pPr>
        <w:spacing w:line="240" w:lineRule="auto"/>
      </w:pPr>
    </w:p>
    <w:p w14:paraId="7ECA11DA" w14:textId="77777777" w:rsidR="00FC5ADD" w:rsidRPr="00CE0A5B" w:rsidRDefault="00C913A7" w:rsidP="007D193E">
      <w:pPr>
        <w:pageBreakBefore/>
        <w:spacing w:after="480"/>
        <w:rPr>
          <w:b/>
          <w:sz w:val="32"/>
          <w:szCs w:val="32"/>
        </w:rPr>
      </w:pPr>
      <w:r w:rsidRPr="00CE0A5B">
        <w:rPr>
          <w:b/>
          <w:sz w:val="32"/>
          <w:szCs w:val="32"/>
        </w:rPr>
        <w:lastRenderedPageBreak/>
        <w:t>Inhoudsopgave</w:t>
      </w:r>
    </w:p>
    <w:bookmarkStart w:id="12" w:name="TOCholder" w:displacedByCustomXml="next"/>
    <w:sdt>
      <w:sdtPr>
        <w:rPr>
          <w:rFonts w:cs="Times New Roman"/>
          <w:b w:val="0"/>
          <w:noProof w:val="0"/>
          <w:spacing w:val="0"/>
          <w:sz w:val="18"/>
          <w:szCs w:val="19"/>
          <w:lang w:eastAsia="nl-NL"/>
        </w:rPr>
        <w:id w:val="-763218879"/>
        <w:docPartObj>
          <w:docPartGallery w:val="Table of Contents"/>
          <w:docPartUnique/>
        </w:docPartObj>
      </w:sdtPr>
      <w:sdtEndPr>
        <w:rPr>
          <w:bCs/>
        </w:rPr>
      </w:sdtEndPr>
      <w:sdtContent>
        <w:p w14:paraId="7D382285" w14:textId="48623CBE" w:rsidR="00B84A57" w:rsidRDefault="00CE0A5B">
          <w:pPr>
            <w:pStyle w:val="Inhopg1"/>
            <w:rPr>
              <w:rFonts w:asciiTheme="minorHAnsi" w:eastAsiaTheme="minorEastAsia" w:hAnsiTheme="minorHAnsi" w:cstheme="minorBidi"/>
              <w:b w:val="0"/>
              <w:spacing w:val="0"/>
              <w:kern w:val="2"/>
              <w:sz w:val="24"/>
              <w:szCs w:val="24"/>
              <w:lang w:eastAsia="nl-NL"/>
              <w14:ligatures w14:val="standardContextual"/>
            </w:rPr>
          </w:pPr>
          <w:r>
            <w:fldChar w:fldCharType="begin"/>
          </w:r>
          <w:r>
            <w:instrText xml:space="preserve"> TOC \o "1-3" \h \z \u </w:instrText>
          </w:r>
          <w:r>
            <w:fldChar w:fldCharType="separate"/>
          </w:r>
          <w:hyperlink w:anchor="_Toc159944832" w:history="1">
            <w:r w:rsidR="00B84A57" w:rsidRPr="000A7C4C">
              <w:rPr>
                <w:rStyle w:val="Hyperlink"/>
              </w:rPr>
              <w:t>Partijen:</w:t>
            </w:r>
            <w:r w:rsidR="00B84A57">
              <w:rPr>
                <w:webHidden/>
              </w:rPr>
              <w:tab/>
            </w:r>
            <w:r w:rsidR="00B84A57">
              <w:rPr>
                <w:webHidden/>
              </w:rPr>
              <w:fldChar w:fldCharType="begin"/>
            </w:r>
            <w:r w:rsidR="00B84A57">
              <w:rPr>
                <w:webHidden/>
              </w:rPr>
              <w:instrText xml:space="preserve"> PAGEREF _Toc159944832 \h </w:instrText>
            </w:r>
            <w:r w:rsidR="00B84A57">
              <w:rPr>
                <w:webHidden/>
              </w:rPr>
            </w:r>
            <w:r w:rsidR="00B84A57">
              <w:rPr>
                <w:webHidden/>
              </w:rPr>
              <w:fldChar w:fldCharType="separate"/>
            </w:r>
            <w:r w:rsidR="00B84A57">
              <w:rPr>
                <w:webHidden/>
              </w:rPr>
              <w:t>4</w:t>
            </w:r>
            <w:r w:rsidR="00B84A57">
              <w:rPr>
                <w:webHidden/>
              </w:rPr>
              <w:fldChar w:fldCharType="end"/>
            </w:r>
          </w:hyperlink>
        </w:p>
        <w:p w14:paraId="6D914A3D" w14:textId="2760B73C"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33" w:history="1">
            <w:r w:rsidR="00B84A57" w:rsidRPr="000A7C4C">
              <w:rPr>
                <w:rStyle w:val="Hyperlink"/>
              </w:rPr>
              <w:t>Artikel 1: Definities</w:t>
            </w:r>
            <w:r w:rsidR="00B84A57">
              <w:rPr>
                <w:webHidden/>
              </w:rPr>
              <w:tab/>
            </w:r>
            <w:r w:rsidR="00B84A57">
              <w:rPr>
                <w:webHidden/>
              </w:rPr>
              <w:fldChar w:fldCharType="begin"/>
            </w:r>
            <w:r w:rsidR="00B84A57">
              <w:rPr>
                <w:webHidden/>
              </w:rPr>
              <w:instrText xml:space="preserve"> PAGEREF _Toc159944833 \h </w:instrText>
            </w:r>
            <w:r w:rsidR="00B84A57">
              <w:rPr>
                <w:webHidden/>
              </w:rPr>
            </w:r>
            <w:r w:rsidR="00B84A57">
              <w:rPr>
                <w:webHidden/>
              </w:rPr>
              <w:fldChar w:fldCharType="separate"/>
            </w:r>
            <w:r w:rsidR="00B84A57">
              <w:rPr>
                <w:webHidden/>
              </w:rPr>
              <w:t>4</w:t>
            </w:r>
            <w:r w:rsidR="00B84A57">
              <w:rPr>
                <w:webHidden/>
              </w:rPr>
              <w:fldChar w:fldCharType="end"/>
            </w:r>
          </w:hyperlink>
        </w:p>
        <w:p w14:paraId="79DA0529" w14:textId="65124E05"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34" w:history="1">
            <w:r w:rsidR="00B84A57" w:rsidRPr="000A7C4C">
              <w:rPr>
                <w:rStyle w:val="Hyperlink"/>
              </w:rPr>
              <w:t>Artikel 2: Onderwerp en opdracht verwerkersovereenkomst</w:t>
            </w:r>
            <w:r w:rsidR="00B84A57">
              <w:rPr>
                <w:webHidden/>
              </w:rPr>
              <w:tab/>
            </w:r>
            <w:r w:rsidR="00B84A57">
              <w:rPr>
                <w:webHidden/>
              </w:rPr>
              <w:fldChar w:fldCharType="begin"/>
            </w:r>
            <w:r w:rsidR="00B84A57">
              <w:rPr>
                <w:webHidden/>
              </w:rPr>
              <w:instrText xml:space="preserve"> PAGEREF _Toc159944834 \h </w:instrText>
            </w:r>
            <w:r w:rsidR="00B84A57">
              <w:rPr>
                <w:webHidden/>
              </w:rPr>
            </w:r>
            <w:r w:rsidR="00B84A57">
              <w:rPr>
                <w:webHidden/>
              </w:rPr>
              <w:fldChar w:fldCharType="separate"/>
            </w:r>
            <w:r w:rsidR="00B84A57">
              <w:rPr>
                <w:webHidden/>
              </w:rPr>
              <w:t>5</w:t>
            </w:r>
            <w:r w:rsidR="00B84A57">
              <w:rPr>
                <w:webHidden/>
              </w:rPr>
              <w:fldChar w:fldCharType="end"/>
            </w:r>
          </w:hyperlink>
        </w:p>
        <w:p w14:paraId="3C04F19A" w14:textId="21B5DB9C"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35" w:history="1">
            <w:r w:rsidR="00B84A57" w:rsidRPr="000A7C4C">
              <w:rPr>
                <w:rStyle w:val="Hyperlink"/>
              </w:rPr>
              <w:t>Artikel 3: Rolverdeling</w:t>
            </w:r>
            <w:r w:rsidR="00B84A57">
              <w:rPr>
                <w:webHidden/>
              </w:rPr>
              <w:tab/>
            </w:r>
            <w:r w:rsidR="00B84A57">
              <w:rPr>
                <w:webHidden/>
              </w:rPr>
              <w:fldChar w:fldCharType="begin"/>
            </w:r>
            <w:r w:rsidR="00B84A57">
              <w:rPr>
                <w:webHidden/>
              </w:rPr>
              <w:instrText xml:space="preserve"> PAGEREF _Toc159944835 \h </w:instrText>
            </w:r>
            <w:r w:rsidR="00B84A57">
              <w:rPr>
                <w:webHidden/>
              </w:rPr>
            </w:r>
            <w:r w:rsidR="00B84A57">
              <w:rPr>
                <w:webHidden/>
              </w:rPr>
              <w:fldChar w:fldCharType="separate"/>
            </w:r>
            <w:r w:rsidR="00B84A57">
              <w:rPr>
                <w:webHidden/>
              </w:rPr>
              <w:t>5</w:t>
            </w:r>
            <w:r w:rsidR="00B84A57">
              <w:rPr>
                <w:webHidden/>
              </w:rPr>
              <w:fldChar w:fldCharType="end"/>
            </w:r>
          </w:hyperlink>
        </w:p>
        <w:p w14:paraId="24B57697" w14:textId="0385C9BE"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36" w:history="1">
            <w:r w:rsidR="00B84A57" w:rsidRPr="000A7C4C">
              <w:rPr>
                <w:rStyle w:val="Hyperlink"/>
              </w:rPr>
              <w:t>Artikel 4: Gebruik Persoonsgegevens</w:t>
            </w:r>
            <w:r w:rsidR="00B84A57">
              <w:rPr>
                <w:webHidden/>
              </w:rPr>
              <w:tab/>
            </w:r>
            <w:r w:rsidR="00B84A57">
              <w:rPr>
                <w:webHidden/>
              </w:rPr>
              <w:fldChar w:fldCharType="begin"/>
            </w:r>
            <w:r w:rsidR="00B84A57">
              <w:rPr>
                <w:webHidden/>
              </w:rPr>
              <w:instrText xml:space="preserve"> PAGEREF _Toc159944836 \h </w:instrText>
            </w:r>
            <w:r w:rsidR="00B84A57">
              <w:rPr>
                <w:webHidden/>
              </w:rPr>
            </w:r>
            <w:r w:rsidR="00B84A57">
              <w:rPr>
                <w:webHidden/>
              </w:rPr>
              <w:fldChar w:fldCharType="separate"/>
            </w:r>
            <w:r w:rsidR="00B84A57">
              <w:rPr>
                <w:webHidden/>
              </w:rPr>
              <w:t>6</w:t>
            </w:r>
            <w:r w:rsidR="00B84A57">
              <w:rPr>
                <w:webHidden/>
              </w:rPr>
              <w:fldChar w:fldCharType="end"/>
            </w:r>
          </w:hyperlink>
        </w:p>
        <w:p w14:paraId="609349EF" w14:textId="100DB730"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37" w:history="1">
            <w:r w:rsidR="00B84A57" w:rsidRPr="000A7C4C">
              <w:rPr>
                <w:rStyle w:val="Hyperlink"/>
              </w:rPr>
              <w:t>Artikel 5: Geheimhouding</w:t>
            </w:r>
            <w:r w:rsidR="00B84A57">
              <w:rPr>
                <w:webHidden/>
              </w:rPr>
              <w:tab/>
            </w:r>
            <w:r w:rsidR="00B84A57">
              <w:rPr>
                <w:webHidden/>
              </w:rPr>
              <w:fldChar w:fldCharType="begin"/>
            </w:r>
            <w:r w:rsidR="00B84A57">
              <w:rPr>
                <w:webHidden/>
              </w:rPr>
              <w:instrText xml:space="preserve"> PAGEREF _Toc159944837 \h </w:instrText>
            </w:r>
            <w:r w:rsidR="00B84A57">
              <w:rPr>
                <w:webHidden/>
              </w:rPr>
            </w:r>
            <w:r w:rsidR="00B84A57">
              <w:rPr>
                <w:webHidden/>
              </w:rPr>
              <w:fldChar w:fldCharType="separate"/>
            </w:r>
            <w:r w:rsidR="00B84A57">
              <w:rPr>
                <w:webHidden/>
              </w:rPr>
              <w:t>6</w:t>
            </w:r>
            <w:r w:rsidR="00B84A57">
              <w:rPr>
                <w:webHidden/>
              </w:rPr>
              <w:fldChar w:fldCharType="end"/>
            </w:r>
          </w:hyperlink>
        </w:p>
        <w:p w14:paraId="0D882FD1" w14:textId="04F548B3"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38" w:history="1">
            <w:r w:rsidR="00B84A57" w:rsidRPr="000A7C4C">
              <w:rPr>
                <w:rStyle w:val="Hyperlink"/>
              </w:rPr>
              <w:t>Artikel 6: Beveiliging en controle</w:t>
            </w:r>
            <w:r w:rsidR="00B84A57">
              <w:rPr>
                <w:webHidden/>
              </w:rPr>
              <w:tab/>
            </w:r>
            <w:r w:rsidR="00B84A57">
              <w:rPr>
                <w:webHidden/>
              </w:rPr>
              <w:fldChar w:fldCharType="begin"/>
            </w:r>
            <w:r w:rsidR="00B84A57">
              <w:rPr>
                <w:webHidden/>
              </w:rPr>
              <w:instrText xml:space="preserve"> PAGEREF _Toc159944838 \h </w:instrText>
            </w:r>
            <w:r w:rsidR="00B84A57">
              <w:rPr>
                <w:webHidden/>
              </w:rPr>
            </w:r>
            <w:r w:rsidR="00B84A57">
              <w:rPr>
                <w:webHidden/>
              </w:rPr>
              <w:fldChar w:fldCharType="separate"/>
            </w:r>
            <w:r w:rsidR="00B84A57">
              <w:rPr>
                <w:webHidden/>
              </w:rPr>
              <w:t>7</w:t>
            </w:r>
            <w:r w:rsidR="00B84A57">
              <w:rPr>
                <w:webHidden/>
              </w:rPr>
              <w:fldChar w:fldCharType="end"/>
            </w:r>
          </w:hyperlink>
        </w:p>
        <w:p w14:paraId="3C9F1E2C" w14:textId="16FBB707"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39" w:history="1">
            <w:r w:rsidR="00B84A57" w:rsidRPr="000A7C4C">
              <w:rPr>
                <w:rStyle w:val="Hyperlink"/>
              </w:rPr>
              <w:t>Artikel 7: Datalekken</w:t>
            </w:r>
            <w:r w:rsidR="00B84A57">
              <w:rPr>
                <w:webHidden/>
              </w:rPr>
              <w:tab/>
            </w:r>
            <w:r w:rsidR="00B84A57">
              <w:rPr>
                <w:webHidden/>
              </w:rPr>
              <w:fldChar w:fldCharType="begin"/>
            </w:r>
            <w:r w:rsidR="00B84A57">
              <w:rPr>
                <w:webHidden/>
              </w:rPr>
              <w:instrText xml:space="preserve"> PAGEREF _Toc159944839 \h </w:instrText>
            </w:r>
            <w:r w:rsidR="00B84A57">
              <w:rPr>
                <w:webHidden/>
              </w:rPr>
            </w:r>
            <w:r w:rsidR="00B84A57">
              <w:rPr>
                <w:webHidden/>
              </w:rPr>
              <w:fldChar w:fldCharType="separate"/>
            </w:r>
            <w:r w:rsidR="00B84A57">
              <w:rPr>
                <w:webHidden/>
              </w:rPr>
              <w:t>8</w:t>
            </w:r>
            <w:r w:rsidR="00B84A57">
              <w:rPr>
                <w:webHidden/>
              </w:rPr>
              <w:fldChar w:fldCharType="end"/>
            </w:r>
          </w:hyperlink>
        </w:p>
        <w:p w14:paraId="3F554F22" w14:textId="4733410C"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0" w:history="1">
            <w:r w:rsidR="00B84A57" w:rsidRPr="000A7C4C">
              <w:rPr>
                <w:rStyle w:val="Hyperlink"/>
              </w:rPr>
              <w:t>Artikel 8: Bijstand</w:t>
            </w:r>
            <w:r w:rsidR="00B84A57">
              <w:rPr>
                <w:webHidden/>
              </w:rPr>
              <w:tab/>
            </w:r>
            <w:r w:rsidR="00B84A57">
              <w:rPr>
                <w:webHidden/>
              </w:rPr>
              <w:fldChar w:fldCharType="begin"/>
            </w:r>
            <w:r w:rsidR="00B84A57">
              <w:rPr>
                <w:webHidden/>
              </w:rPr>
              <w:instrText xml:space="preserve"> PAGEREF _Toc159944840 \h </w:instrText>
            </w:r>
            <w:r w:rsidR="00B84A57">
              <w:rPr>
                <w:webHidden/>
              </w:rPr>
            </w:r>
            <w:r w:rsidR="00B84A57">
              <w:rPr>
                <w:webHidden/>
              </w:rPr>
              <w:fldChar w:fldCharType="separate"/>
            </w:r>
            <w:r w:rsidR="00B84A57">
              <w:rPr>
                <w:webHidden/>
              </w:rPr>
              <w:t>9</w:t>
            </w:r>
            <w:r w:rsidR="00B84A57">
              <w:rPr>
                <w:webHidden/>
              </w:rPr>
              <w:fldChar w:fldCharType="end"/>
            </w:r>
          </w:hyperlink>
        </w:p>
        <w:p w14:paraId="46C99A53" w14:textId="7407FF1C"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1" w:history="1">
            <w:r w:rsidR="00B84A57" w:rsidRPr="000A7C4C">
              <w:rPr>
                <w:rStyle w:val="Hyperlink"/>
              </w:rPr>
              <w:t>Artikel 9: Verwerking buiten de Europese Economische Ruimte</w:t>
            </w:r>
            <w:r w:rsidR="00B84A57">
              <w:rPr>
                <w:webHidden/>
              </w:rPr>
              <w:tab/>
            </w:r>
            <w:r w:rsidR="00B84A57">
              <w:rPr>
                <w:webHidden/>
              </w:rPr>
              <w:fldChar w:fldCharType="begin"/>
            </w:r>
            <w:r w:rsidR="00B84A57">
              <w:rPr>
                <w:webHidden/>
              </w:rPr>
              <w:instrText xml:space="preserve"> PAGEREF _Toc159944841 \h </w:instrText>
            </w:r>
            <w:r w:rsidR="00B84A57">
              <w:rPr>
                <w:webHidden/>
              </w:rPr>
            </w:r>
            <w:r w:rsidR="00B84A57">
              <w:rPr>
                <w:webHidden/>
              </w:rPr>
              <w:fldChar w:fldCharType="separate"/>
            </w:r>
            <w:r w:rsidR="00B84A57">
              <w:rPr>
                <w:webHidden/>
              </w:rPr>
              <w:t>9</w:t>
            </w:r>
            <w:r w:rsidR="00B84A57">
              <w:rPr>
                <w:webHidden/>
              </w:rPr>
              <w:fldChar w:fldCharType="end"/>
            </w:r>
          </w:hyperlink>
        </w:p>
        <w:p w14:paraId="3F324D3A" w14:textId="0A607129"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2" w:history="1">
            <w:r w:rsidR="00B84A57" w:rsidRPr="000A7C4C">
              <w:rPr>
                <w:rStyle w:val="Hyperlink"/>
              </w:rPr>
              <w:t>Artikel 10: Inschakeling Sub-Verwerker</w:t>
            </w:r>
            <w:r w:rsidR="00B84A57">
              <w:rPr>
                <w:webHidden/>
              </w:rPr>
              <w:tab/>
            </w:r>
            <w:r w:rsidR="00B84A57">
              <w:rPr>
                <w:webHidden/>
              </w:rPr>
              <w:fldChar w:fldCharType="begin"/>
            </w:r>
            <w:r w:rsidR="00B84A57">
              <w:rPr>
                <w:webHidden/>
              </w:rPr>
              <w:instrText xml:space="preserve"> PAGEREF _Toc159944842 \h </w:instrText>
            </w:r>
            <w:r w:rsidR="00B84A57">
              <w:rPr>
                <w:webHidden/>
              </w:rPr>
            </w:r>
            <w:r w:rsidR="00B84A57">
              <w:rPr>
                <w:webHidden/>
              </w:rPr>
              <w:fldChar w:fldCharType="separate"/>
            </w:r>
            <w:r w:rsidR="00B84A57">
              <w:rPr>
                <w:webHidden/>
              </w:rPr>
              <w:t>9</w:t>
            </w:r>
            <w:r w:rsidR="00B84A57">
              <w:rPr>
                <w:webHidden/>
              </w:rPr>
              <w:fldChar w:fldCharType="end"/>
            </w:r>
          </w:hyperlink>
        </w:p>
        <w:p w14:paraId="07C97334" w14:textId="3918FE1D"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3" w:history="1">
            <w:r w:rsidR="00B84A57" w:rsidRPr="000A7C4C">
              <w:rPr>
                <w:rStyle w:val="Hyperlink"/>
              </w:rPr>
              <w:t>Artikel 11: Bewaartermijnen en vernietiging Persoonsgegevens</w:t>
            </w:r>
            <w:r w:rsidR="00B84A57">
              <w:rPr>
                <w:webHidden/>
              </w:rPr>
              <w:tab/>
            </w:r>
            <w:r w:rsidR="00B84A57">
              <w:rPr>
                <w:webHidden/>
              </w:rPr>
              <w:fldChar w:fldCharType="begin"/>
            </w:r>
            <w:r w:rsidR="00B84A57">
              <w:rPr>
                <w:webHidden/>
              </w:rPr>
              <w:instrText xml:space="preserve"> PAGEREF _Toc159944843 \h </w:instrText>
            </w:r>
            <w:r w:rsidR="00B84A57">
              <w:rPr>
                <w:webHidden/>
              </w:rPr>
            </w:r>
            <w:r w:rsidR="00B84A57">
              <w:rPr>
                <w:webHidden/>
              </w:rPr>
              <w:fldChar w:fldCharType="separate"/>
            </w:r>
            <w:r w:rsidR="00B84A57">
              <w:rPr>
                <w:webHidden/>
              </w:rPr>
              <w:t>10</w:t>
            </w:r>
            <w:r w:rsidR="00B84A57">
              <w:rPr>
                <w:webHidden/>
              </w:rPr>
              <w:fldChar w:fldCharType="end"/>
            </w:r>
          </w:hyperlink>
        </w:p>
        <w:p w14:paraId="56555028" w14:textId="17355466"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4" w:history="1">
            <w:r w:rsidR="00B84A57" w:rsidRPr="000A7C4C">
              <w:rPr>
                <w:rStyle w:val="Hyperlink"/>
              </w:rPr>
              <w:t>Artikel 12: Tegenstrijdigheid en wijziging Verwerkersovereenkomst</w:t>
            </w:r>
            <w:r w:rsidR="00B84A57">
              <w:rPr>
                <w:webHidden/>
              </w:rPr>
              <w:tab/>
            </w:r>
            <w:r w:rsidR="00B84A57">
              <w:rPr>
                <w:webHidden/>
              </w:rPr>
              <w:fldChar w:fldCharType="begin"/>
            </w:r>
            <w:r w:rsidR="00B84A57">
              <w:rPr>
                <w:webHidden/>
              </w:rPr>
              <w:instrText xml:space="preserve"> PAGEREF _Toc159944844 \h </w:instrText>
            </w:r>
            <w:r w:rsidR="00B84A57">
              <w:rPr>
                <w:webHidden/>
              </w:rPr>
            </w:r>
            <w:r w:rsidR="00B84A57">
              <w:rPr>
                <w:webHidden/>
              </w:rPr>
              <w:fldChar w:fldCharType="separate"/>
            </w:r>
            <w:r w:rsidR="00B84A57">
              <w:rPr>
                <w:webHidden/>
              </w:rPr>
              <w:t>11</w:t>
            </w:r>
            <w:r w:rsidR="00B84A57">
              <w:rPr>
                <w:webHidden/>
              </w:rPr>
              <w:fldChar w:fldCharType="end"/>
            </w:r>
          </w:hyperlink>
        </w:p>
        <w:p w14:paraId="21F0E633" w14:textId="5CE60F76"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5" w:history="1">
            <w:r w:rsidR="00B84A57" w:rsidRPr="000A7C4C">
              <w:rPr>
                <w:rStyle w:val="Hyperlink"/>
              </w:rPr>
              <w:t>Artikel 13: Duur en beëindiging</w:t>
            </w:r>
            <w:r w:rsidR="00B84A57">
              <w:rPr>
                <w:webHidden/>
              </w:rPr>
              <w:tab/>
            </w:r>
            <w:r w:rsidR="00B84A57">
              <w:rPr>
                <w:webHidden/>
              </w:rPr>
              <w:fldChar w:fldCharType="begin"/>
            </w:r>
            <w:r w:rsidR="00B84A57">
              <w:rPr>
                <w:webHidden/>
              </w:rPr>
              <w:instrText xml:space="preserve"> PAGEREF _Toc159944845 \h </w:instrText>
            </w:r>
            <w:r w:rsidR="00B84A57">
              <w:rPr>
                <w:webHidden/>
              </w:rPr>
            </w:r>
            <w:r w:rsidR="00B84A57">
              <w:rPr>
                <w:webHidden/>
              </w:rPr>
              <w:fldChar w:fldCharType="separate"/>
            </w:r>
            <w:r w:rsidR="00B84A57">
              <w:rPr>
                <w:webHidden/>
              </w:rPr>
              <w:t>11</w:t>
            </w:r>
            <w:r w:rsidR="00B84A57">
              <w:rPr>
                <w:webHidden/>
              </w:rPr>
              <w:fldChar w:fldCharType="end"/>
            </w:r>
          </w:hyperlink>
        </w:p>
        <w:p w14:paraId="31BBF9EF" w14:textId="445CE071"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6" w:history="1">
            <w:r w:rsidR="00B84A57" w:rsidRPr="000A7C4C">
              <w:rPr>
                <w:rStyle w:val="Hyperlink"/>
              </w:rPr>
              <w:t>Artikel 14: Rechtsmacht en toepasselijk recht</w:t>
            </w:r>
            <w:r w:rsidR="00B84A57">
              <w:rPr>
                <w:webHidden/>
              </w:rPr>
              <w:tab/>
            </w:r>
            <w:r w:rsidR="00B84A57">
              <w:rPr>
                <w:webHidden/>
              </w:rPr>
              <w:fldChar w:fldCharType="begin"/>
            </w:r>
            <w:r w:rsidR="00B84A57">
              <w:rPr>
                <w:webHidden/>
              </w:rPr>
              <w:instrText xml:space="preserve"> PAGEREF _Toc159944846 \h </w:instrText>
            </w:r>
            <w:r w:rsidR="00B84A57">
              <w:rPr>
                <w:webHidden/>
              </w:rPr>
            </w:r>
            <w:r w:rsidR="00B84A57">
              <w:rPr>
                <w:webHidden/>
              </w:rPr>
              <w:fldChar w:fldCharType="separate"/>
            </w:r>
            <w:r w:rsidR="00B84A57">
              <w:rPr>
                <w:webHidden/>
              </w:rPr>
              <w:t>12</w:t>
            </w:r>
            <w:r w:rsidR="00B84A57">
              <w:rPr>
                <w:webHidden/>
              </w:rPr>
              <w:fldChar w:fldCharType="end"/>
            </w:r>
          </w:hyperlink>
        </w:p>
        <w:p w14:paraId="137023A3" w14:textId="4F0DE944" w:rsidR="00B84A57" w:rsidRDefault="00D55B72">
          <w:pPr>
            <w:pStyle w:val="Inhopg1"/>
            <w:rPr>
              <w:rFonts w:asciiTheme="minorHAnsi" w:eastAsiaTheme="minorEastAsia" w:hAnsiTheme="minorHAnsi" w:cstheme="minorBidi"/>
              <w:b w:val="0"/>
              <w:spacing w:val="0"/>
              <w:kern w:val="2"/>
              <w:sz w:val="24"/>
              <w:szCs w:val="24"/>
              <w:lang w:eastAsia="nl-NL"/>
              <w14:ligatures w14:val="standardContextual"/>
            </w:rPr>
          </w:pPr>
          <w:hyperlink w:anchor="_Toc159944847" w:history="1">
            <w:r w:rsidR="00B84A57" w:rsidRPr="000A7C4C">
              <w:rPr>
                <w:rStyle w:val="Hyperlink"/>
              </w:rPr>
              <w:t>Bijlagen:</w:t>
            </w:r>
            <w:r w:rsidR="00B84A57">
              <w:rPr>
                <w:webHidden/>
              </w:rPr>
              <w:tab/>
            </w:r>
            <w:r w:rsidR="00B84A57">
              <w:rPr>
                <w:webHidden/>
              </w:rPr>
              <w:fldChar w:fldCharType="begin"/>
            </w:r>
            <w:r w:rsidR="00B84A57">
              <w:rPr>
                <w:webHidden/>
              </w:rPr>
              <w:instrText xml:space="preserve"> PAGEREF _Toc159944847 \h </w:instrText>
            </w:r>
            <w:r w:rsidR="00B84A57">
              <w:rPr>
                <w:webHidden/>
              </w:rPr>
            </w:r>
            <w:r w:rsidR="00B84A57">
              <w:rPr>
                <w:webHidden/>
              </w:rPr>
              <w:fldChar w:fldCharType="separate"/>
            </w:r>
            <w:r w:rsidR="00B84A57">
              <w:rPr>
                <w:webHidden/>
              </w:rPr>
              <w:t>13</w:t>
            </w:r>
            <w:r w:rsidR="00B84A57">
              <w:rPr>
                <w:webHidden/>
              </w:rPr>
              <w:fldChar w:fldCharType="end"/>
            </w:r>
          </w:hyperlink>
        </w:p>
        <w:p w14:paraId="0A24AB95" w14:textId="5013E793" w:rsidR="00CE0A5B" w:rsidRDefault="00CE0A5B">
          <w:r>
            <w:rPr>
              <w:b/>
              <w:bCs/>
            </w:rPr>
            <w:fldChar w:fldCharType="end"/>
          </w:r>
        </w:p>
      </w:sdtContent>
    </w:sdt>
    <w:p w14:paraId="2A8C06C6" w14:textId="6227DC83" w:rsidR="00FC5ADD" w:rsidRPr="00CE0A5B" w:rsidRDefault="00C913A7" w:rsidP="00CE0A5B">
      <w:pPr>
        <w:pStyle w:val="Inhopg1"/>
      </w:pPr>
      <w:r w:rsidRPr="00CE0A5B">
        <w:fldChar w:fldCharType="begin"/>
      </w:r>
      <w:r w:rsidR="007D193E" w:rsidRPr="00CE0A5B">
        <w:instrText xml:space="preserve"> TOC \o "1-3</w:instrText>
      </w:r>
      <w:r w:rsidRPr="00CE0A5B">
        <w:instrText xml:space="preserve">" \u </w:instrText>
      </w:r>
      <w:r w:rsidR="00D55B72">
        <w:fldChar w:fldCharType="separate"/>
      </w:r>
      <w:r w:rsidRPr="00CE0A5B">
        <w:fldChar w:fldCharType="end"/>
      </w:r>
      <w:bookmarkEnd w:id="12"/>
    </w:p>
    <w:p w14:paraId="58ECA5E8" w14:textId="77777777" w:rsidR="008529FC" w:rsidRPr="00CE0A5B" w:rsidRDefault="008529FC"/>
    <w:p w14:paraId="09A5962B" w14:textId="77777777" w:rsidR="00FC5ADD" w:rsidRPr="00CE0A5B" w:rsidRDefault="00FC5ADD">
      <w:pPr>
        <w:sectPr w:rsidR="00FC5ADD" w:rsidRPr="00CE0A5B" w:rsidSect="00CE0A5B">
          <w:footerReference w:type="default" r:id="rId13"/>
          <w:type w:val="continuous"/>
          <w:pgSz w:w="11906" w:h="16838" w:code="9"/>
          <w:pgMar w:top="2472" w:right="851" w:bottom="1418" w:left="1418" w:header="709" w:footer="709" w:gutter="0"/>
          <w:paperSrc w:first="1002" w:other="1002"/>
          <w:cols w:space="708"/>
          <w:titlePg/>
          <w:docGrid w:linePitch="360"/>
        </w:sectPr>
      </w:pPr>
    </w:p>
    <w:p w14:paraId="4AA1F8BA" w14:textId="77777777" w:rsidR="00CE0A5B" w:rsidRPr="00CE0A5B" w:rsidRDefault="00CE0A5B" w:rsidP="00CE0A5B">
      <w:pPr>
        <w:pStyle w:val="Kop1"/>
      </w:pPr>
      <w:bookmarkStart w:id="13" w:name="_Toc114241754"/>
      <w:bookmarkStart w:id="14" w:name="_Toc159944340"/>
      <w:bookmarkStart w:id="15" w:name="_Toc159944832"/>
      <w:bookmarkStart w:id="16" w:name="_Toc114241756"/>
      <w:r w:rsidRPr="00CE0A5B">
        <w:lastRenderedPageBreak/>
        <w:t>Partijen:</w:t>
      </w:r>
      <w:bookmarkEnd w:id="13"/>
      <w:bookmarkEnd w:id="14"/>
      <w:bookmarkEnd w:id="15"/>
      <w:r w:rsidRPr="00CE0A5B">
        <w:t xml:space="preserve"> </w:t>
      </w:r>
    </w:p>
    <w:p w14:paraId="42CFDB4D" w14:textId="77777777" w:rsidR="00CE0A5B" w:rsidRDefault="00CE0A5B" w:rsidP="00B84A57">
      <w:pPr>
        <w:pStyle w:val="Lijstalinea"/>
        <w:numPr>
          <w:ilvl w:val="0"/>
          <w:numId w:val="26"/>
        </w:numPr>
        <w:spacing w:after="200" w:line="276" w:lineRule="auto"/>
      </w:pPr>
      <w:r>
        <w:t xml:space="preserve">Het bevoegd gezag van de Veiligheidsregio Zuid-Holland Zuid, gevestigd en kantoorhoudende aan de Prof. Kohnstammlaan 10, 3312KL Dordrecht, te dezen rechtsgeldig vertegenwoordigd door directeur Veiligheidsregio Zuid-Holland Zuid </w:t>
      </w:r>
      <w:r w:rsidRPr="00765E38">
        <w:t>C.</w:t>
      </w:r>
      <w:r>
        <w:t xml:space="preserve">P. </w:t>
      </w:r>
      <w:r w:rsidRPr="00765E38">
        <w:t>(Car</w:t>
      </w:r>
      <w:r>
        <w:t>en</w:t>
      </w:r>
      <w:r w:rsidRPr="00765E38">
        <w:t xml:space="preserve">) </w:t>
      </w:r>
      <w:r>
        <w:t xml:space="preserve">Frentz, hierna te noemen: “ Veiligheidsregio”. </w:t>
      </w:r>
    </w:p>
    <w:p w14:paraId="3B1CE9BF" w14:textId="77777777" w:rsidR="00CE0A5B" w:rsidRDefault="00CE0A5B" w:rsidP="00CE0A5B">
      <w:pPr>
        <w:spacing w:after="200" w:line="276" w:lineRule="auto"/>
      </w:pPr>
      <w:r>
        <w:t>en</w:t>
      </w:r>
    </w:p>
    <w:p w14:paraId="5F4016E2" w14:textId="0235A7B9" w:rsidR="00CE0A5B" w:rsidRDefault="00CE0A5B" w:rsidP="00CE0A5B">
      <w:pPr>
        <w:spacing w:line="276" w:lineRule="auto"/>
        <w:ind w:left="705" w:hanging="345"/>
      </w:pPr>
      <w:r>
        <w:t>2.</w:t>
      </w:r>
      <w:r>
        <w:tab/>
        <w:t xml:space="preserve">de </w:t>
      </w:r>
      <w:sdt>
        <w:sdtPr>
          <w:alias w:val="BVNV"/>
          <w:tag w:val="Maak een keuze"/>
          <w:id w:val="-391424278"/>
          <w:placeholder>
            <w:docPart w:val="021ADF10DC4B48529BD182F4C078404B"/>
          </w:placeholder>
          <w:comboBox>
            <w:listItem w:value="Kies een item."/>
            <w:listItem w:displayText="Besloten Vennootschap" w:value="BV"/>
            <w:listItem w:displayText="Naamloze Vennootschap" w:value="NV"/>
            <w:listItem w:displayText="Vennootschap onder Firma" w:value="VOF"/>
            <w:listItem w:displayText="Maatschap" w:value="Maatschap"/>
            <w:listItem w:displayText="Eenmanszaak" w:value="Eenmanszaak"/>
          </w:comboBox>
        </w:sdtPr>
        <w:sdtEndPr/>
        <w:sdtContent>
          <w:r w:rsidR="005E4779">
            <w:t>Besloten Vennootschap</w:t>
          </w:r>
        </w:sdtContent>
      </w:sdt>
      <w:r>
        <w:t xml:space="preserve"> met beperkte aansprakelijkheid</w:t>
      </w:r>
      <w:bookmarkStart w:id="17" w:name="Bedrijfsnaam"/>
      <w:r>
        <w:t xml:space="preserve"> </w:t>
      </w:r>
      <w:sdt>
        <w:sdtPr>
          <w:alias w:val="bedrijfsnaam"/>
          <w:tag w:val="Vul hier de bedrijfsnaam in"/>
          <w:id w:val="281312037"/>
          <w:placeholder>
            <w:docPart w:val="D0474566B3ED465797D34BCE78D51A47"/>
          </w:placeholder>
          <w:showingPlcHdr/>
          <w:text/>
        </w:sdtPr>
        <w:sdtEndPr/>
        <w:sdtContent>
          <w:r w:rsidRPr="003C7706">
            <w:rPr>
              <w:highlight w:val="yellow"/>
            </w:rPr>
            <w:t>BEDRIJFSNAAM</w:t>
          </w:r>
        </w:sdtContent>
      </w:sdt>
      <w:bookmarkEnd w:id="17"/>
      <w:r>
        <w:t xml:space="preserve">, statutair gevestigd en kantoorhoudende te </w:t>
      </w:r>
      <w:sdt>
        <w:sdtPr>
          <w:alias w:val="Vul hier de postcode in"/>
          <w:id w:val="260105068"/>
          <w:placeholder>
            <w:docPart w:val="A99792243FF04698A94856AC220B880A"/>
          </w:placeholder>
          <w:showingPlcHdr/>
          <w:text/>
        </w:sdtPr>
        <w:sdtEndPr/>
        <w:sdtContent>
          <w:r w:rsidRPr="004167E8">
            <w:rPr>
              <w:rStyle w:val="Tekstvantijdelijkeaanduiding"/>
            </w:rPr>
            <w:t xml:space="preserve"> </w:t>
          </w:r>
          <w:r w:rsidRPr="003C7706">
            <w:rPr>
              <w:rStyle w:val="Tekstvantijdelijkeaanduiding"/>
              <w:color w:val="auto"/>
              <w:highlight w:val="yellow"/>
            </w:rPr>
            <w:t>POSTCODE</w:t>
          </w:r>
          <w:r w:rsidRPr="003C7706">
            <w:rPr>
              <w:rStyle w:val="Tekstvantijdelijkeaanduiding"/>
              <w:color w:val="auto"/>
            </w:rPr>
            <w:t xml:space="preserve"> </w:t>
          </w:r>
        </w:sdtContent>
      </w:sdt>
      <w:r w:rsidRPr="005F6E20">
        <w:t xml:space="preserve"> </w:t>
      </w:r>
      <w:r>
        <w:t>e</w:t>
      </w:r>
      <w:r w:rsidRPr="005F6E20">
        <w:t>n</w:t>
      </w:r>
      <w:r>
        <w:t xml:space="preserve"> </w:t>
      </w:r>
      <w:sdt>
        <w:sdtPr>
          <w:alias w:val="Vul hier de plaatsnaam in"/>
          <w:id w:val="272831568"/>
          <w:placeholder>
            <w:docPart w:val="BBB99AEAA6E54FB1B80A315A0CEE6223"/>
          </w:placeholder>
          <w:showingPlcHdr/>
          <w:text/>
        </w:sdtPr>
        <w:sdtEndPr/>
        <w:sdtContent>
          <w:r w:rsidRPr="004167E8">
            <w:rPr>
              <w:rStyle w:val="Tekstvantijdelijkeaanduiding"/>
            </w:rPr>
            <w:t xml:space="preserve"> </w:t>
          </w:r>
          <w:r w:rsidRPr="003C7706">
            <w:rPr>
              <w:rStyle w:val="Tekstvantijdelijkeaanduiding"/>
              <w:color w:val="auto"/>
              <w:highlight w:val="yellow"/>
            </w:rPr>
            <w:t>PLAATS</w:t>
          </w:r>
          <w:r w:rsidRPr="003C7706">
            <w:rPr>
              <w:rStyle w:val="Tekstvantijdelijkeaanduiding"/>
              <w:color w:val="auto"/>
            </w:rPr>
            <w:t xml:space="preserve"> </w:t>
          </w:r>
        </w:sdtContent>
      </w:sdt>
      <w:r>
        <w:t xml:space="preserve">, aan </w:t>
      </w:r>
      <w:sdt>
        <w:sdtPr>
          <w:alias w:val="Vul hier de straatnaam + huisnummer in"/>
          <w:id w:val="-897519160"/>
          <w:placeholder>
            <w:docPart w:val="2540B50E5B0D423486A06D1A81A294BC"/>
          </w:placeholder>
          <w:showingPlcHdr/>
          <w:text/>
        </w:sdtPr>
        <w:sdtEndPr/>
        <w:sdtContent>
          <w:r w:rsidRPr="004167E8">
            <w:rPr>
              <w:rStyle w:val="Tekstvantijdelijkeaanduiding"/>
            </w:rPr>
            <w:t xml:space="preserve"> </w:t>
          </w:r>
          <w:r w:rsidRPr="00F66D02">
            <w:rPr>
              <w:highlight w:val="yellow"/>
            </w:rPr>
            <w:t>STRAAT</w:t>
          </w:r>
          <w:r w:rsidRPr="00253822">
            <w:rPr>
              <w:highlight w:val="yellow"/>
            </w:rPr>
            <w:t>+nummer</w:t>
          </w:r>
          <w:r w:rsidRPr="004167E8">
            <w:rPr>
              <w:rStyle w:val="Tekstvantijdelijkeaanduiding"/>
            </w:rPr>
            <w:t xml:space="preserve"> </w:t>
          </w:r>
        </w:sdtContent>
      </w:sdt>
      <w:r>
        <w:t xml:space="preserve">, handelsregisternummer </w:t>
      </w:r>
      <w:sdt>
        <w:sdtPr>
          <w:alias w:val="Vul hier het Kamer van Koophandel nummer in"/>
          <w:tag w:val="Vul hier het Kamer van Koophandel nummer in"/>
          <w:id w:val="-2142027373"/>
          <w:placeholder>
            <w:docPart w:val="148AA41DCE23442B96D497D669C8D6E9"/>
          </w:placeholder>
          <w:showingPlcHdr/>
          <w:text/>
        </w:sdtPr>
        <w:sdtEndPr/>
        <w:sdtContent>
          <w:r w:rsidRPr="004167E8">
            <w:rPr>
              <w:rStyle w:val="Tekstvantijdelijkeaanduiding"/>
            </w:rPr>
            <w:t xml:space="preserve"> </w:t>
          </w:r>
          <w:r w:rsidRPr="00F66D02">
            <w:rPr>
              <w:highlight w:val="yellow"/>
            </w:rPr>
            <w:t>KVKNUMMER</w:t>
          </w:r>
          <w:r w:rsidRPr="004167E8">
            <w:rPr>
              <w:rStyle w:val="Tekstvantijdelijkeaanduiding"/>
            </w:rPr>
            <w:t xml:space="preserve"> </w:t>
          </w:r>
        </w:sdtContent>
      </w:sdt>
      <w:r>
        <w:t xml:space="preserve">, rechtsgeldig vertegenwoordigd door </w:t>
      </w:r>
      <w:sdt>
        <w:sdtPr>
          <w:alias w:val="Bedrvert"/>
          <w:tag w:val="Vul hier de Functie en naam van de vertegenwoordige in"/>
          <w:id w:val="-1078675606"/>
          <w:placeholder>
            <w:docPart w:val="2B8B69000F8543DD91AC85614EA16DB5"/>
          </w:placeholder>
          <w:showingPlcHdr/>
          <w:text/>
        </w:sdtPr>
        <w:sdtEndPr/>
        <w:sdtContent>
          <w:r w:rsidRPr="004167E8">
            <w:rPr>
              <w:rStyle w:val="Tekstvantijdelijkeaanduiding"/>
            </w:rPr>
            <w:t xml:space="preserve"> </w:t>
          </w:r>
          <w:r w:rsidRPr="00F66D02">
            <w:rPr>
              <w:highlight w:val="yellow"/>
            </w:rPr>
            <w:t xml:space="preserve">FUNCTIE </w:t>
          </w:r>
          <w:r>
            <w:rPr>
              <w:highlight w:val="yellow"/>
            </w:rPr>
            <w:t>en N</w:t>
          </w:r>
          <w:r w:rsidRPr="00F66D02">
            <w:rPr>
              <w:highlight w:val="yellow"/>
            </w:rPr>
            <w:t>AAM</w:t>
          </w:r>
          <w:r w:rsidRPr="004167E8">
            <w:rPr>
              <w:rStyle w:val="Tekstvantijdelijkeaanduiding"/>
            </w:rPr>
            <w:t xml:space="preserve"> </w:t>
          </w:r>
        </w:sdtContent>
      </w:sdt>
      <w:r>
        <w:t>, hierna te noemen: “Verwerker”.</w:t>
      </w:r>
    </w:p>
    <w:p w14:paraId="38BAB56B" w14:textId="77777777" w:rsidR="00CE0A5B" w:rsidRDefault="00CE0A5B" w:rsidP="00CE0A5B">
      <w:pPr>
        <w:spacing w:after="200" w:line="276" w:lineRule="auto"/>
      </w:pPr>
    </w:p>
    <w:p w14:paraId="6DCE9120" w14:textId="77777777" w:rsidR="00CE0A5B" w:rsidRDefault="00CE0A5B" w:rsidP="00CE0A5B">
      <w:pPr>
        <w:spacing w:after="200" w:line="276" w:lineRule="auto"/>
      </w:pPr>
      <w:r>
        <w:t>hierna gezamenlijk te noemen: “Partijen”, of afzonderlijk: “Partij”</w:t>
      </w:r>
    </w:p>
    <w:p w14:paraId="28A26EDD" w14:textId="77777777" w:rsidR="00CE0A5B" w:rsidRDefault="00CE0A5B" w:rsidP="00CE0A5B">
      <w:pPr>
        <w:spacing w:after="200" w:line="276" w:lineRule="auto"/>
        <w:rPr>
          <w:b/>
          <w:u w:val="single"/>
        </w:rPr>
      </w:pPr>
      <w:r>
        <w:rPr>
          <w:b/>
          <w:u w:val="single"/>
        </w:rPr>
        <w:br/>
      </w:r>
      <w:r w:rsidRPr="00765E38">
        <w:rPr>
          <w:b/>
          <w:u w:val="single"/>
        </w:rPr>
        <w:t>Overwegen het volgende:</w:t>
      </w:r>
    </w:p>
    <w:p w14:paraId="7A83E009" w14:textId="77777777" w:rsidR="00CE0A5B" w:rsidRDefault="00CE0A5B" w:rsidP="00B84A57">
      <w:pPr>
        <w:pStyle w:val="Lijstalinea"/>
        <w:numPr>
          <w:ilvl w:val="0"/>
          <w:numId w:val="27"/>
        </w:numPr>
        <w:spacing w:line="276" w:lineRule="auto"/>
      </w:pPr>
      <w:r>
        <w:t xml:space="preserve">Veiligheidsregio en Verwerker zijn per </w:t>
      </w:r>
      <w:sdt>
        <w:sdtPr>
          <w:alias w:val="Kies hier de ingangsdatum"/>
          <w:tag w:val="Kies hier de ingangsdatum"/>
          <w:id w:val="1525588866"/>
          <w:placeholder>
            <w:docPart w:val="37A1590A56764F199D92C80F38287B97"/>
          </w:placeholder>
          <w:showingPlcHdr/>
          <w:date>
            <w:dateFormat w:val="d MMMM yyyy"/>
            <w:lid w:val="nl-NL"/>
            <w:storeMappedDataAs w:val="dateTime"/>
            <w:calendar w:val="gregorian"/>
          </w:date>
        </w:sdtPr>
        <w:sdtEndPr/>
        <w:sdtContent>
          <w:r w:rsidRPr="00CC4047">
            <w:rPr>
              <w:rStyle w:val="Tekstvantijdelijkeaanduiding"/>
              <w:rFonts w:eastAsiaTheme="minorHAnsi"/>
              <w:color w:val="auto"/>
              <w:highlight w:val="yellow"/>
            </w:rPr>
            <w:t>DATUM.</w:t>
          </w:r>
        </w:sdtContent>
      </w:sdt>
      <w:r>
        <w:t xml:space="preserve"> een overeenkomst aangegaan met het </w:t>
      </w:r>
      <w:sdt>
        <w:sdtPr>
          <w:alias w:val="Vul hier het overeenkomstnummer, zaaknummer of offertenummer in"/>
          <w:tag w:val="Vul hier het overeenkomstnummer, zaaknummer of offertenummer in"/>
          <w:id w:val="-342938555"/>
          <w:placeholder>
            <w:docPart w:val="D4725CE5FFF548E896848C8F8F1FA91B"/>
          </w:placeholder>
          <w:showingPlcHdr/>
          <w:text/>
        </w:sdtPr>
        <w:sdtEndPr/>
        <w:sdtContent>
          <w:r w:rsidRPr="008A2968">
            <w:rPr>
              <w:highlight w:val="yellow"/>
            </w:rPr>
            <w:t>KENMERK #####</w:t>
          </w:r>
        </w:sdtContent>
      </w:sdt>
      <w:r>
        <w:t xml:space="preserve"> met betrekking tot </w:t>
      </w:r>
      <w:sdt>
        <w:sdtPr>
          <w:alias w:val="Vul hier het onderwerp van de overeenkomst in"/>
          <w:tag w:val="Vul hier het onderwerp van de overeenkomst in"/>
          <w:id w:val="1511488726"/>
          <w:placeholder>
            <w:docPart w:val="400D6836FA514DC4A8BCAA58E0E15D69"/>
          </w:placeholder>
          <w:showingPlcHdr/>
          <w:text/>
        </w:sdtPr>
        <w:sdtEndPr/>
        <w:sdtContent>
          <w:r w:rsidRPr="008A2968">
            <w:rPr>
              <w:rStyle w:val="Tekstvantijdelijkeaanduiding"/>
              <w:rFonts w:eastAsiaTheme="minorHAnsi"/>
              <w:color w:val="auto"/>
              <w:highlight w:val="yellow"/>
            </w:rPr>
            <w:t>ONDERWERP</w:t>
          </w:r>
        </w:sdtContent>
      </w:sdt>
      <w:r>
        <w:t xml:space="preserve"> (hierna: de “Overeenkomst”); </w:t>
      </w:r>
    </w:p>
    <w:p w14:paraId="3036AB9D" w14:textId="77777777" w:rsidR="00CE0A5B" w:rsidRDefault="00CE0A5B" w:rsidP="00B84A57">
      <w:pPr>
        <w:pStyle w:val="Lijstalinea"/>
        <w:numPr>
          <w:ilvl w:val="0"/>
          <w:numId w:val="27"/>
        </w:numPr>
        <w:spacing w:line="276" w:lineRule="auto"/>
      </w:pPr>
      <w:r>
        <w:t>Verwerker zal ter uitvoering van de Overeenkomst persoonsgegevens gaan verwerken ten behoeve van de Veiligheidsregio;</w:t>
      </w:r>
    </w:p>
    <w:p w14:paraId="3C6260B4" w14:textId="77777777" w:rsidR="00CE0A5B" w:rsidRDefault="00CE0A5B" w:rsidP="00B84A57">
      <w:pPr>
        <w:pStyle w:val="Lijstalinea"/>
        <w:numPr>
          <w:ilvl w:val="0"/>
          <w:numId w:val="27"/>
        </w:numPr>
        <w:spacing w:line="276" w:lineRule="auto"/>
      </w:pPr>
      <w:r>
        <w:t>Partijen willen, mede gelet op het bepaalde in artikel 28 lid 3 Algemene Verordening Gegevensbescherming, in deze Verwerkersovereenkomst hun wederzijdse rechten en verplichtingen op basis van de AVG en andere Toepasselijke wet- en regelgeving betreffende de Verwerking van Persoonsgegevens, vastleggen;</w:t>
      </w:r>
    </w:p>
    <w:p w14:paraId="2524BBD9" w14:textId="77777777" w:rsidR="00CE0A5B" w:rsidRDefault="00CE0A5B" w:rsidP="00B84A57">
      <w:pPr>
        <w:pStyle w:val="Lijstalinea"/>
        <w:numPr>
          <w:ilvl w:val="0"/>
          <w:numId w:val="27"/>
        </w:numPr>
        <w:spacing w:line="276" w:lineRule="auto"/>
      </w:pPr>
      <w:r>
        <w:t>Deze Verwerkersovereenkomst vormt een integraal onderdeel van de Overeenkomst.</w:t>
      </w:r>
    </w:p>
    <w:p w14:paraId="0D47413D" w14:textId="77777777" w:rsidR="00CE0A5B" w:rsidRPr="00765E38" w:rsidRDefault="00CE0A5B" w:rsidP="00CE0A5B">
      <w:pPr>
        <w:spacing w:after="200" w:line="276" w:lineRule="auto"/>
        <w:rPr>
          <w:b/>
          <w:u w:val="single"/>
        </w:rPr>
      </w:pPr>
      <w:r>
        <w:rPr>
          <w:b/>
          <w:u w:val="single"/>
        </w:rPr>
        <w:br/>
      </w:r>
      <w:r w:rsidRPr="00765E38">
        <w:rPr>
          <w:b/>
          <w:u w:val="single"/>
        </w:rPr>
        <w:t xml:space="preserve">Komen het volgende overeen: </w:t>
      </w:r>
    </w:p>
    <w:p w14:paraId="019E66A1" w14:textId="77777777" w:rsidR="00CE0A5B" w:rsidRPr="00765E38" w:rsidRDefault="00CE0A5B" w:rsidP="00CE0A5B">
      <w:pPr>
        <w:pStyle w:val="Kop1"/>
      </w:pPr>
      <w:bookmarkStart w:id="18" w:name="_Toc114241755"/>
      <w:bookmarkStart w:id="19" w:name="_Toc159944833"/>
      <w:r w:rsidRPr="00765E38">
        <w:t>Artikel 1: Definities</w:t>
      </w:r>
      <w:bookmarkEnd w:id="18"/>
      <w:bookmarkEnd w:id="19"/>
    </w:p>
    <w:p w14:paraId="34D3DB12" w14:textId="77777777" w:rsidR="00CE0A5B" w:rsidRDefault="00CE0A5B" w:rsidP="00CE0A5B">
      <w:pPr>
        <w:spacing w:after="200" w:line="276" w:lineRule="auto"/>
      </w:pPr>
      <w:r>
        <w:t>In deze Verwerkersovereenkomst wordt verstaan onder:</w:t>
      </w:r>
    </w:p>
    <w:p w14:paraId="3E881E4D" w14:textId="77777777" w:rsidR="00CE0A5B" w:rsidRDefault="00CE0A5B" w:rsidP="00B84A57">
      <w:pPr>
        <w:pStyle w:val="Lijstalinea"/>
        <w:numPr>
          <w:ilvl w:val="0"/>
          <w:numId w:val="28"/>
        </w:numPr>
        <w:spacing w:line="276" w:lineRule="auto"/>
        <w:rPr>
          <w:lang w:eastAsia="ko-KR"/>
        </w:rPr>
      </w:pPr>
      <w:r>
        <w:rPr>
          <w:lang w:eastAsia="ko-KR"/>
        </w:rPr>
        <w:t xml:space="preserve">Betrokkene, </w:t>
      </w:r>
      <w:r w:rsidRPr="00C227EF">
        <w:rPr>
          <w:lang w:eastAsia="ko-KR"/>
        </w:rPr>
        <w:t>Verwerker</w:t>
      </w:r>
      <w:r>
        <w:rPr>
          <w:lang w:eastAsia="ko-KR"/>
        </w:rPr>
        <w:t>, Derde, Persoonsgegevens, Inbreuk in verband met Persoonsgegevens, Verwerking, en Verwerkingsverantwoordelijke: de begrippen zoals gedefinieerd en omschreven in artikel 4 AVG;</w:t>
      </w:r>
    </w:p>
    <w:p w14:paraId="06FF505F" w14:textId="77777777" w:rsidR="00CE0A5B" w:rsidRDefault="00CE0A5B" w:rsidP="00B84A57">
      <w:pPr>
        <w:pStyle w:val="Lijstalinea"/>
        <w:numPr>
          <w:ilvl w:val="0"/>
          <w:numId w:val="28"/>
        </w:numPr>
        <w:spacing w:line="276" w:lineRule="auto"/>
        <w:rPr>
          <w:lang w:eastAsia="ko-KR"/>
        </w:rPr>
      </w:pPr>
      <w:r>
        <w:rPr>
          <w:lang w:eastAsia="ko-KR"/>
        </w:rPr>
        <w:t xml:space="preserve">Verwerkersovereenkomst: deze overeenkomst, inclusief Bijlagen, tussen </w:t>
      </w:r>
      <w:r>
        <w:t>V</w:t>
      </w:r>
      <w:r w:rsidRPr="00B41292">
        <w:t>erwerkingsverantwoordelijke</w:t>
      </w:r>
      <w:r>
        <w:rPr>
          <w:lang w:eastAsia="ko-KR"/>
        </w:rPr>
        <w:t xml:space="preserve"> en Verwerker waarin hun wederzijdse rechten en plichten met betrekking tot de Verwerking van Persoonsgegevens zijn vastgelegd;</w:t>
      </w:r>
    </w:p>
    <w:p w14:paraId="0BBB06F6" w14:textId="77777777" w:rsidR="00CE0A5B" w:rsidRDefault="00CE0A5B" w:rsidP="00B84A57">
      <w:pPr>
        <w:pStyle w:val="Lijstalinea"/>
        <w:numPr>
          <w:ilvl w:val="0"/>
          <w:numId w:val="28"/>
        </w:numPr>
        <w:spacing w:line="276" w:lineRule="auto"/>
        <w:rPr>
          <w:lang w:eastAsia="ko-KR"/>
        </w:rPr>
      </w:pPr>
      <w:r>
        <w:rPr>
          <w:lang w:eastAsia="ko-KR"/>
        </w:rPr>
        <w:t>Bijlage: een bijlage bij deze Verwerkersovereenkomst, welke daarvan integraal een deel uitmaakt;</w:t>
      </w:r>
    </w:p>
    <w:p w14:paraId="2106B28F" w14:textId="77777777" w:rsidR="00CE0A5B" w:rsidRDefault="00CE0A5B" w:rsidP="00B84A57">
      <w:pPr>
        <w:pStyle w:val="Lijstalinea"/>
        <w:numPr>
          <w:ilvl w:val="0"/>
          <w:numId w:val="28"/>
        </w:numPr>
        <w:spacing w:line="276" w:lineRule="auto"/>
        <w:rPr>
          <w:lang w:eastAsia="ko-KR"/>
        </w:rPr>
      </w:pPr>
      <w:r>
        <w:rPr>
          <w:lang w:eastAsia="ko-KR"/>
        </w:rPr>
        <w:t>Datalek: een Inbreuk in verband met Persoonsgegevens, zoals bedoeld in artikel 4, onder 12, AVG;</w:t>
      </w:r>
    </w:p>
    <w:p w14:paraId="18FCCB5A" w14:textId="77777777" w:rsidR="00CE0A5B" w:rsidRDefault="00CE0A5B" w:rsidP="00B84A57">
      <w:pPr>
        <w:pStyle w:val="Lijstalinea"/>
        <w:numPr>
          <w:ilvl w:val="0"/>
          <w:numId w:val="28"/>
        </w:numPr>
        <w:spacing w:line="276" w:lineRule="auto"/>
        <w:rPr>
          <w:lang w:eastAsia="ko-KR"/>
        </w:rPr>
      </w:pPr>
      <w:r>
        <w:rPr>
          <w:lang w:eastAsia="ko-KR"/>
        </w:rPr>
        <w:lastRenderedPageBreak/>
        <w:t>Subverwerker: de partij die door Verwerker wordt ingeschakeld als Verwerker ten behoeve van de (verdere) Verwerking van de Persoonsgegevens in het kader van deze Verwerkersovereenkomst;</w:t>
      </w:r>
    </w:p>
    <w:p w14:paraId="567B0346" w14:textId="77777777" w:rsidR="00CE0A5B" w:rsidRDefault="00CE0A5B" w:rsidP="00B84A57">
      <w:pPr>
        <w:pStyle w:val="Lijstalinea"/>
        <w:numPr>
          <w:ilvl w:val="0"/>
          <w:numId w:val="28"/>
        </w:numPr>
        <w:spacing w:line="276" w:lineRule="auto"/>
        <w:rPr>
          <w:lang w:eastAsia="ko-KR"/>
        </w:rPr>
      </w:pPr>
      <w:r>
        <w:rPr>
          <w:lang w:eastAsia="ko-KR"/>
        </w:rPr>
        <w:t>AVG: de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Richtlijn 95/46/EG) (PbEU 2016, L 119).</w:t>
      </w:r>
    </w:p>
    <w:p w14:paraId="48397E87" w14:textId="77777777" w:rsidR="00CE0A5B" w:rsidRPr="00DC56C4" w:rsidRDefault="00CE0A5B" w:rsidP="00B84A57">
      <w:pPr>
        <w:pStyle w:val="Lijstalinea"/>
        <w:numPr>
          <w:ilvl w:val="0"/>
          <w:numId w:val="28"/>
        </w:numPr>
        <w:spacing w:line="276" w:lineRule="auto"/>
        <w:rPr>
          <w:lang w:eastAsia="ko-KR"/>
        </w:rPr>
      </w:pPr>
      <w:r>
        <w:rPr>
          <w:lang w:eastAsia="ko-KR"/>
        </w:rPr>
        <w:t xml:space="preserve">Toepasselijke wet- en regelgeving betreffende de Verwerking van Persoonsgegevens: de AVG en andere toepasselijke (Unierechtelijke en lidstaatrechtelijke) wet- en regelgeving en/of (nadere) verdragen, verordeningen, richtlijnen, besluiten, beleidsregels, instructies en/of aanbevelingen van een bevoegde overheidsinstantie betreffende de Verwerking van </w:t>
      </w:r>
      <w:r w:rsidRPr="00DC56C4">
        <w:rPr>
          <w:lang w:eastAsia="ko-KR"/>
        </w:rPr>
        <w:t>Persoonsgegevens inclusief lidstaatrechtelijke uitvoeringswetten van de AVG en de Telecommunicatiewet.</w:t>
      </w:r>
    </w:p>
    <w:p w14:paraId="304706DF" w14:textId="0EC932FA" w:rsidR="00CE0A5B" w:rsidRDefault="00CE0A5B" w:rsidP="00B84A57">
      <w:pPr>
        <w:pStyle w:val="Lijstalinea"/>
        <w:numPr>
          <w:ilvl w:val="0"/>
          <w:numId w:val="28"/>
        </w:numPr>
        <w:spacing w:line="276" w:lineRule="auto"/>
        <w:rPr>
          <w:lang w:eastAsia="ko-KR"/>
        </w:rPr>
      </w:pPr>
      <w:r w:rsidRPr="00DC56C4">
        <w:rPr>
          <w:lang w:eastAsia="ko-KR"/>
        </w:rPr>
        <w:t>Schriftelijk: op schrift gesteld of langs de elektronische weg, zoals bedoeld in artikel 6:227a Burgerlijk Wetboek.</w:t>
      </w:r>
    </w:p>
    <w:p w14:paraId="2640EC2C" w14:textId="77777777" w:rsidR="00CE0A5B" w:rsidRPr="00CE0A5B" w:rsidRDefault="00CE0A5B" w:rsidP="00CE0A5B">
      <w:pPr>
        <w:rPr>
          <w:lang w:eastAsia="en-US"/>
        </w:rPr>
      </w:pPr>
    </w:p>
    <w:p w14:paraId="339E4591" w14:textId="01C9A837" w:rsidR="00CE0A5B" w:rsidRPr="008B3ECC" w:rsidRDefault="00CE0A5B" w:rsidP="00CE0A5B">
      <w:pPr>
        <w:pStyle w:val="Kop1"/>
      </w:pPr>
      <w:bookmarkStart w:id="20" w:name="_Toc159944834"/>
      <w:r w:rsidRPr="008B3ECC">
        <w:t>Artikel 2: Onderwerp en opdracht verwerkersovereenkomst</w:t>
      </w:r>
      <w:bookmarkEnd w:id="16"/>
      <w:bookmarkEnd w:id="20"/>
    </w:p>
    <w:p w14:paraId="59DF9D59" w14:textId="77777777" w:rsidR="00CE0A5B" w:rsidRPr="005C233E" w:rsidRDefault="00CE0A5B" w:rsidP="00B84A57">
      <w:pPr>
        <w:pStyle w:val="Lijstalinea"/>
        <w:numPr>
          <w:ilvl w:val="0"/>
          <w:numId w:val="6"/>
        </w:numPr>
        <w:spacing w:line="276" w:lineRule="auto"/>
        <w:rPr>
          <w:lang w:eastAsia="ko-KR"/>
        </w:rPr>
      </w:pPr>
      <w:r w:rsidRPr="005C233E">
        <w:rPr>
          <w:lang w:eastAsia="ko-KR"/>
        </w:rPr>
        <w:t>Deze Verwerkersovereenkomst is van toepassing op de Verwerking van Persoonsgegevens in het kader van de uitvoering van de Overeenkomst.</w:t>
      </w:r>
    </w:p>
    <w:p w14:paraId="72A438B8" w14:textId="77777777" w:rsidR="00CE0A5B" w:rsidRPr="005C233E" w:rsidRDefault="00CE0A5B" w:rsidP="00B84A57">
      <w:pPr>
        <w:pStyle w:val="Lijstalinea"/>
        <w:numPr>
          <w:ilvl w:val="0"/>
          <w:numId w:val="6"/>
        </w:numPr>
        <w:spacing w:line="276" w:lineRule="auto"/>
        <w:rPr>
          <w:lang w:eastAsia="ko-KR"/>
        </w:rPr>
      </w:pPr>
      <w:r w:rsidRPr="005C233E">
        <w:rPr>
          <w:lang w:eastAsia="ko-KR"/>
        </w:rPr>
        <w:t xml:space="preserve">Verwerkingsverantwoordelijke verstrekt aan Verwerker de opdracht en instructies tot Verwerking van Persoonsgegevens namens Verwerkingsverantwoordelijke ten behoeve van de uitvoering van de Overeenkomst. De instructies van Verwerkingsverantwoordelijke zijn nader omschreven in deze Verwerkersovereenkomst en de Overeenkomst. </w:t>
      </w:r>
    </w:p>
    <w:p w14:paraId="2120DF6F" w14:textId="77777777" w:rsidR="00CE0A5B" w:rsidRPr="005C233E" w:rsidRDefault="00CE0A5B" w:rsidP="00B84A57">
      <w:pPr>
        <w:pStyle w:val="Lijstalinea"/>
        <w:numPr>
          <w:ilvl w:val="0"/>
          <w:numId w:val="6"/>
        </w:numPr>
        <w:spacing w:line="276" w:lineRule="auto"/>
        <w:rPr>
          <w:lang w:eastAsia="ko-KR"/>
        </w:rPr>
      </w:pPr>
      <w:r w:rsidRPr="005C233E">
        <w:rPr>
          <w:lang w:eastAsia="ko-KR"/>
        </w:rPr>
        <w:t xml:space="preserve">De bepalingen uit de Verwerkersovereenkomst gelden voor alle Verwerkingen die plaatsvinden ter uitvoering van de Overeenkomst. Verwerker brengt </w:t>
      </w:r>
      <w:r>
        <w:rPr>
          <w:lang w:eastAsia="ko-KR"/>
        </w:rPr>
        <w:t>de Veiligheidsregio</w:t>
      </w:r>
      <w:r w:rsidRPr="005C233E">
        <w:rPr>
          <w:lang w:eastAsia="ko-KR"/>
        </w:rPr>
        <w:t xml:space="preserve"> onverwijld op de hoogte indien Verwerker reden heeft om aan te nemen dat Verwerker niet langer aan de Verwerkersovereenkomst kan voldoen.</w:t>
      </w:r>
    </w:p>
    <w:p w14:paraId="05287115" w14:textId="77777777" w:rsidR="00CE0A5B" w:rsidRPr="000C6F39" w:rsidRDefault="00CE0A5B" w:rsidP="00CE0A5B">
      <w:pPr>
        <w:pStyle w:val="Kop1"/>
      </w:pPr>
      <w:bookmarkStart w:id="21" w:name="_Toc114241757"/>
      <w:bookmarkStart w:id="22" w:name="_Toc159944835"/>
      <w:r w:rsidRPr="000C6F39">
        <w:t>Artikel 3: Rolverdeling</w:t>
      </w:r>
      <w:bookmarkEnd w:id="21"/>
      <w:bookmarkEnd w:id="22"/>
    </w:p>
    <w:p w14:paraId="7B86D83D" w14:textId="77777777" w:rsidR="00CE0A5B" w:rsidRDefault="00CE0A5B" w:rsidP="00B84A57">
      <w:pPr>
        <w:pStyle w:val="Lijstalinea"/>
        <w:numPr>
          <w:ilvl w:val="0"/>
          <w:numId w:val="4"/>
        </w:numPr>
        <w:spacing w:line="276" w:lineRule="auto"/>
        <w:rPr>
          <w:lang w:eastAsia="ko-KR"/>
        </w:rPr>
      </w:pPr>
      <w:r>
        <w:rPr>
          <w:lang w:eastAsia="ko-KR"/>
        </w:rPr>
        <w:t xml:space="preserve">De Veiligheidsregio is ten aanzien van de in diens opdracht uit te voeren Verwerking van Persoonsgegevens de Verwerkingsverantwoordelijke in de zin van de AVG. Verwerker is verwerker in de zin van de AVG. De Veiligheidsregio heeft en houdt zelfstandige zeggenschap over het bepalen van het doel en de middelen van de Verwerking van de Persoonsgegevens. </w:t>
      </w:r>
    </w:p>
    <w:p w14:paraId="7F22A367" w14:textId="77777777" w:rsidR="00CE0A5B" w:rsidRDefault="00CE0A5B" w:rsidP="00B84A57">
      <w:pPr>
        <w:pStyle w:val="Lijstalinea"/>
        <w:numPr>
          <w:ilvl w:val="0"/>
          <w:numId w:val="4"/>
        </w:numPr>
        <w:spacing w:line="276" w:lineRule="auto"/>
        <w:rPr>
          <w:lang w:eastAsia="ko-KR"/>
        </w:rPr>
      </w:pPr>
      <w:r>
        <w:rPr>
          <w:lang w:eastAsia="ko-KR"/>
        </w:rPr>
        <w:t xml:space="preserve">Onverminderd hetgeen elders in deze Verwerkersovereenkomst is bepaald, informeert Verwerker voorafgaand aan het sluiten van deze Verwerkersovereenkomst de Veiligheidsregio in Bijlage 1 volledig en naar waarheid over diensten verleent </w:t>
      </w:r>
      <w:r w:rsidRPr="005C233E">
        <w:rPr>
          <w:lang w:eastAsia="ko-KR"/>
        </w:rPr>
        <w:t>in het kader van de uitvoering van de Overeenkomst</w:t>
      </w:r>
      <w:r>
        <w:rPr>
          <w:lang w:eastAsia="ko-KR"/>
        </w:rPr>
        <w:t>, waaronder eventuele optionele diensten, en de Verwerkingen die in dat kader plaatsvinden. De in Bijlage 1 opgenomen informatie moet in begrijpelijke taal zijn beschreven, waarna de Veiligheidsregio geïnformeerd akkoord kan gaan met de afname van deze dienst(en) en de uitvoering van de bijbehorende Verwerkingen.</w:t>
      </w:r>
    </w:p>
    <w:p w14:paraId="6EE3A15F" w14:textId="77777777" w:rsidR="00CE0A5B" w:rsidRDefault="00CE0A5B" w:rsidP="00B84A57">
      <w:pPr>
        <w:pStyle w:val="Lijstalinea"/>
        <w:numPr>
          <w:ilvl w:val="0"/>
          <w:numId w:val="4"/>
        </w:numPr>
        <w:spacing w:line="276" w:lineRule="auto"/>
        <w:rPr>
          <w:lang w:eastAsia="ko-KR"/>
        </w:rPr>
      </w:pPr>
      <w:r>
        <w:rPr>
          <w:lang w:eastAsia="ko-KR"/>
        </w:rPr>
        <w:t>De Veiligheidsregio en Verwerker verstrekken elkaar over en weer alle benodigde informatie teneinde een goede naleving van de Toepasselijke wet- en regelgeving betreffende de Verwerking van Persoonsgegevens mogelijk te maken.</w:t>
      </w:r>
    </w:p>
    <w:p w14:paraId="2DB2BC90" w14:textId="77777777" w:rsidR="00CE0A5B" w:rsidRDefault="00CE0A5B" w:rsidP="00B84A57">
      <w:pPr>
        <w:pStyle w:val="Lijstalinea"/>
        <w:numPr>
          <w:ilvl w:val="0"/>
          <w:numId w:val="4"/>
        </w:numPr>
        <w:spacing w:after="200" w:line="276" w:lineRule="auto"/>
      </w:pPr>
      <w:r>
        <w:lastRenderedPageBreak/>
        <w:t>De Veiligheidsregio kan verplicht zijn de Verwerking van de Persoonsgegevens te melden bij de Autoriteit Persoonsgegevens. De Veiligheidsregio onderzoekt of zij hiervan is vrijgesteld en doet melding bij de Autoriteit Persoonsgegevens indien zij hiertoe verplicht is.</w:t>
      </w:r>
    </w:p>
    <w:p w14:paraId="3CF8AE50" w14:textId="77777777" w:rsidR="00CE0A5B" w:rsidRDefault="00CE0A5B" w:rsidP="00B84A57">
      <w:pPr>
        <w:pStyle w:val="Lijstalinea"/>
        <w:numPr>
          <w:ilvl w:val="0"/>
          <w:numId w:val="4"/>
        </w:numPr>
        <w:spacing w:after="200" w:line="276" w:lineRule="auto"/>
      </w:pPr>
      <w:r>
        <w:t>De Veiligheidsregio en Verwerker verstrekken elkaar over en weer alle benodigde informatie teneinde een goede naleving van de relevante privacywet- en regelgeving mogelijk te maken.</w:t>
      </w:r>
    </w:p>
    <w:p w14:paraId="2B441046" w14:textId="77777777" w:rsidR="00CE0A5B" w:rsidRPr="000C6F39" w:rsidRDefault="00CE0A5B" w:rsidP="00CE0A5B">
      <w:pPr>
        <w:pStyle w:val="Kop1"/>
      </w:pPr>
      <w:bookmarkStart w:id="23" w:name="_Toc114241758"/>
      <w:bookmarkStart w:id="24" w:name="_Toc159944836"/>
      <w:r w:rsidRPr="000C6F39">
        <w:t>Artikel 4: Gebruik Persoonsgegevens</w:t>
      </w:r>
      <w:bookmarkEnd w:id="23"/>
      <w:bookmarkEnd w:id="24"/>
    </w:p>
    <w:p w14:paraId="6D3125C5" w14:textId="77777777" w:rsidR="00CE0A5B" w:rsidRDefault="00CE0A5B" w:rsidP="00B84A57">
      <w:pPr>
        <w:pStyle w:val="Lijstalinea"/>
        <w:numPr>
          <w:ilvl w:val="0"/>
          <w:numId w:val="7"/>
        </w:numPr>
        <w:spacing w:line="276" w:lineRule="auto"/>
        <w:rPr>
          <w:lang w:eastAsia="ko-KR"/>
        </w:rPr>
      </w:pPr>
      <w:r>
        <w:rPr>
          <w:lang w:eastAsia="ko-KR"/>
        </w:rPr>
        <w:t xml:space="preserve">Verwerker verplicht zich om de van de Veiligheidsregio verkregen Persoonsgegevens niet voor andere doelen en/of met behulp van andere middelen te verwerken, dan voor het doel, en/of met behulp van de middelen, die door de Veiligheidsregio aan Verwerker zijn opgedragen, tenzij een op Verwerker van toepassing zijnde Unierechtelijke of lidstaatrechtelijke bepaling Verwerker tot Verwerking verplicht. In dat geval stelt Verwerker de Veiligheidsregio voorafgaand aan de Verwerking Schriftelijk op de hoogte van deze bepaling, tenzij die wetgeving deze kennisgeving om gewichtige redenen van algemeen belang verbiedt. </w:t>
      </w:r>
    </w:p>
    <w:p w14:paraId="1182D654" w14:textId="77777777" w:rsidR="00CE0A5B" w:rsidRDefault="00CE0A5B" w:rsidP="00B84A57">
      <w:pPr>
        <w:pStyle w:val="Lijstalinea"/>
        <w:numPr>
          <w:ilvl w:val="0"/>
          <w:numId w:val="7"/>
        </w:numPr>
        <w:spacing w:line="276" w:lineRule="auto"/>
        <w:rPr>
          <w:lang w:eastAsia="ko-KR"/>
        </w:rPr>
      </w:pPr>
      <w:r>
        <w:rPr>
          <w:lang w:eastAsia="ko-KR"/>
        </w:rPr>
        <w:t xml:space="preserve">Een overzicht van onder meer de categorieën Persoonsgegevens en het doel waarvoor de Persoonsgegevens worden verwerkt, is uiteengezet in Bijlage 1 bij deze Verwerkersovereenkomst. </w:t>
      </w:r>
    </w:p>
    <w:p w14:paraId="63650D62" w14:textId="77777777" w:rsidR="00CE0A5B" w:rsidRDefault="00CE0A5B" w:rsidP="00B84A57">
      <w:pPr>
        <w:pStyle w:val="Lijstalinea"/>
        <w:numPr>
          <w:ilvl w:val="0"/>
          <w:numId w:val="7"/>
        </w:numPr>
        <w:spacing w:line="276" w:lineRule="auto"/>
        <w:rPr>
          <w:lang w:eastAsia="ko-KR"/>
        </w:rPr>
      </w:pPr>
      <w:r>
        <w:rPr>
          <w:lang w:eastAsia="ko-KR"/>
        </w:rPr>
        <w:t>Verwerker onthoudt zich van Verstrekking van Persoonsgegeven aan een Derde, tenzij deze Verstrekking plaatsvindt in opdracht van de Veiligheidsregio of noodzakelijk is om te voldoen aan een op Verwerker rustende wettelijke verplichting. Onder wettelijke verplichtingen zijn tevens begrepen Unierechtelijke of lidstaatrechtelijke bepalingen op grond waarvan Verwerker tot verstrekken verplicht is. In geval van een wettelijke verplichting, verifieert Verwerker voorafgaand aan de Verstrekking de grondslag van het verzoek en de identiteit van de verzoeker. Daarnaast informeert Verwerker– tenzij die wetgeving deze kennisgeving om gewichtige redenen van algemeen belang verbiedt – de Veiligheidsregio onmiddellijk, zo mogelijk voorafgaand aan de Verstrekking, de voor de Veiligheidsregio relevante informatie inzake deze Verstrekking.</w:t>
      </w:r>
      <w:r w:rsidRPr="00550D0B">
        <w:t xml:space="preserve"> </w:t>
      </w:r>
    </w:p>
    <w:p w14:paraId="36BF63A2" w14:textId="77777777" w:rsidR="00CE0A5B" w:rsidRDefault="00CE0A5B" w:rsidP="00B84A57">
      <w:pPr>
        <w:pStyle w:val="Lijstalinea"/>
        <w:numPr>
          <w:ilvl w:val="0"/>
          <w:numId w:val="7"/>
        </w:numPr>
        <w:spacing w:line="276" w:lineRule="auto"/>
        <w:rPr>
          <w:lang w:eastAsia="ko-KR"/>
        </w:rPr>
      </w:pPr>
      <w:r>
        <w:rPr>
          <w:lang w:eastAsia="ko-KR"/>
        </w:rPr>
        <w:t>Verwerker, en de medewerkers handelend onder het gezag van Verwerker, hebben uitsluitend toegang tot Persoonsgegevens voor zover noodzakelijk voor de vervulling van hun werkzaamheden.</w:t>
      </w:r>
    </w:p>
    <w:p w14:paraId="675E216E" w14:textId="77777777" w:rsidR="00CE0A5B" w:rsidRPr="00A07814" w:rsidRDefault="00CE0A5B" w:rsidP="00B84A57">
      <w:pPr>
        <w:pStyle w:val="Lijstalinea"/>
        <w:numPr>
          <w:ilvl w:val="0"/>
          <w:numId w:val="7"/>
        </w:numPr>
        <w:spacing w:line="276" w:lineRule="auto"/>
        <w:rPr>
          <w:lang w:eastAsia="ko-KR"/>
        </w:rPr>
      </w:pPr>
      <w:r>
        <w:rPr>
          <w:lang w:eastAsia="ko-KR"/>
        </w:rPr>
        <w:t>Voor zover Verwerker ook uit andere hoofde dan op basis van deze Overeenkomst Persoonsgegevens verwerkt voor eigen doeleinden van Verwerker of ten behoeve van andere partijen dan de Veiligheidsregio, draagt Verwerker er zorg voor dat de Verwerking van Persoonsgegevens ten behoeve van de Veiligheidsregio daarvan gescheiden en afgeschermd plaatsvindt, tenzij de Veiligheidsregio Schriftelijk toestemming heeft verleend hierop uitzondering te maken. Tevens draagt Verwerker er zorg voor dat Persoonsgegevens die verwerkt worden ten behoeve van de Veiligheidsregio op generlei wijze gebruikt worden voor of gecombineerd worden met Persoonsgegevens die verwerkt worden voor eigen doeleinden van Verwerker of die verwerkt worden ten behoeve van andere partijen dan de Veiligheidsregio, tenzij de Veiligheidsregio daarvoor Schriftelijk toestemming heeft verleend. De in dit lid bedoelde toestemmingen van de Veiligheidsregio dienen te worden toegevoegd als bijlage bij deze Overeenkomst.</w:t>
      </w:r>
    </w:p>
    <w:p w14:paraId="2135622A" w14:textId="77777777" w:rsidR="00CE0A5B" w:rsidRPr="0045652D" w:rsidRDefault="00CE0A5B" w:rsidP="00CE0A5B">
      <w:pPr>
        <w:pStyle w:val="Kop1"/>
      </w:pPr>
      <w:bookmarkStart w:id="25" w:name="_Toc114241759"/>
      <w:bookmarkStart w:id="26" w:name="_Toc159944837"/>
      <w:r w:rsidRPr="0045652D">
        <w:t>Artikel 5: Geheimhouding</w:t>
      </w:r>
      <w:bookmarkEnd w:id="25"/>
      <w:bookmarkEnd w:id="26"/>
    </w:p>
    <w:p w14:paraId="180399A3" w14:textId="77777777" w:rsidR="00CE0A5B" w:rsidRDefault="00CE0A5B" w:rsidP="00B84A57">
      <w:pPr>
        <w:pStyle w:val="Lijstalinea"/>
        <w:numPr>
          <w:ilvl w:val="0"/>
          <w:numId w:val="5"/>
        </w:numPr>
        <w:spacing w:after="200" w:line="276" w:lineRule="auto"/>
      </w:pPr>
      <w:r>
        <w:t>Verwerker zorgt er voor dat een ieder, waaronder haar werknemers, vertegenwoordigers en/of Subverwerkers, die betrokken zijn bij de Verwerking van de Persoonsgegevens deze gegevens als vertrouwelijk behandelt. Verwerker bewerkstelligt dat voor een ieder die betrokken is bij de Verwerking van de Persoonsgegevens een geheimhoudingsovereenkomst of –beding is gesloten.</w:t>
      </w:r>
    </w:p>
    <w:p w14:paraId="5D29B46A" w14:textId="77777777" w:rsidR="00CE0A5B" w:rsidRDefault="00CE0A5B" w:rsidP="00B84A57">
      <w:pPr>
        <w:pStyle w:val="Lijstalinea"/>
        <w:numPr>
          <w:ilvl w:val="0"/>
          <w:numId w:val="5"/>
        </w:numPr>
        <w:spacing w:after="200" w:line="276" w:lineRule="auto"/>
      </w:pPr>
      <w:r>
        <w:lastRenderedPageBreak/>
        <w:t>De in dit artikel bedoelde geheimhoudingsplicht geldt niet voor zover de Veiligheidsregio uitdrukkelijk toestemming heeft gegeven om de Persoonsgegevens aan een Derde te verstrekken, indien het verstrekken van de Persoonsgegevens aan een Derde noodzakelijk is gezien de aard van de door Verwerker aan de Veiligheidsregio te verlenen diensten, of indien er een wettelijke verplichting bestaat om de Persoonsgegevens aan een Derde te verstrekken.</w:t>
      </w:r>
    </w:p>
    <w:p w14:paraId="23FB3B2C" w14:textId="77777777" w:rsidR="00CE0A5B" w:rsidRDefault="00CE0A5B" w:rsidP="00B84A57">
      <w:pPr>
        <w:pStyle w:val="Lijstalinea"/>
        <w:numPr>
          <w:ilvl w:val="0"/>
          <w:numId w:val="5"/>
        </w:numPr>
        <w:spacing w:line="276" w:lineRule="auto"/>
        <w:rPr>
          <w:lang w:eastAsia="ko-KR"/>
        </w:rPr>
      </w:pPr>
      <w:r>
        <w:rPr>
          <w:lang w:eastAsia="ko-KR"/>
        </w:rPr>
        <w:t>Ingeval een dwingendrechtelijk wettelijk voorschrift of een rechterlijke uitspraak Verwerker tot bekendmaking en/of verstrekking van Persoonsgegevens verplicht, zal Verwerker, indien redelijkerwijze mogelijk, voorafgaande aan de Verstrekking de Veiligheidsregio op de hoogte stellen van de voorgenomen Verstrekking en de Veiligheidsregio tijdig in de gelegenheid stellen gebruik te maken van de haar mogelijk toekomende rechten om de Verstrekking tegen te houden.</w:t>
      </w:r>
    </w:p>
    <w:p w14:paraId="7819D9B4" w14:textId="77777777" w:rsidR="00CE0A5B" w:rsidRPr="00041D48" w:rsidRDefault="00CE0A5B" w:rsidP="00CE0A5B">
      <w:pPr>
        <w:pStyle w:val="Kop1"/>
      </w:pPr>
      <w:bookmarkStart w:id="27" w:name="_Toc114241760"/>
      <w:bookmarkStart w:id="28" w:name="_Toc159944838"/>
      <w:r w:rsidRPr="00041D48">
        <w:t>Artikel 6: Beveiliging en controle</w:t>
      </w:r>
      <w:bookmarkEnd w:id="27"/>
      <w:bookmarkEnd w:id="28"/>
      <w:r w:rsidRPr="00041D48">
        <w:t xml:space="preserve"> </w:t>
      </w:r>
    </w:p>
    <w:p w14:paraId="12C1BC9D" w14:textId="77777777" w:rsidR="00CE0A5B" w:rsidRDefault="00CE0A5B" w:rsidP="00B84A57">
      <w:pPr>
        <w:pStyle w:val="Lijstalinea"/>
        <w:numPr>
          <w:ilvl w:val="0"/>
          <w:numId w:val="8"/>
        </w:numPr>
        <w:spacing w:line="276" w:lineRule="auto"/>
        <w:rPr>
          <w:lang w:eastAsia="ko-KR"/>
        </w:rPr>
      </w:pPr>
      <w:r>
        <w:rPr>
          <w:lang w:eastAsia="ko-KR"/>
        </w:rPr>
        <w:t>Verwerker garandeert dat zij passende technische en organisatorische maatregelen treft als bedoeld in artikel 32 AVG om Persoonsgegevens te beveiligen en beschermen tegen ongeoorloofde of onrechtmatige verwerking en tegen onopzettelijk verlies, vernietiging of beschadiging.</w:t>
      </w:r>
    </w:p>
    <w:p w14:paraId="2D6D8E01" w14:textId="77777777" w:rsidR="00CE0A5B" w:rsidRDefault="00CE0A5B" w:rsidP="00B84A57">
      <w:pPr>
        <w:pStyle w:val="Lijstalinea"/>
        <w:numPr>
          <w:ilvl w:val="0"/>
          <w:numId w:val="8"/>
        </w:numPr>
        <w:spacing w:line="276" w:lineRule="auto"/>
        <w:rPr>
          <w:lang w:eastAsia="ko-KR"/>
        </w:rPr>
      </w:pPr>
      <w:r>
        <w:rPr>
          <w:lang w:eastAsia="ko-KR"/>
        </w:rPr>
        <w:t>De in artikel 6.1 van deze Verwerkersovereenkomst bedoelde maatregelen dienen, met inachtneming van de stand van de techniek en de kosten gemoeid met de implementatie en de uitvoering van de maatregelen, evenals de aard, de omvang, de context en de verwerkingsdoeleinden en de qua waarschijnlijkheid en ernst uiteenlopende risico's voor de rechten en vrijheden van personen, een op het risico afgestemd beveiligingsniveau te verzekeren. Bij de beoordeling of sprake is van een passend beveiligingsniveau wordt met name rekening gehouden met de verwerkingsrisico's, vooral als gevolg van de vernietiging, het verlies, de wijziging of de ongeoorloofde verstrekking van of ongeoorloofde toegang tot doorgezonden, opgeslagen of anderszins verwerkte gegevens, hetzij per ongeluk hetzij onrechtmatig.</w:t>
      </w:r>
    </w:p>
    <w:p w14:paraId="5EED9454" w14:textId="77777777" w:rsidR="00CE0A5B" w:rsidRDefault="00CE0A5B" w:rsidP="00B84A57">
      <w:pPr>
        <w:pStyle w:val="Lijstalinea"/>
        <w:numPr>
          <w:ilvl w:val="0"/>
          <w:numId w:val="8"/>
        </w:numPr>
        <w:spacing w:line="276" w:lineRule="auto"/>
        <w:rPr>
          <w:lang w:eastAsia="ko-KR"/>
        </w:rPr>
      </w:pPr>
      <w:r>
        <w:rPr>
          <w:lang w:eastAsia="ko-KR"/>
        </w:rPr>
        <w:t>De maatregelen zoals genoemd in artikel 6.1 van deze Verwerkersovereenkomst omvatten onder meer:</w:t>
      </w:r>
    </w:p>
    <w:p w14:paraId="5B603DCB" w14:textId="77777777" w:rsidR="00CE0A5B" w:rsidRDefault="00CE0A5B" w:rsidP="00B84A57">
      <w:pPr>
        <w:pStyle w:val="Lijstalinea"/>
        <w:numPr>
          <w:ilvl w:val="1"/>
          <w:numId w:val="8"/>
        </w:numPr>
        <w:spacing w:line="276" w:lineRule="auto"/>
        <w:rPr>
          <w:lang w:eastAsia="ko-KR"/>
        </w:rPr>
      </w:pPr>
      <w:r>
        <w:rPr>
          <w:lang w:eastAsia="ko-KR"/>
        </w:rPr>
        <w:t>de in artikel 32, lid 1, sub a t/m d AVG benoemde maatregelen;</w:t>
      </w:r>
    </w:p>
    <w:p w14:paraId="162F8870" w14:textId="77777777" w:rsidR="00CE0A5B" w:rsidRDefault="00CE0A5B" w:rsidP="00B84A57">
      <w:pPr>
        <w:pStyle w:val="Lijstalinea"/>
        <w:numPr>
          <w:ilvl w:val="1"/>
          <w:numId w:val="8"/>
        </w:numPr>
        <w:spacing w:line="276" w:lineRule="auto"/>
        <w:rPr>
          <w:lang w:eastAsia="ko-KR"/>
        </w:rPr>
      </w:pPr>
      <w:r>
        <w:rPr>
          <w:lang w:eastAsia="ko-KR"/>
        </w:rPr>
        <w:t>een passend informatiebeveiligingsbeleid voor de Verwerking van de Persoonsgegevens.</w:t>
      </w:r>
    </w:p>
    <w:p w14:paraId="3891F58C" w14:textId="77777777" w:rsidR="00CE0A5B" w:rsidRDefault="00CE0A5B" w:rsidP="00B84A57">
      <w:pPr>
        <w:pStyle w:val="Lijstalinea"/>
        <w:numPr>
          <w:ilvl w:val="0"/>
          <w:numId w:val="8"/>
        </w:numPr>
        <w:spacing w:line="276" w:lineRule="auto"/>
        <w:rPr>
          <w:lang w:eastAsia="ko-KR"/>
        </w:rPr>
      </w:pPr>
      <w:r>
        <w:rPr>
          <w:lang w:eastAsia="ko-KR"/>
        </w:rPr>
        <w:t>Verwerker zal de door haar getroffen informatiebeveiligingsmaatregelen periodiek evalueren en verscherpen, aanvullen of verbeteren voor zover de eisen of (technologische) ontwikkelingen daartoe aanleiding geven.</w:t>
      </w:r>
    </w:p>
    <w:p w14:paraId="5285D2ED" w14:textId="77777777" w:rsidR="00CE0A5B" w:rsidRDefault="00CE0A5B" w:rsidP="00B84A57">
      <w:pPr>
        <w:pStyle w:val="Lijstalinea"/>
        <w:numPr>
          <w:ilvl w:val="0"/>
          <w:numId w:val="8"/>
        </w:numPr>
        <w:spacing w:line="276" w:lineRule="auto"/>
        <w:rPr>
          <w:lang w:eastAsia="ko-KR"/>
        </w:rPr>
      </w:pPr>
      <w:r>
        <w:rPr>
          <w:lang w:eastAsia="ko-KR"/>
        </w:rPr>
        <w:t>In Bijlage 2 bij deze Verwerkersovereenkomst worden de afspraken tussen Partijen vastgelegd over de technische en organisatorische beveiligingsmaatregelen, alsmede over de inhoud en de frequentie van de rapportages die Verwerker aan de Veiligheidsregio oplevert over de beveiligingsmaatregelen. Deze maatregelen liggen in het verlengde van de beveiligingsmaatregelen die Veiligheidsregio moet treffen.</w:t>
      </w:r>
    </w:p>
    <w:p w14:paraId="72F9AA7B" w14:textId="77777777" w:rsidR="00CE0A5B" w:rsidRDefault="00CE0A5B" w:rsidP="00B84A57">
      <w:pPr>
        <w:pStyle w:val="Lijstalinea"/>
        <w:numPr>
          <w:ilvl w:val="0"/>
          <w:numId w:val="8"/>
        </w:numPr>
        <w:spacing w:line="276" w:lineRule="auto"/>
        <w:rPr>
          <w:lang w:eastAsia="ko-KR"/>
        </w:rPr>
      </w:pPr>
      <w:r>
        <w:rPr>
          <w:lang w:eastAsia="ko-KR"/>
        </w:rPr>
        <w:t xml:space="preserve">De Verwerker stelt de Veiligheidsregio in staat om te kunnen voldoen aan haar wettelijke verplichting om toezicht te houden op de naleving van deze Verwerkersovereenkomst door de Verwerker, met name van de technische en organisatorische beveiligingsmaatregelen en de in artikel 7 van deze Verwerkersovereenkomst genoemde verplichtingen ten aanzien van Datalekken. </w:t>
      </w:r>
    </w:p>
    <w:p w14:paraId="6F0E2F76" w14:textId="77777777" w:rsidR="00CE0A5B" w:rsidRDefault="00CE0A5B" w:rsidP="00B84A57">
      <w:pPr>
        <w:pStyle w:val="Lijstalinea"/>
        <w:numPr>
          <w:ilvl w:val="0"/>
          <w:numId w:val="8"/>
        </w:numPr>
        <w:spacing w:line="276" w:lineRule="auto"/>
        <w:rPr>
          <w:lang w:eastAsia="ko-KR"/>
        </w:rPr>
      </w:pPr>
      <w:r>
        <w:rPr>
          <w:lang w:eastAsia="ko-KR"/>
        </w:rPr>
        <w:t xml:space="preserve">In aanvulling op de voorgaande leden heeft de Veiligheidsregio te allen tijde het recht om, in overleg met Verwerker en met inachtneming van een redelijke termijn, de naleving van Toepasselijke wet- en regelgeving betreffende de Verwerking van Persoonsgegevens, de Overeenkomst en deze Verwerkersovereenkomst, waaronder de door Verwerker genomen technische en organisatorische beveiligingsmaatregelen, te (doen) controleren. Partijen kunnen in </w:t>
      </w:r>
      <w:r>
        <w:rPr>
          <w:lang w:eastAsia="ko-KR"/>
        </w:rPr>
        <w:lastRenderedPageBreak/>
        <w:t>onderling overleg afspreken dat de audit wordt uitgevoerd door een door Verwerker, in overleg met de Veiligheidsregio in te schakelen onafhankelijke gecertificeerde externe deskundige die een derden-verklaring (TPM) afgeeft. De Veiligheidsregio wordt geïnformeerd over de uitkomsten van de audit.</w:t>
      </w:r>
    </w:p>
    <w:p w14:paraId="0E3FA899" w14:textId="77777777" w:rsidR="00CE0A5B" w:rsidRDefault="00CE0A5B" w:rsidP="00B84A57">
      <w:pPr>
        <w:pStyle w:val="Lijstalinea"/>
        <w:numPr>
          <w:ilvl w:val="0"/>
          <w:numId w:val="8"/>
        </w:numPr>
        <w:spacing w:line="276" w:lineRule="auto"/>
        <w:rPr>
          <w:lang w:eastAsia="ko-KR"/>
        </w:rPr>
      </w:pPr>
      <w:r>
        <w:rPr>
          <w:lang w:eastAsia="ko-KR"/>
        </w:rPr>
        <w:t>Op verzoek van de Veiligheidsregio zal Verwerker de bevindingen van de onafhankelijke gecertificeerde externe deskundige aan de Veiligheidsregio ter beschikking te stellen in de vorm van een verklaring waarin de deskundige een oordeel geeft over de kwaliteit van de door Verwerker getroffen technische en organisatorische maatregelen met betrekking tot de Verwerkingen die Verwerker ten behoeve van de Veiligheidsregio verricht.</w:t>
      </w:r>
    </w:p>
    <w:p w14:paraId="3B33AA42" w14:textId="77777777" w:rsidR="00CE0A5B" w:rsidRPr="00DC56C4" w:rsidRDefault="00CE0A5B" w:rsidP="00B84A57">
      <w:pPr>
        <w:pStyle w:val="Lijstalinea"/>
        <w:numPr>
          <w:ilvl w:val="0"/>
          <w:numId w:val="8"/>
        </w:numPr>
        <w:spacing w:line="276" w:lineRule="auto"/>
        <w:rPr>
          <w:lang w:eastAsia="ko-KR"/>
        </w:rPr>
      </w:pPr>
      <w:r>
        <w:rPr>
          <w:lang w:eastAsia="ko-KR"/>
        </w:rPr>
        <w:t xml:space="preserve">De kosten voor de audit zoals bedoeld in artikel 6.7 van deze Verwerkersovereenkomst zijn voor rekening van Verwerker indien en voor zover uit de audit volgt dat door Verwerker in strijd met de Toepasselijke wet- en regelgeving betreffende de Verwerking van Persoonsgegevens, de Overeenkomst en deze Verwerkersovereenkomst is gehandeld. </w:t>
      </w:r>
    </w:p>
    <w:p w14:paraId="4817740D" w14:textId="77777777" w:rsidR="00CE0A5B" w:rsidRDefault="00CE0A5B" w:rsidP="00B84A57">
      <w:pPr>
        <w:pStyle w:val="Lijstalinea"/>
        <w:numPr>
          <w:ilvl w:val="0"/>
          <w:numId w:val="8"/>
        </w:numPr>
        <w:spacing w:line="276" w:lineRule="auto"/>
        <w:rPr>
          <w:lang w:eastAsia="ko-KR"/>
        </w:rPr>
      </w:pPr>
      <w:r>
        <w:rPr>
          <w:lang w:eastAsia="ko-KR"/>
        </w:rPr>
        <w:t xml:space="preserve">In afwijking van het in artikel 6.8 van deze Verwerkersovereenkomst bepaalde, stelt Verwerker desgevraagd eventueel aanwezige certificeringen, verklaringen en bijbehorende documentatie, voor zover in het kader van deze Verwerkersovereenkomst relevant, te allen tijde kosteloos aan de Veiligheidsregio ter beschikking. </w:t>
      </w:r>
    </w:p>
    <w:p w14:paraId="46CBFAE7" w14:textId="77777777" w:rsidR="00CE0A5B" w:rsidRDefault="00CE0A5B" w:rsidP="00B84A57">
      <w:pPr>
        <w:pStyle w:val="Lijstalinea"/>
        <w:numPr>
          <w:ilvl w:val="0"/>
          <w:numId w:val="8"/>
        </w:numPr>
        <w:spacing w:line="276" w:lineRule="auto"/>
        <w:rPr>
          <w:lang w:eastAsia="ko-KR"/>
        </w:rPr>
      </w:pPr>
      <w:r>
        <w:rPr>
          <w:lang w:eastAsia="ko-KR"/>
        </w:rPr>
        <w:t xml:space="preserve">Voor zover op basis van een audit blijkt dat Verwerker niet aan het bepaalde in de Overeenkomst, deze Verwerkersovereenkomst, de Toepasselijke wet- en regelgeving betreffende de Verwerking van Persoonsgegevens voldoet, neemt Verwerker onverwijld alle redelijkerwijs noodzakelijke maatregelen om te zorgen dat Verwerker hieraan alsnog voldoet. </w:t>
      </w:r>
    </w:p>
    <w:p w14:paraId="1A654424" w14:textId="77777777" w:rsidR="00CE0A5B" w:rsidRDefault="00CE0A5B" w:rsidP="00CE0A5B">
      <w:pPr>
        <w:spacing w:after="200" w:line="276" w:lineRule="auto"/>
        <w:rPr>
          <w:b/>
        </w:rPr>
      </w:pPr>
    </w:p>
    <w:p w14:paraId="39F3D2D9" w14:textId="77777777" w:rsidR="00CE0A5B" w:rsidRPr="00041D48" w:rsidRDefault="00CE0A5B" w:rsidP="00CE0A5B">
      <w:pPr>
        <w:pStyle w:val="Kop1"/>
      </w:pPr>
      <w:bookmarkStart w:id="29" w:name="_Toc114241761"/>
      <w:bookmarkStart w:id="30" w:name="_Toc159944839"/>
      <w:r w:rsidRPr="00041D48">
        <w:t>Artikel 7: Datalekken</w:t>
      </w:r>
      <w:bookmarkEnd w:id="29"/>
      <w:bookmarkEnd w:id="30"/>
    </w:p>
    <w:p w14:paraId="59ECAA65" w14:textId="77777777" w:rsidR="00CE0A5B" w:rsidRDefault="00CE0A5B" w:rsidP="00B84A57">
      <w:pPr>
        <w:pStyle w:val="Lijstalinea"/>
        <w:numPr>
          <w:ilvl w:val="0"/>
          <w:numId w:val="25"/>
        </w:numPr>
        <w:spacing w:line="276" w:lineRule="auto"/>
        <w:rPr>
          <w:lang w:eastAsia="ko-KR"/>
        </w:rPr>
      </w:pPr>
      <w:r>
        <w:rPr>
          <w:lang w:eastAsia="ko-KR"/>
        </w:rPr>
        <w:t>Verwerker heeft een passend beleid voor de omgang met Datalekken. Op verzoek van de Veiligheidsregio geeft Verwerker passende informatie over het door Verwerker ingerichte beleid.</w:t>
      </w:r>
    </w:p>
    <w:p w14:paraId="6751BD2E" w14:textId="77777777" w:rsidR="00CE0A5B" w:rsidRDefault="00CE0A5B" w:rsidP="00B84A57">
      <w:pPr>
        <w:pStyle w:val="Lijstalinea"/>
        <w:numPr>
          <w:ilvl w:val="0"/>
          <w:numId w:val="25"/>
        </w:numPr>
        <w:spacing w:line="276" w:lineRule="auto"/>
        <w:rPr>
          <w:lang w:eastAsia="ko-KR"/>
        </w:rPr>
      </w:pPr>
      <w:r>
        <w:rPr>
          <w:lang w:eastAsia="ko-KR"/>
        </w:rPr>
        <w:t xml:space="preserve">Indien Verwerker een Datalek vaststelt, zal deze de Veiligheidsregio daarover zonder onredelijke vertraging en uiterlijk binnen 24 uur na kennisneming informeren op het e-mail adres </w:t>
      </w:r>
      <w:hyperlink r:id="rId14" w:history="1">
        <w:r w:rsidRPr="008400A2">
          <w:rPr>
            <w:rStyle w:val="Hyperlink"/>
            <w:lang w:eastAsia="ko-KR"/>
          </w:rPr>
          <w:t>privacy@vrzhz.nl</w:t>
        </w:r>
      </w:hyperlink>
      <w:r>
        <w:rPr>
          <w:lang w:eastAsia="ko-KR"/>
        </w:rPr>
        <w:t xml:space="preserve">. Verwerker verstrekt ingeval van een Datalek alle relevante informatie aan de Veiligheidsregio met betrekking tot het Datalek, waaronder informatie over eventuele ontwikkelingen rond het Datalek en de maatregelen die Verwerker treft om aan zijn kant de gevolgen van het Datalek te beperken en herhaling te voorkomen. Verwerker dient een Datalek bij de Veiligheidsregio te melden conform de instructies in Bijlage 3 bij deze Verwerkersovereenkomst. </w:t>
      </w:r>
    </w:p>
    <w:p w14:paraId="45D37B68" w14:textId="77777777" w:rsidR="00CE0A5B" w:rsidRDefault="00CE0A5B" w:rsidP="00B84A57">
      <w:pPr>
        <w:pStyle w:val="Lijstalinea"/>
        <w:numPr>
          <w:ilvl w:val="0"/>
          <w:numId w:val="25"/>
        </w:numPr>
        <w:spacing w:line="276" w:lineRule="auto"/>
        <w:rPr>
          <w:lang w:eastAsia="ko-KR"/>
        </w:rPr>
      </w:pPr>
      <w:r>
        <w:rPr>
          <w:lang w:eastAsia="ko-KR"/>
        </w:rPr>
        <w:t>Verwerker informeert de Veiligheidsregio onverwijld indien de inbreuk op de beveiliging waarschijnlijk een hoog risico inhoudt voor de rechten en vrijheden van natuurlijke personen zoals bedoeld in artikel 34 lid 1, AVG.</w:t>
      </w:r>
    </w:p>
    <w:p w14:paraId="5D321B9F" w14:textId="77777777" w:rsidR="00CE0A5B" w:rsidRDefault="00CE0A5B" w:rsidP="00B84A57">
      <w:pPr>
        <w:pStyle w:val="Lijstalinea"/>
        <w:numPr>
          <w:ilvl w:val="0"/>
          <w:numId w:val="25"/>
        </w:numPr>
        <w:spacing w:line="276" w:lineRule="auto"/>
        <w:rPr>
          <w:lang w:eastAsia="ko-KR"/>
        </w:rPr>
      </w:pPr>
      <w:r>
        <w:rPr>
          <w:lang w:eastAsia="ko-KR"/>
        </w:rPr>
        <w:t>Verwerker stelt bij een Datalek de Veiligheidsregio in staat om passende vervolgstappen te (laten) nemen ten aanzien van het Datalek.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665A909B" w14:textId="77777777" w:rsidR="00CE0A5B" w:rsidRDefault="00CE0A5B" w:rsidP="00B84A57">
      <w:pPr>
        <w:pStyle w:val="Lijstalinea"/>
        <w:numPr>
          <w:ilvl w:val="0"/>
          <w:numId w:val="25"/>
        </w:numPr>
        <w:spacing w:line="276" w:lineRule="auto"/>
        <w:rPr>
          <w:lang w:eastAsia="ko-KR"/>
        </w:rPr>
      </w:pPr>
      <w:r>
        <w:rPr>
          <w:lang w:eastAsia="ko-KR"/>
        </w:rPr>
        <w:t>In geval van een Datalek, zal de Veiligheidsregio voldoen aan eventuele wettelijke meldingsplichten aan de Autoriteit Persoonsgegevens en Betrokkenen. Verwerker onthoudt zich van het doen van dergelijke meldingen, tenzij Sc hriftelijk anders is overeengekomen met de Veiligheidsregio.</w:t>
      </w:r>
    </w:p>
    <w:p w14:paraId="3B6A6F16" w14:textId="77777777" w:rsidR="00CE0A5B" w:rsidRDefault="00CE0A5B" w:rsidP="00B84A57">
      <w:pPr>
        <w:pStyle w:val="Lijstalinea"/>
        <w:numPr>
          <w:ilvl w:val="0"/>
          <w:numId w:val="25"/>
        </w:numPr>
        <w:spacing w:line="276" w:lineRule="auto"/>
        <w:rPr>
          <w:lang w:eastAsia="ko-KR"/>
        </w:rPr>
      </w:pPr>
      <w:r>
        <w:rPr>
          <w:lang w:eastAsia="ko-KR"/>
        </w:rPr>
        <w:lastRenderedPageBreak/>
        <w:t>Verwerker documenteert alle Datalekken in een (incidenten)register, met inbegrip van de feiten omtrent de Datalek, de gevolgen daarvan en de genomen corrigerende maatregelen. Op verzoek van de Veiligheidsregio geeft Verwerker informatie over de door Verwerker gedocumenteerde Datalekken, achtergronden en getroffen maatregelen die betrekking hebben op de Veiligheidsregio.</w:t>
      </w:r>
    </w:p>
    <w:p w14:paraId="7D348497" w14:textId="77777777" w:rsidR="00CE0A5B" w:rsidRDefault="00CE0A5B" w:rsidP="00B84A57">
      <w:pPr>
        <w:pStyle w:val="Lijstalinea"/>
        <w:numPr>
          <w:ilvl w:val="0"/>
          <w:numId w:val="25"/>
        </w:numPr>
        <w:spacing w:line="276" w:lineRule="auto"/>
        <w:rPr>
          <w:lang w:eastAsia="ko-KR"/>
        </w:rPr>
      </w:pPr>
      <w:r>
        <w:rPr>
          <w:lang w:eastAsia="ko-KR"/>
        </w:rPr>
        <w:t>Over incidenten met betrekking tot de beveiliging die geen Datalek zijn zoals bedoeld in artikel 1 sub d van deze Verwerkersovereenkomst, informeert Verwerker de Veiligheidsregio conform de afspraken zoals neergelegd in Bijlage 2 bij deze Verwerkersovereenkomst.</w:t>
      </w:r>
    </w:p>
    <w:p w14:paraId="62CFA0BF" w14:textId="77777777" w:rsidR="00CE0A5B" w:rsidRPr="00041D48" w:rsidRDefault="00CE0A5B" w:rsidP="00CE0A5B">
      <w:pPr>
        <w:pStyle w:val="Kop1"/>
      </w:pPr>
      <w:bookmarkStart w:id="31" w:name="_Toc114241762"/>
      <w:bookmarkStart w:id="32" w:name="_Toc159944840"/>
      <w:r w:rsidRPr="00041D48">
        <w:t xml:space="preserve">Artikel 8: </w:t>
      </w:r>
      <w:r>
        <w:t>Bijstand</w:t>
      </w:r>
      <w:bookmarkEnd w:id="31"/>
      <w:bookmarkEnd w:id="32"/>
      <w:r w:rsidRPr="00041D48">
        <w:t xml:space="preserve"> </w:t>
      </w:r>
    </w:p>
    <w:p w14:paraId="52569E05" w14:textId="77777777" w:rsidR="00CE0A5B" w:rsidRDefault="00CE0A5B" w:rsidP="00B84A57">
      <w:pPr>
        <w:pStyle w:val="Lijstalinea"/>
        <w:numPr>
          <w:ilvl w:val="0"/>
          <w:numId w:val="9"/>
        </w:numPr>
        <w:spacing w:line="276" w:lineRule="auto"/>
        <w:rPr>
          <w:lang w:eastAsia="ko-KR"/>
        </w:rPr>
      </w:pPr>
      <w:r>
        <w:rPr>
          <w:lang w:eastAsia="ko-KR"/>
        </w:rPr>
        <w:t>Verwerker verleent de Veiligheidsregio bijstand bij het doen nakomen van de op de Veiligheidsregio rustende verplichtingen op grond van de AVG en andere Toepasselijke wet- en regelgeving betreffende de Verwerking van Persoonsgegevens, zoals met betrekking – maar niet beperkt – tot:</w:t>
      </w:r>
    </w:p>
    <w:p w14:paraId="5FF90F77" w14:textId="77777777" w:rsidR="00CE0A5B" w:rsidRDefault="00CE0A5B" w:rsidP="00B84A57">
      <w:pPr>
        <w:pStyle w:val="Lijstalinea"/>
        <w:numPr>
          <w:ilvl w:val="1"/>
          <w:numId w:val="9"/>
        </w:numPr>
        <w:spacing w:line="276" w:lineRule="auto"/>
        <w:rPr>
          <w:lang w:eastAsia="ko-KR"/>
        </w:rPr>
      </w:pPr>
      <w:r>
        <w:rPr>
          <w:lang w:eastAsia="ko-KR"/>
        </w:rPr>
        <w:t>het – voor zover redelijkerwijs mogelijk - vervullen van de plicht van de Veiligheidsregio om tijdig aan verzoeken van de in hoofdstuk III van de AVG vastgelegde rechten van de betrokkene te voldoen, zoals een verzoek om inzage, verbetering, aanvulling, verwijdering of afscherming van Persoonsgegevens;</w:t>
      </w:r>
    </w:p>
    <w:p w14:paraId="70D3266A" w14:textId="77777777" w:rsidR="00CE0A5B" w:rsidRDefault="00CE0A5B" w:rsidP="00B84A57">
      <w:pPr>
        <w:pStyle w:val="Lijstalinea"/>
        <w:numPr>
          <w:ilvl w:val="1"/>
          <w:numId w:val="9"/>
        </w:numPr>
        <w:spacing w:line="276" w:lineRule="auto"/>
        <w:rPr>
          <w:lang w:eastAsia="ko-KR"/>
        </w:rPr>
      </w:pPr>
      <w:r>
        <w:rPr>
          <w:lang w:eastAsia="ko-KR"/>
        </w:rPr>
        <w:t xml:space="preserve">het uitvoeren van controles en audits zoals bedoeld in artikel 6 van deze Verwerkersovereenkomst; </w:t>
      </w:r>
    </w:p>
    <w:p w14:paraId="6F7596B5" w14:textId="77777777" w:rsidR="00CE0A5B" w:rsidRDefault="00CE0A5B" w:rsidP="00B84A57">
      <w:pPr>
        <w:pStyle w:val="Lijstalinea"/>
        <w:numPr>
          <w:ilvl w:val="1"/>
          <w:numId w:val="9"/>
        </w:numPr>
        <w:spacing w:line="276" w:lineRule="auto"/>
        <w:rPr>
          <w:lang w:eastAsia="ko-KR"/>
        </w:rPr>
      </w:pPr>
      <w:r>
        <w:rPr>
          <w:lang w:eastAsia="ko-KR"/>
        </w:rPr>
        <w:t>het uitvoeren van een gegevensbeschermingseffectbeoordeling (DPIA) en een eventuele daaruit voortkomende verplichte voorafgaande raadpleging van de Autoriteit Persoonsgegevens;</w:t>
      </w:r>
    </w:p>
    <w:p w14:paraId="0D2394AB" w14:textId="77777777" w:rsidR="00CE0A5B" w:rsidRDefault="00CE0A5B" w:rsidP="00B84A57">
      <w:pPr>
        <w:pStyle w:val="Lijstalinea"/>
        <w:numPr>
          <w:ilvl w:val="1"/>
          <w:numId w:val="9"/>
        </w:numPr>
        <w:spacing w:line="276" w:lineRule="auto"/>
        <w:rPr>
          <w:lang w:eastAsia="ko-KR"/>
        </w:rPr>
      </w:pPr>
      <w:r>
        <w:rPr>
          <w:lang w:eastAsia="ko-KR"/>
        </w:rPr>
        <w:t>het voldoen aan verzoeken van de Autoriteit Persoonsgegevens of een andere overheidsinstantie;</w:t>
      </w:r>
    </w:p>
    <w:p w14:paraId="290B21CA" w14:textId="77777777" w:rsidR="00CE0A5B" w:rsidRDefault="00CE0A5B" w:rsidP="00B84A57">
      <w:pPr>
        <w:pStyle w:val="Lijstalinea"/>
        <w:numPr>
          <w:ilvl w:val="1"/>
          <w:numId w:val="9"/>
        </w:numPr>
        <w:spacing w:line="276" w:lineRule="auto"/>
        <w:rPr>
          <w:lang w:eastAsia="ko-KR"/>
        </w:rPr>
      </w:pPr>
      <w:r>
        <w:rPr>
          <w:lang w:eastAsia="ko-KR"/>
        </w:rPr>
        <w:t xml:space="preserve">het melden van datalekken zoals bedoeld in artikel 7 van deze Verwerkersovereenkomst. </w:t>
      </w:r>
    </w:p>
    <w:p w14:paraId="2B1C08AB" w14:textId="77777777" w:rsidR="00CE0A5B" w:rsidRDefault="00CE0A5B" w:rsidP="00B84A57">
      <w:pPr>
        <w:pStyle w:val="Lijstalinea"/>
        <w:numPr>
          <w:ilvl w:val="0"/>
          <w:numId w:val="9"/>
        </w:numPr>
        <w:spacing w:line="276" w:lineRule="auto"/>
        <w:rPr>
          <w:lang w:eastAsia="ko-KR"/>
        </w:rPr>
      </w:pPr>
      <w:r>
        <w:rPr>
          <w:lang w:eastAsia="ko-KR"/>
        </w:rPr>
        <w:t>Een klacht of verzoek van een Betrokkene of een verzoek of onderzoek van de Autoriteit Persoonsgegevens met betrekking tot de Verwerking van de Persoonsgegevens wordt door de Verwerker, voor zover wettelijk is toegestaan, onverwijld doorgestuurd naar de Veiligheidsregio, die verantwoordelijk is voor de afhandeling van het verzoek.</w:t>
      </w:r>
    </w:p>
    <w:p w14:paraId="6D854A21" w14:textId="77777777" w:rsidR="00CE0A5B" w:rsidRPr="00041D48" w:rsidRDefault="00CE0A5B" w:rsidP="00CE0A5B">
      <w:pPr>
        <w:pStyle w:val="Kop1"/>
      </w:pPr>
      <w:bookmarkStart w:id="33" w:name="_Toc114241763"/>
      <w:bookmarkStart w:id="34" w:name="_Toc159944841"/>
      <w:r w:rsidRPr="00041D48">
        <w:t>Artikel 9: Verwerking buiten de Europese Economische Ruimte</w:t>
      </w:r>
      <w:bookmarkEnd w:id="33"/>
      <w:bookmarkEnd w:id="34"/>
      <w:r w:rsidRPr="00041D48">
        <w:t xml:space="preserve"> </w:t>
      </w:r>
    </w:p>
    <w:p w14:paraId="2D79D52B" w14:textId="77777777" w:rsidR="00CE0A5B" w:rsidRDefault="00CE0A5B" w:rsidP="00B84A57">
      <w:pPr>
        <w:pStyle w:val="Lijstalinea"/>
        <w:numPr>
          <w:ilvl w:val="0"/>
          <w:numId w:val="10"/>
        </w:numPr>
        <w:spacing w:line="276" w:lineRule="auto"/>
        <w:rPr>
          <w:lang w:eastAsia="ko-KR"/>
        </w:rPr>
      </w:pPr>
      <w:r>
        <w:rPr>
          <w:lang w:eastAsia="ko-KR"/>
        </w:rPr>
        <w:t>Verwerker is uitsluitend gerechtigd tot doorgifte van Persoonsgegevens aan een derde land of internationale organisatie indien de Veiligheidsregio daarvoor specifieke Schriftelijke toestemming heeft gegeven, tenzij een op Verwerker van toepassing zijnde Unierechtelijke of lidstaatrechtelijke bepaling Verwerker tot Verwerking verplicht. In dat geval stelt Verwerker de Veiligheidsregio voorafgaand aan de Verwerking Schriftelijk op de hoogte van deze bepaling, tenzij die wetgeving deze kennisgeving om gewichtige redenen van algemeen belang verbiedt.</w:t>
      </w:r>
    </w:p>
    <w:p w14:paraId="35F38BCB" w14:textId="77777777" w:rsidR="00CE0A5B" w:rsidRDefault="00CE0A5B" w:rsidP="00B84A57">
      <w:pPr>
        <w:pStyle w:val="Lijstalinea"/>
        <w:numPr>
          <w:ilvl w:val="0"/>
          <w:numId w:val="10"/>
        </w:numPr>
        <w:spacing w:line="276" w:lineRule="auto"/>
        <w:rPr>
          <w:lang w:eastAsia="ko-KR"/>
        </w:rPr>
      </w:pPr>
      <w:r>
        <w:rPr>
          <w:lang w:eastAsia="ko-KR"/>
        </w:rPr>
        <w:t xml:space="preserve">Indien na toestemming van de Veiligheidsregio Persoonsgegevens worden doorgegeven aan derde landen (landen buiten de Europese Economische Ruimte) of een internationale organisatie zoals bedoeld in artikel 4 onder 26 AVG, dan zien Partijen er op toe dat dit alleen plaatsvindt conform wettelijke voorschriften en eventuele verplichtingen die in dit verband op de Veiligheidsregio rusten. Indien Persoonsgegevens worden doorgegeven aan een derde land of een internationale organisatie, dan wordt dit in Bijlage 1 bij deze Verwerkersovereenkomst </w:t>
      </w:r>
      <w:r>
        <w:rPr>
          <w:lang w:eastAsia="ko-KR"/>
        </w:rPr>
        <w:lastRenderedPageBreak/>
        <w:t>aangegeven, inclusief een opgave van de landen waar, of internationale organisaties door wie, Persoonsgegevens worden verwerkt. Daarbij wordt tevens aangegeven op welke wijze is voldaan aan de voorwaarden op basis van de AVG voor doorgifte van Persoonsgegevens aan derde landen of internationale organisaties.</w:t>
      </w:r>
    </w:p>
    <w:p w14:paraId="5B46B4EC" w14:textId="77777777" w:rsidR="00CE0A5B" w:rsidRPr="00041D48" w:rsidRDefault="00CE0A5B" w:rsidP="00CE0A5B">
      <w:pPr>
        <w:pStyle w:val="Kop1"/>
      </w:pPr>
      <w:bookmarkStart w:id="35" w:name="_Toc114241764"/>
      <w:bookmarkStart w:id="36" w:name="_Toc159944842"/>
      <w:r w:rsidRPr="00041D48">
        <w:t>Artikel 10: Inschakeling Sub</w:t>
      </w:r>
      <w:r>
        <w:t>-Verwerker</w:t>
      </w:r>
      <w:bookmarkEnd w:id="35"/>
      <w:bookmarkEnd w:id="36"/>
    </w:p>
    <w:p w14:paraId="4297BB31" w14:textId="77777777" w:rsidR="00CE0A5B" w:rsidRDefault="00CE0A5B" w:rsidP="00B84A57">
      <w:pPr>
        <w:pStyle w:val="Lijstalinea"/>
        <w:numPr>
          <w:ilvl w:val="0"/>
          <w:numId w:val="11"/>
        </w:numPr>
        <w:spacing w:line="276" w:lineRule="auto"/>
        <w:rPr>
          <w:lang w:eastAsia="ko-KR"/>
        </w:rPr>
      </w:pPr>
      <w:r>
        <w:rPr>
          <w:lang w:eastAsia="ko-KR"/>
        </w:rPr>
        <w:t xml:space="preserve">Zonder voorafgaande schriftelijke toestemming van de Veiligheidsregio zal Verwerker de Verwerking van Persoonsgegevens niet (laten) uitvoeren door een Subverwerker. Veiligheidsregio zal zijn toestemming niet op onredelijke gronden onthouden. </w:t>
      </w:r>
    </w:p>
    <w:p w14:paraId="51F5317F" w14:textId="77777777" w:rsidR="00CE0A5B" w:rsidRDefault="00CE0A5B" w:rsidP="00B84A57">
      <w:pPr>
        <w:pStyle w:val="Lijstalinea"/>
        <w:numPr>
          <w:ilvl w:val="0"/>
          <w:numId w:val="11"/>
        </w:numPr>
        <w:spacing w:line="276" w:lineRule="auto"/>
        <w:rPr>
          <w:lang w:eastAsia="ko-KR"/>
        </w:rPr>
      </w:pPr>
      <w:r>
        <w:rPr>
          <w:lang w:eastAsia="ko-KR"/>
        </w:rPr>
        <w:t xml:space="preserve">De Schriftelijke toestemming voor het inschakelen van een Subverwerker bevat de eventuele voorwaarden die de Veiligheidsregio verbindt aan het inschakelen van de Subverwerker. De wijze van toestemming voor het inschakelen van een Subverwerker dient in Bijlage 1 te worden gespecificeerd. </w:t>
      </w:r>
    </w:p>
    <w:p w14:paraId="4678C827" w14:textId="77777777" w:rsidR="00CE0A5B" w:rsidRDefault="00CE0A5B" w:rsidP="00B84A57">
      <w:pPr>
        <w:pStyle w:val="Lijstalinea"/>
        <w:numPr>
          <w:ilvl w:val="0"/>
          <w:numId w:val="11"/>
        </w:numPr>
        <w:spacing w:line="276" w:lineRule="auto"/>
        <w:rPr>
          <w:lang w:eastAsia="ko-KR"/>
        </w:rPr>
      </w:pPr>
      <w:r>
        <w:rPr>
          <w:lang w:eastAsia="ko-KR"/>
        </w:rPr>
        <w:t>Ingeval sprake is van een algemene Schriftelijke toestemming van de Veiligheidsregio als bedoeld in Bijlage 1 voor het inschakelen van een Subverwerker, zal Verwerker tijdens de duur van de Verwerkersovereenkomst de Veiligheidsregio inlichten over een voorgenomen toevoeging van een nieuwe Subverwerker of wijziging in de samenstelling van de bestaande Subverwerkers, waarbij Veiligheidsregio de mogelijkheid wordt geboden tegen deze veranderingen bezwaar te maken.</w:t>
      </w:r>
    </w:p>
    <w:p w14:paraId="22A3530A" w14:textId="77777777" w:rsidR="00CE0A5B" w:rsidRDefault="00CE0A5B" w:rsidP="00B84A57">
      <w:pPr>
        <w:pStyle w:val="Lijstalinea"/>
        <w:numPr>
          <w:ilvl w:val="0"/>
          <w:numId w:val="11"/>
        </w:numPr>
        <w:spacing w:line="276" w:lineRule="auto"/>
        <w:rPr>
          <w:lang w:eastAsia="ko-KR"/>
        </w:rPr>
      </w:pPr>
      <w:r>
        <w:rPr>
          <w:lang w:eastAsia="ko-KR"/>
        </w:rPr>
        <w:t xml:space="preserve">Indien een Subverwerker wordt ingeschakeld, worden onder meer de identiteit en vestigingsgegevens van de Subverwerker opgenomen in Bijlage 1 bij deze Verwerkersovereenkomst. </w:t>
      </w:r>
    </w:p>
    <w:p w14:paraId="6EB57C6C" w14:textId="77777777" w:rsidR="00CE0A5B" w:rsidRDefault="00CE0A5B" w:rsidP="00B84A57">
      <w:pPr>
        <w:pStyle w:val="Lijstalinea"/>
        <w:numPr>
          <w:ilvl w:val="0"/>
          <w:numId w:val="11"/>
        </w:numPr>
        <w:spacing w:line="276" w:lineRule="auto"/>
        <w:rPr>
          <w:lang w:eastAsia="ko-KR"/>
        </w:rPr>
      </w:pPr>
      <w:r>
        <w:rPr>
          <w:lang w:eastAsia="ko-KR"/>
        </w:rPr>
        <w:t>Verwerker verstrekt op eerste verzoek van Veiligheidsregio aan deze een overzicht van de door Verwerker ingeschakelde Subverwerkers.</w:t>
      </w:r>
    </w:p>
    <w:p w14:paraId="43733A9D" w14:textId="77777777" w:rsidR="00CE0A5B" w:rsidRDefault="00CE0A5B" w:rsidP="00B84A57">
      <w:pPr>
        <w:pStyle w:val="Lijstalinea"/>
        <w:numPr>
          <w:ilvl w:val="0"/>
          <w:numId w:val="11"/>
        </w:numPr>
        <w:spacing w:line="276" w:lineRule="auto"/>
        <w:rPr>
          <w:lang w:eastAsia="ko-KR"/>
        </w:rPr>
      </w:pPr>
      <w:r>
        <w:rPr>
          <w:lang w:eastAsia="ko-KR"/>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te Verwerken anders dan in het kader van deze Verwerkersovereenkomst is overeengekomen, en de verplichting tot het nakomen van de geheimhoudingsverplichtingen, meldingsverplichtingen en beveiligingsmaatregelen met betrekking tot de Verwerking van Persoonsgegevens zoals in deze Verwerkersovereenkomst vastgelegd. </w:t>
      </w:r>
    </w:p>
    <w:p w14:paraId="369C6AC8" w14:textId="77777777" w:rsidR="00CE0A5B" w:rsidRDefault="00CE0A5B" w:rsidP="00B84A57">
      <w:pPr>
        <w:pStyle w:val="Lijstalinea"/>
        <w:numPr>
          <w:ilvl w:val="0"/>
          <w:numId w:val="11"/>
        </w:numPr>
        <w:spacing w:line="276" w:lineRule="auto"/>
        <w:rPr>
          <w:lang w:eastAsia="ko-KR"/>
        </w:rPr>
      </w:pPr>
      <w:r>
        <w:rPr>
          <w:lang w:eastAsia="ko-KR"/>
        </w:rPr>
        <w:t>Verwerker zal op verzoek van de Veiligheidsregio afschriften verstrekken van deze Verwerkersovereenkomsten, of van de relevante passages uit de Verwerkersovereenkomst of een andere overeenkomst of een andere bindende rechtshandeling tussen Verwerker en de door deze overeenkomstig artikel 10, lid 1 van deze overeenkomst ingeschakelde Subverwerker.</w:t>
      </w:r>
    </w:p>
    <w:p w14:paraId="29B95B04" w14:textId="77777777" w:rsidR="00CE0A5B" w:rsidRPr="004169E5" w:rsidRDefault="00CE0A5B" w:rsidP="00B84A57">
      <w:pPr>
        <w:pStyle w:val="Lijstalinea"/>
        <w:numPr>
          <w:ilvl w:val="0"/>
          <w:numId w:val="11"/>
        </w:numPr>
        <w:spacing w:line="276" w:lineRule="auto"/>
        <w:rPr>
          <w:lang w:eastAsia="ko-KR"/>
        </w:rPr>
      </w:pPr>
      <w:r w:rsidRPr="004169E5">
        <w:rPr>
          <w:lang w:eastAsia="ko-KR"/>
        </w:rPr>
        <w:t xml:space="preserve">Verwerker blijft, niettegenstaande de toestemming van </w:t>
      </w:r>
      <w:r>
        <w:rPr>
          <w:lang w:eastAsia="ko-KR"/>
        </w:rPr>
        <w:t>de Veiligheidsregio</w:t>
      </w:r>
      <w:r w:rsidRPr="004169E5">
        <w:rPr>
          <w:lang w:eastAsia="ko-KR"/>
        </w:rPr>
        <w:t xml:space="preserve"> als genoemd in het eerste lid, steeds verantwoordelijk en aansprakelijk voor het handelen van de door Verwerker ingeschakelde Subverwerkers. </w:t>
      </w:r>
    </w:p>
    <w:p w14:paraId="46E5728F" w14:textId="77777777" w:rsidR="00CE0A5B" w:rsidRPr="00822B90" w:rsidRDefault="00CE0A5B" w:rsidP="00CE0A5B">
      <w:pPr>
        <w:pStyle w:val="Kop1"/>
      </w:pPr>
      <w:bookmarkStart w:id="37" w:name="_Toc114241765"/>
      <w:bookmarkStart w:id="38" w:name="_Toc159944843"/>
      <w:r w:rsidRPr="00822B90">
        <w:t>Artikel 11: Bewaartermijnen en vernietiging Persoonsgegevens</w:t>
      </w:r>
      <w:bookmarkEnd w:id="37"/>
      <w:bookmarkEnd w:id="38"/>
    </w:p>
    <w:p w14:paraId="6B68A413" w14:textId="77777777" w:rsidR="00CE0A5B" w:rsidRDefault="00CE0A5B" w:rsidP="00B84A57">
      <w:pPr>
        <w:pStyle w:val="Lijstalinea"/>
        <w:numPr>
          <w:ilvl w:val="0"/>
          <w:numId w:val="12"/>
        </w:numPr>
        <w:spacing w:line="276" w:lineRule="auto"/>
        <w:rPr>
          <w:lang w:eastAsia="ko-KR"/>
        </w:rPr>
      </w:pPr>
      <w:r>
        <w:rPr>
          <w:lang w:eastAsia="ko-KR"/>
        </w:rPr>
        <w:t xml:space="preserve">Veiligheidsregio verplicht Verwerker om de in opdracht van de Veiligheidsregio Verwerkte Persoonsgegevens binnen dertig (30) dagen na de beëindiging van de Verwerkersovereenkomst of, ingeval van een Schriftelijke instructie van de Veiligheidsregio, binnen dertig (30) dagen na de gegeven instructie, over te dragen aan de Veiligheidsregio en uit de door Verwerker gebruikte </w:t>
      </w:r>
      <w:r>
        <w:rPr>
          <w:lang w:eastAsia="ko-KR"/>
        </w:rPr>
        <w:lastRenderedPageBreak/>
        <w:t xml:space="preserve">systemen, maar ook de systemen bij door Verwerker ingeschakelde Subverwerkers permanent te (laten) verwijderen en vernietigen, tenzij de Persoonsgegevens langer bewaard moeten worden, zoals in het kader van een Unierechtelijke of lidstaatrechtelijke (wettelijke) verplichtingen. </w:t>
      </w:r>
    </w:p>
    <w:p w14:paraId="286B5BB9" w14:textId="77777777" w:rsidR="00CE0A5B" w:rsidRDefault="00CE0A5B" w:rsidP="00B84A57">
      <w:pPr>
        <w:pStyle w:val="Lijstalinea"/>
        <w:numPr>
          <w:ilvl w:val="0"/>
          <w:numId w:val="12"/>
        </w:numPr>
        <w:spacing w:line="276" w:lineRule="auto"/>
        <w:rPr>
          <w:strike/>
          <w:lang w:eastAsia="ko-KR"/>
        </w:rPr>
      </w:pPr>
      <w:r>
        <w:rPr>
          <w:lang w:eastAsia="ko-KR"/>
        </w:rPr>
        <w:t xml:space="preserve">Verwerker zal de Veiligheidsregio Schriftelijk bevestigen dat vernietiging van de Verwerkte Persoonsgegevens heeft plaatsgevonden. </w:t>
      </w:r>
    </w:p>
    <w:p w14:paraId="39AA948F" w14:textId="77777777" w:rsidR="00CE0A5B" w:rsidRDefault="00CE0A5B" w:rsidP="00B84A57">
      <w:pPr>
        <w:pStyle w:val="Lijstalinea"/>
        <w:numPr>
          <w:ilvl w:val="0"/>
          <w:numId w:val="12"/>
        </w:numPr>
        <w:spacing w:line="276" w:lineRule="auto"/>
        <w:rPr>
          <w:lang w:eastAsia="ko-KR"/>
        </w:rPr>
      </w:pPr>
      <w:r w:rsidRPr="009559FF">
        <w:rPr>
          <w:lang w:eastAsia="ko-KR"/>
        </w:rPr>
        <w:t>Verwerker zal alle Subverwerkers die betrokken zijn bij de Verwerking van de Persoonsgegevens op de hoogte stellen van een beëindiging van de Verwerkersovereenkomst en zal waarborgen dat alle Subverwerkers de Persoonsgegevens conform het onderhavige artikel permanent te (laten) verwijderen en vernietigen.</w:t>
      </w:r>
    </w:p>
    <w:p w14:paraId="60120F4F" w14:textId="77777777" w:rsidR="00CE0A5B" w:rsidRDefault="00CE0A5B" w:rsidP="00B84A57">
      <w:pPr>
        <w:pStyle w:val="Lijstalinea"/>
        <w:numPr>
          <w:ilvl w:val="0"/>
          <w:numId w:val="12"/>
        </w:numPr>
        <w:spacing w:line="276" w:lineRule="auto"/>
        <w:rPr>
          <w:lang w:eastAsia="ko-KR"/>
        </w:rPr>
      </w:pPr>
      <w:r>
        <w:rPr>
          <w:lang w:eastAsia="ko-KR"/>
        </w:rPr>
        <w:t xml:space="preserve">Verwerker draagt de kosten voor vernietiging, retournering en/of overdracht van de Persoonsgegevens. </w:t>
      </w:r>
    </w:p>
    <w:p w14:paraId="2FE22FFA" w14:textId="77777777" w:rsidR="00CE0A5B" w:rsidRPr="008B3ECC" w:rsidRDefault="00CE0A5B" w:rsidP="00CE0A5B">
      <w:pPr>
        <w:pStyle w:val="Kop1"/>
      </w:pPr>
      <w:bookmarkStart w:id="39" w:name="_Toc114241766"/>
      <w:bookmarkStart w:id="40" w:name="_Toc159944844"/>
      <w:r w:rsidRPr="008B3ECC">
        <w:t>Artikel 12: Tegenstrijdigheid en wijziging Verwerkersovereenkomst</w:t>
      </w:r>
      <w:bookmarkEnd w:id="39"/>
      <w:bookmarkEnd w:id="40"/>
    </w:p>
    <w:p w14:paraId="13576157" w14:textId="77777777" w:rsidR="00CE0A5B" w:rsidRDefault="00CE0A5B" w:rsidP="00B84A57">
      <w:pPr>
        <w:pStyle w:val="Lijstalinea"/>
        <w:numPr>
          <w:ilvl w:val="0"/>
          <w:numId w:val="13"/>
        </w:numPr>
        <w:spacing w:line="276" w:lineRule="auto"/>
        <w:rPr>
          <w:lang w:eastAsia="ko-KR"/>
        </w:rPr>
      </w:pPr>
      <w:r>
        <w:rPr>
          <w:lang w:eastAsia="ko-KR"/>
        </w:rPr>
        <w:t xml:space="preserve">De Verwerkersovereenkomst vormt een aanvulling op de Overeenkomst en vervangt eventuele eerder gemaakte afspraken tussen Partijen ten aanzien van de Verwerking van Persoonsgegevens. In het geval van tegenstrijdigheid tussen de bepalingen uit deze Verwerkersovereenkomst en de bepalingen van de Overeenkomst, zullen de bepalingen van deze Verwerkersovereenkomst leidend zijn. </w:t>
      </w:r>
    </w:p>
    <w:p w14:paraId="1A3E0014" w14:textId="77777777" w:rsidR="00CE0A5B" w:rsidRPr="00577780" w:rsidRDefault="00CE0A5B" w:rsidP="00B84A57">
      <w:pPr>
        <w:pStyle w:val="Lijstalinea"/>
        <w:numPr>
          <w:ilvl w:val="0"/>
          <w:numId w:val="13"/>
        </w:numPr>
        <w:spacing w:line="276" w:lineRule="auto"/>
        <w:rPr>
          <w:lang w:eastAsia="ko-KR"/>
        </w:rPr>
      </w:pPr>
      <w:r w:rsidRPr="00577780">
        <w:rPr>
          <w:lang w:eastAsia="ko-KR"/>
        </w:rPr>
        <w:t xml:space="preserve">Verwerker is verplicht om minimaal één keer per jaar na te (laten) gaan of hetgeen is overeengekomen en opgenomen in deze Verwerkersovereenkomst, inclusief Bijlagen, nog overeenstemt met daadwerkelijke uitvoering daarvan. </w:t>
      </w:r>
    </w:p>
    <w:p w14:paraId="5795BEF4" w14:textId="77777777" w:rsidR="00CE0A5B" w:rsidRDefault="00CE0A5B" w:rsidP="00B84A57">
      <w:pPr>
        <w:pStyle w:val="Lijstalinea"/>
        <w:numPr>
          <w:ilvl w:val="0"/>
          <w:numId w:val="13"/>
        </w:numPr>
        <w:spacing w:line="276" w:lineRule="auto"/>
        <w:rPr>
          <w:lang w:eastAsia="ko-KR"/>
        </w:rPr>
      </w:pPr>
      <w:r>
        <w:rPr>
          <w:lang w:eastAsia="ko-KR"/>
        </w:rPr>
        <w:t>Bij belangrijke wijzigingen in het product en/of de (aanvullende) diensten geleverd door de Verwerker, zoals overeengekomen door Partijen in de Overeenkomst, die van invloed zijn op de Verwerking van de Persoonsgegevens wordt de Veiligheidsregio door Verwerker in begrijpelijke taal Schriftelijk geïnformeerd over de consequenties van deze wijzigingen. Onder belangrijke wijzigingen wordt in ieder geval de toevoeging of wijziging verstaan van een functionaliteit die leidt tot een uitbreiding ten aanzien van de te verwerken Persoonsgegevens. De wijzigingen zullen ook in Bijlage 1 bij deze Verwerkersovereenkomst worden opgenomen.</w:t>
      </w:r>
    </w:p>
    <w:p w14:paraId="26CB7F9E" w14:textId="77777777" w:rsidR="00CE0A5B" w:rsidRDefault="00CE0A5B" w:rsidP="00B84A57">
      <w:pPr>
        <w:pStyle w:val="Lijstalinea"/>
        <w:numPr>
          <w:ilvl w:val="0"/>
          <w:numId w:val="13"/>
        </w:numPr>
        <w:spacing w:line="276" w:lineRule="auto"/>
        <w:rPr>
          <w:lang w:eastAsia="ko-KR"/>
        </w:rPr>
      </w:pPr>
      <w:r>
        <w:rPr>
          <w:lang w:eastAsia="ko-KR"/>
        </w:rPr>
        <w:t>Indien en zodra gedurende de looptijd van de Verwerkersovereenkomst de Toepasselijke wet- en regelgeving betreffende de Verwerking van Persoonsgegevens wijzigt, zullen de bepalingen van deze Verwerkersovereenkomst zoveel als mogelijk naar de strekking van deze wijzigingen worden uitgelegd. In een dergelijk geval zullen Partijen onderhandelen over de aanpassing van de tekst van de Verwerkersovereenkomst zodra één van beide Partijen daarom verzoekt.</w:t>
      </w:r>
    </w:p>
    <w:p w14:paraId="67EB963B" w14:textId="77777777" w:rsidR="00CE0A5B" w:rsidRDefault="00CE0A5B" w:rsidP="00B84A57">
      <w:pPr>
        <w:pStyle w:val="Lijstalinea"/>
        <w:numPr>
          <w:ilvl w:val="0"/>
          <w:numId w:val="13"/>
        </w:numPr>
        <w:spacing w:line="276" w:lineRule="auto"/>
        <w:rPr>
          <w:lang w:eastAsia="ko-KR"/>
        </w:rPr>
      </w:pPr>
      <w:r>
        <w:rPr>
          <w:lang w:eastAsia="ko-KR"/>
        </w:rPr>
        <w:t>Wijzigingen van en aanvullingen op deze Verwerkersovereenkomst zijn alleen geldig indien zij Schriftelijk zijn vastgelegd en beide Partijen uitdrukkelijk en Schriftelijk te kennen hebben gegeven met de wijzigingen c.q. aanvullingen in te stemmen.</w:t>
      </w:r>
    </w:p>
    <w:p w14:paraId="53EF3A5C" w14:textId="77777777" w:rsidR="00CE0A5B" w:rsidRDefault="00CE0A5B" w:rsidP="00B84A57">
      <w:pPr>
        <w:pStyle w:val="Lijstalinea"/>
        <w:numPr>
          <w:ilvl w:val="0"/>
          <w:numId w:val="13"/>
        </w:numPr>
        <w:spacing w:line="276" w:lineRule="auto"/>
        <w:rPr>
          <w:lang w:eastAsia="ko-KR"/>
        </w:rPr>
      </w:pPr>
      <w:r>
        <w:rPr>
          <w:lang w:eastAsia="ko-KR"/>
        </w:rPr>
        <w:t>In het geval enige bepaling van deze Verwerkersovereenkomst nietig, vernietigbaar of anderszins niet afdwingbaar is of wordt, blijven de overige bepalingen van deze Verwerkersovereenkomst volledig van kracht. Partijen zullen in dat geval zo spoedig mogelijk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1B9ECEF7" w14:textId="77777777" w:rsidR="00CE0A5B" w:rsidRPr="00822B90" w:rsidRDefault="00CE0A5B" w:rsidP="00CE0A5B">
      <w:pPr>
        <w:pStyle w:val="Kop1"/>
      </w:pPr>
      <w:bookmarkStart w:id="41" w:name="_Toc114241767"/>
      <w:bookmarkStart w:id="42" w:name="_Toc159944845"/>
      <w:r w:rsidRPr="00822B90">
        <w:lastRenderedPageBreak/>
        <w:t>Artikel 13: Duur en beëindiging</w:t>
      </w:r>
      <w:bookmarkEnd w:id="41"/>
      <w:bookmarkEnd w:id="42"/>
    </w:p>
    <w:p w14:paraId="367690A7" w14:textId="77777777" w:rsidR="00CE0A5B" w:rsidRDefault="00CE0A5B" w:rsidP="00B84A57">
      <w:pPr>
        <w:pStyle w:val="Lijstalinea"/>
        <w:numPr>
          <w:ilvl w:val="0"/>
          <w:numId w:val="14"/>
        </w:numPr>
        <w:spacing w:line="276" w:lineRule="auto"/>
        <w:rPr>
          <w:lang w:eastAsia="ko-KR"/>
        </w:rPr>
      </w:pPr>
      <w:r>
        <w:rPr>
          <w:lang w:eastAsia="ko-KR"/>
        </w:rPr>
        <w:t xml:space="preserve">De looptijd van deze Verwerkersovereenkomst is gelijk aan de looptijd van de tussen Partijen gesloten Overeenkomst, inclusief eventuele verlengingen daarvan. </w:t>
      </w:r>
    </w:p>
    <w:p w14:paraId="7D9835F9" w14:textId="77777777" w:rsidR="00CE0A5B" w:rsidRDefault="00CE0A5B" w:rsidP="00B84A57">
      <w:pPr>
        <w:pStyle w:val="Lijstalinea"/>
        <w:numPr>
          <w:ilvl w:val="0"/>
          <w:numId w:val="14"/>
        </w:numPr>
        <w:spacing w:line="276" w:lineRule="auto"/>
        <w:rPr>
          <w:lang w:eastAsia="ko-KR"/>
        </w:rPr>
      </w:pPr>
      <w:r>
        <w:rPr>
          <w:lang w:eastAsia="ko-KR"/>
        </w:rPr>
        <w:t xml:space="preserve">Deze Verwerkersovereenkomst eindigt van rechtswege in geval de Overeenkomst is geëindigd, en de Persoonsgegevens conform artikel 11 van deze overeenkomst zijn vernietigd, zonder dat voorafgaande opzegging daarvan vereist is. </w:t>
      </w:r>
    </w:p>
    <w:p w14:paraId="535B9375" w14:textId="77777777" w:rsidR="00CE0A5B" w:rsidRDefault="00CE0A5B" w:rsidP="00B84A57">
      <w:pPr>
        <w:pStyle w:val="Lijstalinea"/>
        <w:numPr>
          <w:ilvl w:val="0"/>
          <w:numId w:val="14"/>
        </w:numPr>
        <w:spacing w:line="276" w:lineRule="auto"/>
        <w:rPr>
          <w:lang w:eastAsia="ko-KR"/>
        </w:rPr>
      </w:pPr>
      <w:r>
        <w:rPr>
          <w:lang w:eastAsia="ko-KR"/>
        </w:rPr>
        <w:t>De beëindiging van deze Verwerkersovereenkomst zal Partijen niet ontslaan van hun verplichtingen die voortvloeien uit deze Verwerkersovereenkomst die naar hun aard worden geacht ook na beëindiging voort te duren.</w:t>
      </w:r>
    </w:p>
    <w:p w14:paraId="7B34CF09" w14:textId="77777777" w:rsidR="00CE0A5B" w:rsidRPr="00822B90" w:rsidRDefault="00CE0A5B" w:rsidP="00CE0A5B">
      <w:pPr>
        <w:pStyle w:val="Kop1"/>
      </w:pPr>
      <w:bookmarkStart w:id="43" w:name="_Toc114241768"/>
      <w:bookmarkStart w:id="44" w:name="_Toc159944846"/>
      <w:r>
        <w:t>Artikel 14</w:t>
      </w:r>
      <w:r w:rsidRPr="00822B90">
        <w:t xml:space="preserve">: </w:t>
      </w:r>
      <w:r>
        <w:t>Rechtsmacht en toepasselijk recht</w:t>
      </w:r>
      <w:bookmarkEnd w:id="43"/>
      <w:bookmarkEnd w:id="44"/>
    </w:p>
    <w:p w14:paraId="33F77CD0" w14:textId="77777777" w:rsidR="00CE0A5B" w:rsidRDefault="00CE0A5B" w:rsidP="00B84A57">
      <w:pPr>
        <w:pStyle w:val="Lijstalinea"/>
        <w:numPr>
          <w:ilvl w:val="0"/>
          <w:numId w:val="15"/>
        </w:numPr>
        <w:spacing w:line="276" w:lineRule="auto"/>
        <w:rPr>
          <w:lang w:eastAsia="ko-KR"/>
        </w:rPr>
      </w:pPr>
      <w:r>
        <w:rPr>
          <w:lang w:eastAsia="ko-KR"/>
        </w:rPr>
        <w:t>Op deze Verwerkersovereenkomst, alsmede op alle rechtsbetrekkingen tussen de Veiligheidsregio en Verwerker is uitsluitend Nederlands recht van toepassing. Ten aanzien van geschillen over deze Verwerkersovereenkomst is dezelfde instantie/ hetzelfde gerecht bevoegd als de instantie die/ het gerecht dat op grond van de Overeenkomst bevoegd is om kennis te nemen van geschillen over die Overeenkomst. In geval in de Overeenkomst niet is bepaald welke instantie/ gerecht bevoegd is kennis te nemen van geschillen over die Overeenkomst, dan is de Rechtbank Zeeland-West-Brabant bij uitsluiting bevoegd om van alle geschillen die voortvloeien uit of in verband met (de uitvoering van) deze Verwerkersovereenkomst kennis te nemen.</w:t>
      </w:r>
    </w:p>
    <w:p w14:paraId="387C0ACF" w14:textId="77777777" w:rsidR="00CE0A5B" w:rsidRDefault="00CE0A5B" w:rsidP="00CE0A5B">
      <w:pPr>
        <w:spacing w:after="200" w:line="276" w:lineRule="auto"/>
        <w:rPr>
          <w:rFonts w:cs="Tahoma"/>
          <w:szCs w:val="20"/>
        </w:rPr>
      </w:pPr>
    </w:p>
    <w:p w14:paraId="09B77979" w14:textId="77777777" w:rsidR="00CE0A5B" w:rsidRDefault="00CE0A5B" w:rsidP="00CE0A5B">
      <w:pPr>
        <w:spacing w:after="200" w:line="276" w:lineRule="auto"/>
        <w:rPr>
          <w:rFonts w:cs="Tahoma"/>
          <w:szCs w:val="20"/>
        </w:rPr>
      </w:pPr>
      <w:r w:rsidRPr="00090173">
        <w:rPr>
          <w:rFonts w:cs="Tahoma"/>
          <w:szCs w:val="20"/>
        </w:rPr>
        <w:t>Aldus overeengekomen en in tweevoud opgemaakt, door partijen per bladzijde geparafeerd en aan het slot ondertekend</w:t>
      </w:r>
      <w:r>
        <w:rPr>
          <w:rFonts w:cs="Tahoma"/>
          <w:szCs w:val="20"/>
        </w:rPr>
        <w:t>;</w:t>
      </w:r>
    </w:p>
    <w:p w14:paraId="5EBBDB5D" w14:textId="77777777" w:rsidR="00CE0A5B" w:rsidRDefault="00CE0A5B" w:rsidP="00CE0A5B">
      <w:pPr>
        <w:tabs>
          <w:tab w:val="left" w:pos="4678"/>
        </w:tabs>
        <w:spacing w:after="200" w:line="276" w:lineRule="auto"/>
      </w:pPr>
      <w:r>
        <w:t xml:space="preserve">  Te Dordrecht op </w:t>
      </w:r>
      <w:sdt>
        <w:sdtPr>
          <w:alias w:val="Kies hier de datum"/>
          <w:tag w:val="Kies hier de ingangsdatum"/>
          <w:id w:val="-1201003467"/>
          <w:placeholder>
            <w:docPart w:val="0053D1F076DC4DD69F1C45A4F7DE73F3"/>
          </w:placeholder>
          <w:date>
            <w:dateFormat w:val="d MMMM yyyy"/>
            <w:lid w:val="nl-NL"/>
            <w:storeMappedDataAs w:val="dateTime"/>
            <w:calendar w:val="gregorian"/>
          </w:date>
        </w:sdtPr>
        <w:sdtEndPr/>
        <w:sdtContent>
          <w:r>
            <w:t>DATUM</w:t>
          </w:r>
        </w:sdtContent>
      </w:sdt>
      <w:r>
        <w:tab/>
        <w:t xml:space="preserve">Te </w:t>
      </w:r>
      <w:sdt>
        <w:sdtPr>
          <w:rPr>
            <w:lang w:eastAsia="en-US"/>
          </w:rPr>
          <w:alias w:val="Vul hier de plaatsnaam in"/>
          <w:tag w:val="Vul hier de plaatsnaam in"/>
          <w:id w:val="-1589150366"/>
          <w:placeholder>
            <w:docPart w:val="726B77BE35E34D148C70504990BBF93B"/>
          </w:placeholder>
          <w:showingPlcHdr/>
          <w:text/>
        </w:sdtPr>
        <w:sdtEndPr/>
        <w:sdtContent>
          <w:r>
            <w:rPr>
              <w:lang w:eastAsia="en-US"/>
            </w:rPr>
            <w:t xml:space="preserve"> </w:t>
          </w:r>
          <w:r w:rsidRPr="00500A53">
            <w:rPr>
              <w:highlight w:val="yellow"/>
              <w:lang w:eastAsia="en-US"/>
            </w:rPr>
            <w:t>PLAATSNAAM</w:t>
          </w:r>
          <w:r w:rsidRPr="0048664E">
            <w:rPr>
              <w:rStyle w:val="Tekstvantijdelijkeaanduiding"/>
              <w:rFonts w:eastAsiaTheme="minorHAnsi"/>
            </w:rPr>
            <w:t xml:space="preserve"> </w:t>
          </w:r>
        </w:sdtContent>
      </w:sdt>
      <w:r>
        <w:rPr>
          <w:lang w:eastAsia="en-US"/>
        </w:rPr>
        <w:t xml:space="preserve"> </w:t>
      </w:r>
      <w:r>
        <w:t xml:space="preserve">op </w:t>
      </w:r>
      <w:sdt>
        <w:sdtPr>
          <w:alias w:val="Kies hier de datum"/>
          <w:tag w:val="Kies hier de ingangsdatum"/>
          <w:id w:val="2088104990"/>
          <w:placeholder>
            <w:docPart w:val="95EB751CBEF84E888CB3DD2A879900CB"/>
          </w:placeholder>
          <w:date>
            <w:dateFormat w:val="d MMMM yyyy"/>
            <w:lid w:val="nl-NL"/>
            <w:storeMappedDataAs w:val="dateTime"/>
            <w:calendar w:val="gregorian"/>
          </w:date>
        </w:sdtPr>
        <w:sdtEndPr/>
        <w:sdtContent>
          <w:r w:rsidRPr="00500A53">
            <w:rPr>
              <w:highlight w:val="yellow"/>
            </w:rPr>
            <w:t>DATUM</w:t>
          </w:r>
        </w:sdtContent>
      </w:sdt>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E0A5B" w14:paraId="5CDAB598" w14:textId="77777777" w:rsidTr="00A94AB9">
        <w:tc>
          <w:tcPr>
            <w:tcW w:w="4531" w:type="dxa"/>
          </w:tcPr>
          <w:p w14:paraId="67DB78C4" w14:textId="77777777" w:rsidR="00CE0A5B" w:rsidRDefault="00CE0A5B" w:rsidP="00A94AB9">
            <w:pPr>
              <w:rPr>
                <w:lang w:eastAsia="en-US"/>
              </w:rPr>
            </w:pPr>
            <w:r>
              <w:rPr>
                <w:lang w:eastAsia="en-US"/>
              </w:rPr>
              <w:t>Namens de Veiligheidsregio</w:t>
            </w:r>
          </w:p>
        </w:tc>
        <w:tc>
          <w:tcPr>
            <w:tcW w:w="4531" w:type="dxa"/>
          </w:tcPr>
          <w:p w14:paraId="69B4EC50" w14:textId="77777777" w:rsidR="00CE0A5B" w:rsidRDefault="00CE0A5B" w:rsidP="00A94AB9">
            <w:pPr>
              <w:rPr>
                <w:lang w:eastAsia="en-US"/>
              </w:rPr>
            </w:pPr>
            <w:r>
              <w:rPr>
                <w:lang w:eastAsia="en-US"/>
              </w:rPr>
              <w:t xml:space="preserve">Namens </w:t>
            </w:r>
            <w:sdt>
              <w:sdtPr>
                <w:rPr>
                  <w:lang w:eastAsia="en-US"/>
                </w:rPr>
                <w:alias w:val="Bedrijfnaam"/>
                <w:tag w:val="Vul de bedrijfsnaam in"/>
                <w:id w:val="-983151364"/>
                <w:placeholder>
                  <w:docPart w:val="BF87E831E45B4F0FA50DCD285817B195"/>
                </w:placeholder>
                <w:showingPlcHdr/>
              </w:sdtPr>
              <w:sdtEndPr/>
              <w:sdtContent>
                <w:r w:rsidRPr="009A527F">
                  <w:rPr>
                    <w:rStyle w:val="Tekstvantijdelijkeaanduiding"/>
                  </w:rPr>
                  <w:t>Klik of tik om tekst in te voeren.</w:t>
                </w:r>
              </w:sdtContent>
            </w:sdt>
          </w:p>
        </w:tc>
      </w:tr>
      <w:tr w:rsidR="00CE0A5B" w14:paraId="48A09FFE" w14:textId="77777777" w:rsidTr="00A94AB9">
        <w:tc>
          <w:tcPr>
            <w:tcW w:w="4531" w:type="dxa"/>
          </w:tcPr>
          <w:p w14:paraId="4D755DB6" w14:textId="77777777" w:rsidR="00CE0A5B" w:rsidRDefault="00CE0A5B" w:rsidP="00A94AB9">
            <w:pPr>
              <w:rPr>
                <w:lang w:eastAsia="en-US"/>
              </w:rPr>
            </w:pPr>
          </w:p>
        </w:tc>
        <w:tc>
          <w:tcPr>
            <w:tcW w:w="4531" w:type="dxa"/>
          </w:tcPr>
          <w:p w14:paraId="2A98F2A0" w14:textId="77777777" w:rsidR="00CE0A5B" w:rsidRDefault="00CE0A5B" w:rsidP="00A94AB9">
            <w:pPr>
              <w:rPr>
                <w:lang w:eastAsia="en-US"/>
              </w:rPr>
            </w:pPr>
          </w:p>
        </w:tc>
      </w:tr>
      <w:tr w:rsidR="00CE0A5B" w:rsidRPr="008150A1" w14:paraId="55119851" w14:textId="77777777" w:rsidTr="00A94AB9">
        <w:tc>
          <w:tcPr>
            <w:tcW w:w="4531" w:type="dxa"/>
          </w:tcPr>
          <w:p w14:paraId="5526B222" w14:textId="77777777" w:rsidR="00CE0A5B" w:rsidRPr="008150A1" w:rsidRDefault="00CE0A5B" w:rsidP="00A94AB9">
            <w:pPr>
              <w:rPr>
                <w:lang w:eastAsia="en-US"/>
              </w:rPr>
            </w:pPr>
          </w:p>
        </w:tc>
        <w:tc>
          <w:tcPr>
            <w:tcW w:w="4531" w:type="dxa"/>
          </w:tcPr>
          <w:p w14:paraId="488C9A8B" w14:textId="77777777" w:rsidR="00CE0A5B" w:rsidRDefault="00CE0A5B" w:rsidP="00A94AB9">
            <w:pPr>
              <w:rPr>
                <w:lang w:eastAsia="en-US"/>
              </w:rPr>
            </w:pPr>
          </w:p>
        </w:tc>
      </w:tr>
      <w:tr w:rsidR="00CE0A5B" w:rsidRPr="008150A1" w14:paraId="12C50796" w14:textId="77777777" w:rsidTr="00A94AB9">
        <w:tc>
          <w:tcPr>
            <w:tcW w:w="4531" w:type="dxa"/>
          </w:tcPr>
          <w:p w14:paraId="1F0D42C1" w14:textId="77777777" w:rsidR="00CE0A5B" w:rsidRPr="00AD5BE2" w:rsidRDefault="00CE0A5B" w:rsidP="00A94AB9">
            <w:pPr>
              <w:rPr>
                <w:lang w:val="en-US" w:eastAsia="en-US"/>
              </w:rPr>
            </w:pPr>
            <w:r w:rsidRPr="00AD5BE2">
              <w:rPr>
                <w:lang w:val="en-US" w:eastAsia="en-US"/>
              </w:rPr>
              <w:t>C.</w:t>
            </w:r>
            <w:r>
              <w:rPr>
                <w:lang w:val="en-US" w:eastAsia="en-US"/>
              </w:rPr>
              <w:t>P. (Caren) Frentz</w:t>
            </w:r>
          </w:p>
        </w:tc>
        <w:tc>
          <w:tcPr>
            <w:tcW w:w="4531" w:type="dxa"/>
          </w:tcPr>
          <w:p w14:paraId="5AC6AC18" w14:textId="77777777" w:rsidR="00CE0A5B" w:rsidRPr="00E61D70" w:rsidRDefault="00CE0A5B" w:rsidP="00A94AB9">
            <w:pPr>
              <w:spacing w:before="40" w:after="20"/>
              <w:rPr>
                <w:rFonts w:asciiTheme="minorHAnsi" w:hAnsiTheme="minorHAnsi"/>
                <w:szCs w:val="18"/>
              </w:rPr>
            </w:pPr>
            <w:r>
              <w:rPr>
                <w:rFonts w:asciiTheme="minorHAnsi" w:hAnsiTheme="minorHAnsi"/>
                <w:szCs w:val="18"/>
              </w:rPr>
              <w:t xml:space="preserve"> </w:t>
            </w:r>
            <w:sdt>
              <w:sdtPr>
                <w:rPr>
                  <w:rFonts w:asciiTheme="minorHAnsi" w:hAnsiTheme="minorHAnsi"/>
                  <w:szCs w:val="18"/>
                </w:rPr>
                <w:alias w:val="Vul hier de naam van de ondertekenaar in"/>
                <w:tag w:val="Vul hier de naam van de ondertekenaar in"/>
                <w:id w:val="5412139"/>
                <w:placeholder>
                  <w:docPart w:val="7DC2931A1DB14FB2AD54AE8234974BFB"/>
                </w:placeholder>
                <w:showingPlcHdr/>
                <w:text/>
              </w:sdtPr>
              <w:sdtEndPr/>
              <w:sdtContent>
                <w:r>
                  <w:rPr>
                    <w:rFonts w:asciiTheme="minorHAnsi" w:hAnsiTheme="minorHAnsi"/>
                    <w:szCs w:val="18"/>
                  </w:rPr>
                  <w:t xml:space="preserve"> </w:t>
                </w:r>
                <w:r w:rsidRPr="00A73C01">
                  <w:rPr>
                    <w:rFonts w:asciiTheme="minorHAnsi" w:hAnsiTheme="minorHAnsi"/>
                    <w:szCs w:val="18"/>
                    <w:highlight w:val="yellow"/>
                  </w:rPr>
                  <w:t>NAAM</w:t>
                </w:r>
                <w:r>
                  <w:rPr>
                    <w:rFonts w:asciiTheme="minorHAnsi" w:hAnsiTheme="minorHAnsi"/>
                    <w:szCs w:val="18"/>
                  </w:rPr>
                  <w:t xml:space="preserve"> </w:t>
                </w:r>
              </w:sdtContent>
            </w:sdt>
          </w:p>
        </w:tc>
      </w:tr>
      <w:tr w:rsidR="00CE0A5B" w:rsidRPr="005A6145" w14:paraId="564F97B0" w14:textId="77777777" w:rsidTr="00A94AB9">
        <w:tc>
          <w:tcPr>
            <w:tcW w:w="4531" w:type="dxa"/>
          </w:tcPr>
          <w:p w14:paraId="2BC0CA6E" w14:textId="77777777" w:rsidR="00CE0A5B" w:rsidRPr="005A6145" w:rsidRDefault="00CE0A5B" w:rsidP="00A94AB9">
            <w:pPr>
              <w:rPr>
                <w:lang w:eastAsia="en-US"/>
              </w:rPr>
            </w:pPr>
            <w:r>
              <w:rPr>
                <w:lang w:eastAsia="en-US"/>
              </w:rPr>
              <w:t>Directeur Veiligheidsregio</w:t>
            </w:r>
          </w:p>
        </w:tc>
        <w:tc>
          <w:tcPr>
            <w:tcW w:w="4531" w:type="dxa"/>
          </w:tcPr>
          <w:p w14:paraId="1E2295A3" w14:textId="77777777" w:rsidR="00CE0A5B" w:rsidRPr="00A4121F" w:rsidRDefault="00CE0A5B" w:rsidP="00A94AB9">
            <w:pPr>
              <w:spacing w:before="40" w:after="20"/>
              <w:rPr>
                <w:rFonts w:asciiTheme="minorHAnsi" w:hAnsiTheme="minorHAnsi"/>
                <w:szCs w:val="18"/>
              </w:rPr>
            </w:pPr>
            <w:r>
              <w:rPr>
                <w:rFonts w:asciiTheme="minorHAnsi" w:hAnsiTheme="minorHAnsi"/>
                <w:szCs w:val="18"/>
              </w:rPr>
              <w:t xml:space="preserve"> </w:t>
            </w:r>
            <w:sdt>
              <w:sdtPr>
                <w:rPr>
                  <w:rFonts w:asciiTheme="minorHAnsi" w:hAnsiTheme="minorHAnsi"/>
                  <w:szCs w:val="18"/>
                </w:rPr>
                <w:alias w:val="Vul hier de functie van de ondertekenaar in"/>
                <w:tag w:val="Vul hier de functie van de ondertekenaar in"/>
                <w:id w:val="1158887507"/>
                <w:placeholder>
                  <w:docPart w:val="2B9FD2FE75314E1082A1B4DDBE7F2265"/>
                </w:placeholder>
                <w:showingPlcHdr/>
                <w:text/>
              </w:sdtPr>
              <w:sdtEndPr/>
              <w:sdtContent>
                <w:r>
                  <w:rPr>
                    <w:rFonts w:asciiTheme="minorHAnsi" w:hAnsiTheme="minorHAnsi"/>
                    <w:szCs w:val="18"/>
                  </w:rPr>
                  <w:t xml:space="preserve"> </w:t>
                </w:r>
                <w:r w:rsidRPr="00A73C01">
                  <w:rPr>
                    <w:rFonts w:asciiTheme="minorHAnsi" w:hAnsiTheme="minorHAnsi"/>
                    <w:szCs w:val="18"/>
                    <w:highlight w:val="yellow"/>
                  </w:rPr>
                  <w:t>FUNCTIE</w:t>
                </w:r>
                <w:r>
                  <w:rPr>
                    <w:rFonts w:asciiTheme="minorHAnsi" w:hAnsiTheme="minorHAnsi"/>
                    <w:szCs w:val="18"/>
                  </w:rPr>
                  <w:t xml:space="preserve"> </w:t>
                </w:r>
              </w:sdtContent>
            </w:sdt>
          </w:p>
          <w:p w14:paraId="2FD3401E" w14:textId="77777777" w:rsidR="00CE0A5B" w:rsidRPr="008150A1" w:rsidRDefault="00CE0A5B" w:rsidP="00A94AB9">
            <w:pPr>
              <w:rPr>
                <w:lang w:eastAsia="en-US"/>
              </w:rPr>
            </w:pPr>
          </w:p>
        </w:tc>
      </w:tr>
    </w:tbl>
    <w:p w14:paraId="467B1E24" w14:textId="77777777" w:rsidR="00CE0A5B" w:rsidRDefault="00CE0A5B" w:rsidP="00A94AB9">
      <w:pPr>
        <w:spacing w:after="200" w:line="276" w:lineRule="auto"/>
      </w:pPr>
    </w:p>
    <w:p w14:paraId="7C4037CC" w14:textId="77777777" w:rsidR="00CE0A5B" w:rsidRDefault="00CE0A5B" w:rsidP="00A94AB9">
      <w:pPr>
        <w:spacing w:after="200" w:line="276" w:lineRule="auto"/>
      </w:pPr>
      <w:r>
        <w:t xml:space="preserve">Te Dordrecht op </w:t>
      </w:r>
      <w:sdt>
        <w:sdtPr>
          <w:alias w:val="Kies hier de datum"/>
          <w:tag w:val="Kies hier de ingangsdatum"/>
          <w:id w:val="-1535025980"/>
          <w:placeholder>
            <w:docPart w:val="104248628FE14261B387E6653F85DA6B"/>
          </w:placeholder>
          <w:date>
            <w:dateFormat w:val="d MMMM yyyy"/>
            <w:lid w:val="nl-NL"/>
            <w:storeMappedDataAs w:val="dateTime"/>
            <w:calendar w:val="gregorian"/>
          </w:date>
        </w:sdtPr>
        <w:sdtEndPr/>
        <w:sdtContent>
          <w:r>
            <w:t>DATUM</w:t>
          </w:r>
        </w:sdtContent>
      </w:sdt>
    </w:p>
    <w:p w14:paraId="46A97C74" w14:textId="77777777" w:rsidR="00CE0A5B" w:rsidRDefault="00CE0A5B" w:rsidP="00A94AB9">
      <w:pPr>
        <w:spacing w:after="200" w:line="276" w:lineRule="auto"/>
      </w:pPr>
    </w:p>
    <w:p w14:paraId="6F1844FB" w14:textId="77777777" w:rsidR="00CE0A5B" w:rsidRPr="00E51D7B" w:rsidRDefault="00CE0A5B" w:rsidP="00A94AB9">
      <w:pPr>
        <w:spacing w:after="200" w:line="276" w:lineRule="auto"/>
      </w:pPr>
      <w:r>
        <w:t>R.C.D. Vermeulen</w:t>
      </w:r>
      <w:r w:rsidRPr="00E51D7B">
        <w:br/>
        <w:t>Functionaris Gegevens</w:t>
      </w:r>
      <w:r>
        <w:t>bescherming</w:t>
      </w:r>
    </w:p>
    <w:p w14:paraId="6782864F" w14:textId="77777777" w:rsidR="00CE0A5B" w:rsidRPr="00B84A57" w:rsidRDefault="00CE0A5B" w:rsidP="00B84A57">
      <w:pPr>
        <w:pStyle w:val="Kop1"/>
      </w:pPr>
      <w:r w:rsidRPr="00B84A57">
        <w:br w:type="page"/>
      </w:r>
      <w:bookmarkStart w:id="45" w:name="_Toc159944847"/>
      <w:bookmarkStart w:id="46" w:name="_Toc114241769"/>
      <w:r w:rsidRPr="00B84A57">
        <w:lastRenderedPageBreak/>
        <w:t>Bijlagen:</w:t>
      </w:r>
      <w:bookmarkEnd w:id="45"/>
    </w:p>
    <w:p w14:paraId="1DCB3FFD" w14:textId="77777777" w:rsidR="00CE0A5B" w:rsidRDefault="00CE0A5B" w:rsidP="00CE0A5B">
      <w:r>
        <w:t>- Bijlage 1: Dienstverlening, producteigenschappen en verwerkte Persoonsgegevens</w:t>
      </w:r>
    </w:p>
    <w:p w14:paraId="5F8E9F38" w14:textId="77777777" w:rsidR="00CE0A5B" w:rsidRDefault="00CE0A5B" w:rsidP="00CE0A5B">
      <w:r>
        <w:t>- Bijlage 2: Technische en Organisatorische beveiligingsmaatregelen</w:t>
      </w:r>
    </w:p>
    <w:p w14:paraId="3CF9469B" w14:textId="35CA981D" w:rsidR="00B84A57" w:rsidRDefault="00B84A57" w:rsidP="00CE0A5B">
      <w:r>
        <w:t>- Bijlage 3: Omgang met datalekken (ter uitvoering van artikel 7, lid 2, Verwerkersovereenkomst)</w:t>
      </w:r>
    </w:p>
    <w:p w14:paraId="0D31F02E" w14:textId="77777777" w:rsidR="00CE0A5B" w:rsidRDefault="00CE0A5B">
      <w:pPr>
        <w:spacing w:line="240" w:lineRule="auto"/>
      </w:pPr>
      <w:r>
        <w:br w:type="page"/>
      </w:r>
    </w:p>
    <w:p w14:paraId="111B3F08" w14:textId="4FD7C9AF" w:rsidR="00CE0A5B" w:rsidRPr="00CE0A5B" w:rsidRDefault="00CE0A5B" w:rsidP="00CE0A5B">
      <w:pPr>
        <w:rPr>
          <w:rFonts w:cs="Arial"/>
          <w:b/>
          <w:bCs/>
          <w:color w:val="003656"/>
          <w:kern w:val="32"/>
          <w:sz w:val="36"/>
          <w:szCs w:val="28"/>
          <w:lang w:eastAsia="en-US"/>
        </w:rPr>
      </w:pPr>
      <w:r w:rsidRPr="00CE0A5B">
        <w:rPr>
          <w:rFonts w:cs="Arial"/>
          <w:b/>
          <w:bCs/>
          <w:color w:val="003656"/>
          <w:kern w:val="32"/>
          <w:sz w:val="36"/>
          <w:szCs w:val="28"/>
          <w:lang w:eastAsia="en-US"/>
        </w:rPr>
        <w:lastRenderedPageBreak/>
        <w:t xml:space="preserve">BIJLAGE 1: </w:t>
      </w:r>
      <w:r w:rsidRPr="00CE0A5B">
        <w:rPr>
          <w:rFonts w:cs="Arial"/>
          <w:b/>
          <w:bCs/>
          <w:color w:val="003656"/>
          <w:kern w:val="32"/>
          <w:sz w:val="36"/>
          <w:szCs w:val="28"/>
          <w:lang w:eastAsia="en-US"/>
        </w:rPr>
        <w:tab/>
        <w:t>Dienstverlening, producteigenschappen en verwerkte  Persoonsgegevens.</w:t>
      </w:r>
      <w:bookmarkEnd w:id="46"/>
    </w:p>
    <w:p w14:paraId="5D4DD478" w14:textId="2342025F" w:rsidR="00CE0A5B" w:rsidRPr="00CE0A5B" w:rsidRDefault="00CE0A5B" w:rsidP="00CE0A5B">
      <w:pPr>
        <w:rPr>
          <w:b/>
          <w:bCs/>
          <w:sz w:val="28"/>
          <w:szCs w:val="28"/>
        </w:rPr>
      </w:pPr>
      <w:bookmarkStart w:id="47" w:name="_Toc114241770"/>
      <w:r w:rsidRPr="00CE0A5B">
        <w:rPr>
          <w:b/>
          <w:bCs/>
          <w:sz w:val="28"/>
          <w:szCs w:val="28"/>
        </w:rPr>
        <w:t>A. Algemene informatie</w:t>
      </w:r>
      <w:bookmarkEnd w:id="47"/>
    </w:p>
    <w:p w14:paraId="0DDCF323" w14:textId="77777777" w:rsidR="00CE0A5B" w:rsidRDefault="00CE0A5B" w:rsidP="00A94AB9">
      <w:pPr>
        <w:rPr>
          <w:lang w:eastAsia="ko-KR"/>
        </w:rPr>
      </w:pPr>
      <w:r>
        <w:rPr>
          <w:lang w:eastAsia="ko-KR"/>
        </w:rPr>
        <w:t xml:space="preserve">Naam product en/of dienst: </w:t>
      </w:r>
      <w:r>
        <w:rPr>
          <w:lang w:eastAsia="ko-KR"/>
        </w:rPr>
        <w:tab/>
      </w:r>
      <w:r>
        <w:rPr>
          <w:lang w:eastAsia="ko-KR"/>
        </w:rPr>
        <w:tab/>
      </w:r>
      <w:r>
        <w:rPr>
          <w:lang w:eastAsia="ko-KR"/>
        </w:rPr>
        <w:tab/>
      </w:r>
      <w:r>
        <w:rPr>
          <w:lang w:eastAsia="ko-KR"/>
        </w:rPr>
        <w:tab/>
      </w:r>
      <w:sdt>
        <w:sdtPr>
          <w:rPr>
            <w:lang w:eastAsia="ko-KR"/>
          </w:rPr>
          <w:alias w:val="Vul hier de naam van het product en/of dienst in"/>
          <w:tag w:val="Vul hier de naam van het product en/of dienst in"/>
          <w:id w:val="983659520"/>
          <w:placeholder>
            <w:docPart w:val="910A8EED4B044ADBA4B20C0B38A71BB2"/>
          </w:placeholder>
          <w:showingPlcHdr/>
          <w:text w:multiLine="1"/>
        </w:sdtPr>
        <w:sdtEndPr/>
        <w:sdtContent>
          <w:r w:rsidRPr="00C361A8">
            <w:rPr>
              <w:rStyle w:val="Tekstvantijdelijkeaanduiding"/>
              <w:rFonts w:eastAsiaTheme="minorHAnsi"/>
              <w:highlight w:val="yellow"/>
            </w:rPr>
            <w:t>###</w:t>
          </w:r>
        </w:sdtContent>
      </w:sdt>
    </w:p>
    <w:p w14:paraId="70683CA2" w14:textId="77777777" w:rsidR="00CE0A5B" w:rsidRDefault="00CE0A5B" w:rsidP="00A94AB9">
      <w:pPr>
        <w:ind w:left="4965" w:hanging="4965"/>
        <w:rPr>
          <w:lang w:eastAsia="ko-KR"/>
        </w:rPr>
      </w:pPr>
      <w:r>
        <w:rPr>
          <w:lang w:eastAsia="ko-KR"/>
        </w:rPr>
        <w:t xml:space="preserve">Naam Verwerker, vestigings- en contactgegevens: </w:t>
      </w:r>
      <w:r>
        <w:rPr>
          <w:lang w:eastAsia="ko-KR"/>
        </w:rPr>
        <w:tab/>
      </w:r>
      <w:sdt>
        <w:sdtPr>
          <w:rPr>
            <w:lang w:eastAsia="ko-KR"/>
          </w:rPr>
          <w:alias w:val="Vul hier de naam van de verwerker in"/>
          <w:tag w:val="Vul hier de naam van de verwerker in"/>
          <w:id w:val="717935035"/>
          <w:placeholder>
            <w:docPart w:val="30912A21C71243B483A3EF95A8E5A183"/>
          </w:placeholder>
          <w:showingPlcHdr/>
          <w:text w:multiLine="1"/>
        </w:sdtPr>
        <w:sdtEndPr/>
        <w:sdtContent>
          <w:r w:rsidRPr="00C361A8">
            <w:rPr>
              <w:rStyle w:val="Tekstvantijdelijkeaanduiding"/>
              <w:rFonts w:eastAsiaTheme="minorHAnsi"/>
              <w:highlight w:val="yellow"/>
            </w:rPr>
            <w:t>###</w:t>
          </w:r>
        </w:sdtContent>
      </w:sdt>
    </w:p>
    <w:p w14:paraId="69EB1885" w14:textId="77777777" w:rsidR="00CE0A5B" w:rsidRDefault="00CE0A5B" w:rsidP="00A94AB9">
      <w:pPr>
        <w:rPr>
          <w:lang w:eastAsia="ko-KR"/>
        </w:rPr>
      </w:pPr>
      <w:r>
        <w:rPr>
          <w:lang w:eastAsia="ko-KR"/>
        </w:rPr>
        <w:t xml:space="preserve">Beknopte uitleg en werking product en/of dienst: </w:t>
      </w:r>
      <w:r>
        <w:rPr>
          <w:lang w:eastAsia="ko-KR"/>
        </w:rPr>
        <w:tab/>
      </w:r>
      <w:sdt>
        <w:sdtPr>
          <w:rPr>
            <w:lang w:eastAsia="ko-KR"/>
          </w:rPr>
          <w:alias w:val="Vul hier een korte uitleg en werking product en/of dienst in"/>
          <w:tag w:val="Vul hier een korte uitleg en werking product en/of dienst in"/>
          <w:id w:val="1693495658"/>
          <w:placeholder>
            <w:docPart w:val="DBBF6876DD344B8AA9F3F1CAD866EEB2"/>
          </w:placeholder>
          <w:showingPlcHdr/>
          <w:text w:multiLine="1"/>
        </w:sdtPr>
        <w:sdtEndPr/>
        <w:sdtContent>
          <w:r w:rsidRPr="00C361A8">
            <w:rPr>
              <w:rStyle w:val="Tekstvantijdelijkeaanduiding"/>
              <w:rFonts w:eastAsiaTheme="minorHAnsi"/>
              <w:highlight w:val="yellow"/>
            </w:rPr>
            <w:t>###</w:t>
          </w:r>
        </w:sdtContent>
      </w:sdt>
    </w:p>
    <w:p w14:paraId="7B18A850" w14:textId="77777777" w:rsidR="00CE0A5B" w:rsidRDefault="00CE0A5B" w:rsidP="00A94AB9">
      <w:pPr>
        <w:rPr>
          <w:lang w:eastAsia="ko-KR"/>
        </w:rPr>
      </w:pPr>
    </w:p>
    <w:p w14:paraId="7BFE0AE2" w14:textId="77777777" w:rsidR="00CE0A5B" w:rsidRPr="00B84A57" w:rsidRDefault="00CE0A5B" w:rsidP="00B84A57">
      <w:pPr>
        <w:rPr>
          <w:b/>
          <w:bCs/>
          <w:sz w:val="28"/>
          <w:szCs w:val="28"/>
        </w:rPr>
      </w:pPr>
      <w:bookmarkStart w:id="48" w:name="_Toc114241771"/>
      <w:r w:rsidRPr="00B84A57">
        <w:rPr>
          <w:b/>
          <w:bCs/>
          <w:sz w:val="28"/>
          <w:szCs w:val="28"/>
        </w:rPr>
        <w:t>B. Omschrijving van de specifiek verleende dienst(en) en/of product(en) en bijbehorende Verwerkingen.</w:t>
      </w:r>
      <w:bookmarkEnd w:id="48"/>
    </w:p>
    <w:p w14:paraId="5BF469D3" w14:textId="77777777" w:rsidR="00CE0A5B" w:rsidRPr="00372D1F" w:rsidRDefault="00CE0A5B" w:rsidP="00A94AB9">
      <w:pPr>
        <w:pStyle w:val="Lijstalinea"/>
        <w:ind w:left="360"/>
        <w:rPr>
          <w:rFonts w:asciiTheme="majorHAnsi" w:hAnsiTheme="majorHAnsi" w:cs="Arial"/>
          <w:szCs w:val="20"/>
        </w:rPr>
      </w:pPr>
    </w:p>
    <w:p w14:paraId="4A8CA8E1" w14:textId="77777777" w:rsidR="00CE0A5B" w:rsidRPr="00372D1F" w:rsidRDefault="00CE0A5B" w:rsidP="00B84A57">
      <w:pPr>
        <w:pStyle w:val="Lijstalinea"/>
        <w:numPr>
          <w:ilvl w:val="0"/>
          <w:numId w:val="16"/>
        </w:numPr>
        <w:spacing w:line="276" w:lineRule="auto"/>
        <w:rPr>
          <w:rFonts w:asciiTheme="majorHAnsi" w:hAnsiTheme="majorHAnsi" w:cs="Arial"/>
          <w:szCs w:val="20"/>
        </w:rPr>
      </w:pPr>
      <w:r w:rsidRPr="00372D1F">
        <w:rPr>
          <w:rFonts w:asciiTheme="majorHAnsi" w:hAnsiTheme="majorHAnsi" w:cs="Arial"/>
          <w:szCs w:val="20"/>
        </w:rPr>
        <w:t>De werkzaamheden van de verwerker (de verleende diensten en de bijbehorende verwerking), bestaande uit:</w:t>
      </w:r>
    </w:p>
    <w:p w14:paraId="1137A8CA" w14:textId="77777777" w:rsidR="00CE0A5B" w:rsidRPr="00372D1F" w:rsidRDefault="00CE0A5B" w:rsidP="00A94AB9">
      <w:pPr>
        <w:pStyle w:val="Lijstalinea"/>
        <w:ind w:left="360"/>
        <w:rPr>
          <w:rFonts w:asciiTheme="majorHAnsi" w:hAnsiTheme="majorHAnsi" w:cs="Arial"/>
          <w:szCs w:val="20"/>
        </w:rPr>
      </w:pPr>
    </w:p>
    <w:p w14:paraId="1F531A30" w14:textId="77777777" w:rsidR="00CE0A5B" w:rsidRPr="00372D1F" w:rsidRDefault="00D55B72" w:rsidP="00A94AB9">
      <w:pPr>
        <w:pStyle w:val="Lijstalinea"/>
        <w:ind w:left="360"/>
        <w:rPr>
          <w:rFonts w:asciiTheme="majorHAnsi" w:hAnsiTheme="majorHAnsi" w:cs="Arial"/>
          <w:szCs w:val="20"/>
        </w:rPr>
      </w:pPr>
      <w:sdt>
        <w:sdtPr>
          <w:rPr>
            <w:lang w:eastAsia="ko-KR"/>
          </w:rPr>
          <w:alias w:val="Vul hier een uitgebreide dienstbeschrijving in"/>
          <w:tag w:val="Vul hier een uitgebreide dienstbeschrijving in"/>
          <w:id w:val="-1219514749"/>
          <w:placeholder>
            <w:docPart w:val="CE8574CDE0204FF1BA5B81D1E4C82A65"/>
          </w:placeholder>
          <w:showingPlcHdr/>
          <w:text w:multiLine="1"/>
        </w:sdtPr>
        <w:sdtEndPr/>
        <w:sdtContent>
          <w:r w:rsidR="00CE0A5B" w:rsidRPr="00C361A8">
            <w:rPr>
              <w:rStyle w:val="Tekstvantijdelijkeaanduiding"/>
              <w:rFonts w:eastAsiaTheme="minorHAnsi"/>
              <w:highlight w:val="yellow"/>
            </w:rPr>
            <w:t>###</w:t>
          </w:r>
        </w:sdtContent>
      </w:sdt>
    </w:p>
    <w:p w14:paraId="52205DE1" w14:textId="77777777" w:rsidR="00CE0A5B" w:rsidRDefault="00CE0A5B" w:rsidP="00A94AB9">
      <w:pPr>
        <w:pStyle w:val="Lijstalinea"/>
        <w:ind w:left="360"/>
        <w:rPr>
          <w:lang w:eastAsia="ko-KR"/>
        </w:rPr>
      </w:pPr>
    </w:p>
    <w:p w14:paraId="3EBE74A7" w14:textId="77777777" w:rsidR="00CE0A5B" w:rsidRPr="00B84A57" w:rsidRDefault="00CE0A5B" w:rsidP="00B84A57">
      <w:pPr>
        <w:rPr>
          <w:b/>
          <w:bCs/>
          <w:sz w:val="28"/>
          <w:szCs w:val="28"/>
        </w:rPr>
      </w:pPr>
      <w:bookmarkStart w:id="49" w:name="_Toc114241772"/>
      <w:r w:rsidRPr="00B84A57">
        <w:rPr>
          <w:b/>
          <w:bCs/>
          <w:sz w:val="28"/>
          <w:szCs w:val="28"/>
        </w:rPr>
        <w:t>C. Categorieën betrokkenen en soorten Persoonsgegevens inclusief het doel waarvoor de gegevens worden verwerkt</w:t>
      </w:r>
      <w:bookmarkEnd w:id="49"/>
    </w:p>
    <w:p w14:paraId="2B8E046F" w14:textId="77777777" w:rsidR="00CE0A5B" w:rsidRPr="00AD6C32" w:rsidRDefault="00CE0A5B" w:rsidP="00A94AB9">
      <w:pPr>
        <w:rPr>
          <w:lang w:eastAsia="en-US"/>
        </w:rPr>
      </w:pPr>
    </w:p>
    <w:sdt>
      <w:sdtPr>
        <w:rPr>
          <w:lang w:eastAsia="ko-KR"/>
        </w:rPr>
        <w:id w:val="-1683654148"/>
        <w:lock w:val="contentLocked"/>
        <w:placeholder>
          <w:docPart w:val="C4DDFAE5BB534BF1828B83F234675DEE"/>
        </w:placeholder>
        <w:group/>
      </w:sdtPr>
      <w:sdtEndPr/>
      <w:sdtContent>
        <w:p w14:paraId="024CE108" w14:textId="77777777" w:rsidR="00CE0A5B" w:rsidRDefault="00D55B72" w:rsidP="00A94AB9">
          <w:pPr>
            <w:pStyle w:val="Lijstalinea"/>
            <w:spacing w:line="276" w:lineRule="auto"/>
            <w:rPr>
              <w:lang w:eastAsia="ko-KR"/>
            </w:rPr>
          </w:pPr>
          <w:sdt>
            <w:sdtPr>
              <w:rPr>
                <w:lang w:eastAsia="ko-KR"/>
              </w:rPr>
              <w:alias w:val="Kies het type persoonsgegevens welke worden verwerkt"/>
              <w:tag w:val="Kies het type persoonsgegevens welke worden verwerkt"/>
              <w:id w:val="-60866498"/>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Standaard persoonsgegevens</w:t>
          </w:r>
        </w:p>
        <w:p w14:paraId="5A61A70D" w14:textId="77777777" w:rsidR="00CE0A5B" w:rsidRDefault="00D55B72" w:rsidP="00A94AB9">
          <w:pPr>
            <w:pStyle w:val="Lijstalinea"/>
            <w:spacing w:line="276" w:lineRule="auto"/>
            <w:rPr>
              <w:lang w:eastAsia="ko-KR"/>
            </w:rPr>
          </w:pPr>
          <w:sdt>
            <w:sdtPr>
              <w:rPr>
                <w:lang w:eastAsia="ko-KR"/>
              </w:rPr>
              <w:alias w:val="Kies het type persoonsgegevens welke worden verwerkt"/>
              <w:tag w:val="Kies het type persoonsgegevens welke worden verwerkt"/>
              <w:id w:val="1389921016"/>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Bijzondere persoonsgegevens</w:t>
          </w:r>
        </w:p>
        <w:p w14:paraId="6F5291F0" w14:textId="77777777" w:rsidR="00CE0A5B" w:rsidRPr="00C97F95" w:rsidRDefault="00D55B72" w:rsidP="00A94AB9">
          <w:pPr>
            <w:pStyle w:val="Lijstalinea"/>
            <w:spacing w:line="276" w:lineRule="auto"/>
            <w:rPr>
              <w:rFonts w:eastAsia="Gulim"/>
              <w:lang w:eastAsia="ko-KR"/>
            </w:rPr>
          </w:pPr>
          <w:sdt>
            <w:sdtPr>
              <w:rPr>
                <w:lang w:eastAsia="ko-KR"/>
              </w:rPr>
              <w:alias w:val="Kies het type persoonsgegevens welke worden verwerkt"/>
              <w:tag w:val="Kies het type persoonsgegevens welke worden verwerkt"/>
              <w:id w:val="1513107867"/>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Strafrechtelijke persoonsgegevens</w:t>
          </w:r>
        </w:p>
      </w:sdtContent>
    </w:sdt>
    <w:p w14:paraId="4DB58A77" w14:textId="77777777" w:rsidR="00CE0A5B" w:rsidRDefault="00CE0A5B" w:rsidP="00A94AB9">
      <w:pPr>
        <w:spacing w:line="276" w:lineRule="auto"/>
        <w:rPr>
          <w:lang w:eastAsia="ko-KR"/>
        </w:rPr>
      </w:pPr>
    </w:p>
    <w:p w14:paraId="488DCED2" w14:textId="77777777" w:rsidR="00CE0A5B" w:rsidRPr="00A81403" w:rsidRDefault="00CE0A5B" w:rsidP="00A94AB9">
      <w:pPr>
        <w:spacing w:line="276" w:lineRule="auto"/>
        <w:rPr>
          <w:b/>
          <w:bCs/>
          <w:i/>
          <w:iCs/>
          <w:sz w:val="16"/>
          <w:szCs w:val="16"/>
          <w:lang w:eastAsia="ko-KR"/>
        </w:rPr>
      </w:pPr>
      <w:r w:rsidRPr="00A81403">
        <w:rPr>
          <w:b/>
          <w:bCs/>
          <w:i/>
          <w:iCs/>
          <w:sz w:val="16"/>
          <w:szCs w:val="16"/>
          <w:lang w:eastAsia="ko-KR"/>
        </w:rPr>
        <w:t>Let op! De verwerking van bijzondere persoonsgegevens is verboden. Tenzij u zich kunt beroepen op een wettelijke uitzondering én een van de grondslagen voor het verwerken van ‘standaard’ persoonsgegevens.</w:t>
      </w:r>
    </w:p>
    <w:p w14:paraId="03443518" w14:textId="77777777" w:rsidR="00CE0A5B" w:rsidRDefault="00CE0A5B" w:rsidP="00A94AB9">
      <w:pPr>
        <w:spacing w:line="276" w:lineRule="auto"/>
        <w:rPr>
          <w:lang w:eastAsia="ko-KR"/>
        </w:rPr>
      </w:pPr>
    </w:p>
    <w:p w14:paraId="6AB59549" w14:textId="77777777" w:rsidR="00CE0A5B" w:rsidRPr="00B84A57" w:rsidRDefault="00CE0A5B" w:rsidP="00B84A57">
      <w:pPr>
        <w:rPr>
          <w:b/>
          <w:bCs/>
          <w:sz w:val="24"/>
          <w:szCs w:val="24"/>
        </w:rPr>
      </w:pPr>
      <w:bookmarkStart w:id="50" w:name="_Toc114241773"/>
      <w:r w:rsidRPr="00B84A57">
        <w:rPr>
          <w:b/>
          <w:bCs/>
          <w:sz w:val="24"/>
          <w:szCs w:val="24"/>
        </w:rPr>
        <w:t>Welke persoonsgegevens worden er verwerkt</w:t>
      </w:r>
      <w:bookmarkEnd w:id="50"/>
    </w:p>
    <w:p w14:paraId="532CFADF" w14:textId="77777777" w:rsidR="00CE0A5B" w:rsidRDefault="00D55B72" w:rsidP="00A94AB9">
      <w:pPr>
        <w:spacing w:line="276" w:lineRule="auto"/>
        <w:rPr>
          <w:lang w:eastAsia="ko-KR"/>
        </w:rPr>
      </w:pPr>
      <w:sdt>
        <w:sdtPr>
          <w:rPr>
            <w:lang w:eastAsia="ko-KR"/>
          </w:rPr>
          <w:alias w:val="Persoonsgegevens welke worden verwerkt. Bijv naam, e-mailadres, telefoonnummer, etc"/>
          <w:tag w:val="Persoonsgegevens welke worden verwerkt. Bijv naam, e-mailadres, telefoonnummer, etc"/>
          <w:id w:val="-1369681036"/>
          <w:placeholder>
            <w:docPart w:val="8441489045CD446BA62665DAA2210260"/>
          </w:placeholder>
          <w:showingPlcHdr/>
          <w:text w:multiLine="1"/>
        </w:sdtPr>
        <w:sdtEndPr/>
        <w:sdtContent>
          <w:r w:rsidR="00CE0A5B" w:rsidRPr="00C361A8">
            <w:rPr>
              <w:rStyle w:val="Tekstvantijdelijkeaanduiding"/>
              <w:rFonts w:eastAsiaTheme="minorHAnsi"/>
              <w:highlight w:val="yellow"/>
            </w:rPr>
            <w:t>###</w:t>
          </w:r>
        </w:sdtContent>
      </w:sdt>
    </w:p>
    <w:p w14:paraId="7FA11653" w14:textId="77777777" w:rsidR="00CE0A5B" w:rsidRDefault="00CE0A5B" w:rsidP="00A94AB9">
      <w:pPr>
        <w:spacing w:line="276" w:lineRule="auto"/>
        <w:rPr>
          <w:lang w:eastAsia="ko-KR"/>
        </w:rPr>
      </w:pPr>
    </w:p>
    <w:p w14:paraId="61E25BC5" w14:textId="59A6A45D" w:rsidR="00CE0A5B" w:rsidRPr="00B84A57" w:rsidRDefault="00CE0A5B" w:rsidP="00B84A57">
      <w:pPr>
        <w:rPr>
          <w:b/>
          <w:bCs/>
          <w:sz w:val="24"/>
          <w:szCs w:val="24"/>
        </w:rPr>
      </w:pPr>
      <w:bookmarkStart w:id="51" w:name="_Toc114241774"/>
      <w:r w:rsidRPr="00B84A57">
        <w:rPr>
          <w:b/>
          <w:bCs/>
          <w:sz w:val="24"/>
          <w:szCs w:val="24"/>
        </w:rPr>
        <w:t>Grondslag / Doel van de verwerking</w:t>
      </w:r>
      <w:bookmarkEnd w:id="51"/>
    </w:p>
    <w:p w14:paraId="43E78AE1" w14:textId="77777777" w:rsidR="00CE0A5B" w:rsidRDefault="00D55B72" w:rsidP="00A94AB9">
      <w:pPr>
        <w:tabs>
          <w:tab w:val="left" w:pos="3969"/>
        </w:tabs>
        <w:spacing w:line="276" w:lineRule="auto"/>
        <w:rPr>
          <w:rFonts w:ascii="MS Gothic" w:eastAsia="Gulim" w:hAnsi="MS Gothic"/>
          <w:lang w:eastAsia="ko-KR"/>
        </w:rPr>
      </w:pPr>
      <w:sdt>
        <w:sdtPr>
          <w:rPr>
            <w:lang w:eastAsia="ko-KR"/>
          </w:rPr>
          <w:alias w:val="Kies het type persoonsgegevens welke worden verwerkt"/>
          <w:tag w:val="Kies het type persoonsgegevens welke worden verwerkt"/>
          <w:id w:val="614711777"/>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Toestemming</w:t>
      </w:r>
      <w:r w:rsidR="00CE0A5B">
        <w:rPr>
          <w:lang w:eastAsia="ko-KR"/>
        </w:rPr>
        <w:tab/>
      </w:r>
      <w:sdt>
        <w:sdtPr>
          <w:rPr>
            <w:lang w:eastAsia="ko-KR"/>
          </w:rPr>
          <w:alias w:val="Kies het type persoonsgegevens welke worden verwerkt"/>
          <w:tag w:val="Kies het type persoonsgegevens welke worden verwerkt"/>
          <w:id w:val="-1320722755"/>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sidRPr="00536EFA">
        <w:rPr>
          <w:lang w:eastAsia="ko-KR"/>
        </w:rPr>
        <w:t xml:space="preserve"> </w:t>
      </w:r>
      <w:r w:rsidR="00CE0A5B">
        <w:rPr>
          <w:lang w:eastAsia="ko-KR"/>
        </w:rPr>
        <w:t>Uitvoering van deze overeenkomst</w:t>
      </w:r>
    </w:p>
    <w:p w14:paraId="24C7AC50" w14:textId="77777777" w:rsidR="00CE0A5B" w:rsidRDefault="00D55B72" w:rsidP="00A94AB9">
      <w:pPr>
        <w:tabs>
          <w:tab w:val="left" w:pos="3969"/>
        </w:tabs>
        <w:spacing w:line="276" w:lineRule="auto"/>
        <w:rPr>
          <w:lang w:eastAsia="ko-KR"/>
        </w:rPr>
      </w:pPr>
      <w:sdt>
        <w:sdtPr>
          <w:rPr>
            <w:lang w:eastAsia="ko-KR"/>
          </w:rPr>
          <w:alias w:val="Kies het type persoonsgegevens welke worden verwerkt"/>
          <w:tag w:val="Kies het type persoonsgegevens welke worden verwerkt"/>
          <w:id w:val="219252257"/>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Wettelijke verplichting</w:t>
      </w:r>
      <w:r w:rsidR="00CE0A5B">
        <w:rPr>
          <w:lang w:eastAsia="ko-KR"/>
        </w:rPr>
        <w:tab/>
      </w:r>
      <w:sdt>
        <w:sdtPr>
          <w:rPr>
            <w:lang w:eastAsia="ko-KR"/>
          </w:rPr>
          <w:alias w:val="Kies het type persoonsgegevens welke worden verwerkt"/>
          <w:tag w:val="Kies het type persoonsgegevens welke worden verwerkt"/>
          <w:id w:val="935706855"/>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Vitale belangen</w:t>
      </w:r>
    </w:p>
    <w:p w14:paraId="1B2A32FC" w14:textId="77777777" w:rsidR="00CE0A5B" w:rsidRDefault="00D55B72" w:rsidP="00A94AB9">
      <w:pPr>
        <w:tabs>
          <w:tab w:val="left" w:pos="3969"/>
        </w:tabs>
        <w:spacing w:line="276" w:lineRule="auto"/>
        <w:rPr>
          <w:lang w:eastAsia="ko-KR"/>
        </w:rPr>
      </w:pPr>
      <w:sdt>
        <w:sdtPr>
          <w:rPr>
            <w:lang w:eastAsia="ko-KR"/>
          </w:rPr>
          <w:alias w:val="Kies het type persoonsgegevens welke worden verwerkt"/>
          <w:tag w:val="Kies het type persoonsgegevens welke worden verwerkt"/>
          <w:id w:val="-130101815"/>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Algemeen belang of uitoefening van openbaar gezag</w:t>
      </w:r>
    </w:p>
    <w:p w14:paraId="3CF2B0AF" w14:textId="77777777" w:rsidR="00CE0A5B" w:rsidRPr="00536EFA" w:rsidRDefault="00D55B72" w:rsidP="00A94AB9">
      <w:pPr>
        <w:tabs>
          <w:tab w:val="left" w:pos="3969"/>
        </w:tabs>
        <w:spacing w:line="276" w:lineRule="auto"/>
        <w:rPr>
          <w:rFonts w:eastAsia="Gulim"/>
          <w:lang w:eastAsia="ko-KR"/>
        </w:rPr>
      </w:pPr>
      <w:sdt>
        <w:sdtPr>
          <w:rPr>
            <w:lang w:eastAsia="ko-KR"/>
          </w:rPr>
          <w:alias w:val="Kies het type persoonsgegevens welke worden verwerkt"/>
          <w:tag w:val="Kies het type persoonsgegevens welke worden verwerkt"/>
          <w:id w:val="-104036106"/>
          <w14:checkbox>
            <w14:checked w14:val="0"/>
            <w14:checkedState w14:val="2612" w14:font="MS Gothic"/>
            <w14:uncheckedState w14:val="2610" w14:font="MS Gothic"/>
          </w14:checkbox>
        </w:sdtPr>
        <w:sdtEndPr/>
        <w:sdtContent>
          <w:r w:rsidR="00CE0A5B">
            <w:rPr>
              <w:rFonts w:ascii="MS Gothic" w:eastAsia="MS Gothic" w:hAnsi="MS Gothic" w:hint="eastAsia"/>
              <w:lang w:eastAsia="ko-KR"/>
            </w:rPr>
            <w:t>☐</w:t>
          </w:r>
        </w:sdtContent>
      </w:sdt>
      <w:r w:rsidR="00CE0A5B">
        <w:rPr>
          <w:lang w:eastAsia="ko-KR"/>
        </w:rPr>
        <w:t xml:space="preserve"> Gerechtvaardigd belang</w:t>
      </w:r>
    </w:p>
    <w:p w14:paraId="4570F9D3" w14:textId="77777777" w:rsidR="00CE0A5B" w:rsidRDefault="00CE0A5B" w:rsidP="00A94AB9">
      <w:pPr>
        <w:spacing w:line="276" w:lineRule="auto"/>
        <w:rPr>
          <w:lang w:eastAsia="ko-KR"/>
        </w:rPr>
      </w:pPr>
    </w:p>
    <w:p w14:paraId="1A2CDBBC" w14:textId="77777777" w:rsidR="00CE0A5B" w:rsidRDefault="00CE0A5B" w:rsidP="00A94AB9">
      <w:pPr>
        <w:rPr>
          <w:lang w:eastAsia="ko-KR"/>
        </w:rPr>
      </w:pPr>
      <w:bookmarkStart w:id="52" w:name="_Toc114241775"/>
      <w:r w:rsidRPr="00B84A57">
        <w:rPr>
          <w:b/>
          <w:bCs/>
          <w:sz w:val="24"/>
          <w:szCs w:val="24"/>
        </w:rPr>
        <w:t>Door de Verwerker te hanteren bewaartermijnen van Persoonsgegevens</w:t>
      </w:r>
      <w:bookmarkEnd w:id="52"/>
      <w:r w:rsidRPr="00536EFA">
        <w:rPr>
          <w:b/>
          <w:bCs/>
          <w:szCs w:val="18"/>
          <w:lang w:eastAsia="ko-KR"/>
        </w:rPr>
        <w:t xml:space="preserve">  </w:t>
      </w:r>
      <w:r w:rsidRPr="00536EFA">
        <w:rPr>
          <w:b/>
          <w:bCs/>
          <w:szCs w:val="18"/>
          <w:lang w:eastAsia="ko-KR"/>
        </w:rPr>
        <w:br/>
      </w:r>
      <w:sdt>
        <w:sdtPr>
          <w:rPr>
            <w:highlight w:val="yellow"/>
            <w:lang w:eastAsia="ko-KR"/>
          </w:rPr>
          <w:id w:val="34554867"/>
          <w:placeholder>
            <w:docPart w:val="0A7BCE5E757242F0AEB76CEE77F8016B"/>
          </w:placeholder>
          <w:showingPlcHdr/>
          <w:text w:multiLine="1"/>
        </w:sdtPr>
        <w:sdtEndPr/>
        <w:sdtContent>
          <w:r w:rsidRPr="009A527F">
            <w:rPr>
              <w:rStyle w:val="Tekstvantijdelijkeaanduiding"/>
              <w:rFonts w:eastAsiaTheme="minorHAnsi"/>
            </w:rPr>
            <w:t>Klik of tik om tekst in te voeren.</w:t>
          </w:r>
        </w:sdtContent>
      </w:sdt>
    </w:p>
    <w:p w14:paraId="165E9D7C" w14:textId="77777777" w:rsidR="00B84A57" w:rsidRDefault="00B84A57">
      <w:pPr>
        <w:spacing w:line="240" w:lineRule="auto"/>
        <w:rPr>
          <w:b/>
          <w:bCs/>
          <w:sz w:val="28"/>
          <w:szCs w:val="28"/>
        </w:rPr>
      </w:pPr>
      <w:bookmarkStart w:id="53" w:name="_Toc114241776"/>
      <w:r>
        <w:rPr>
          <w:b/>
          <w:bCs/>
          <w:sz w:val="28"/>
          <w:szCs w:val="28"/>
        </w:rPr>
        <w:br w:type="page"/>
      </w:r>
    </w:p>
    <w:p w14:paraId="1E4302B8" w14:textId="6B2F7313" w:rsidR="00CE0A5B" w:rsidRPr="00B84A57" w:rsidRDefault="00CE0A5B" w:rsidP="00B84A57">
      <w:pPr>
        <w:rPr>
          <w:b/>
          <w:bCs/>
          <w:sz w:val="28"/>
          <w:szCs w:val="28"/>
        </w:rPr>
      </w:pPr>
      <w:r w:rsidRPr="00B84A57">
        <w:rPr>
          <w:b/>
          <w:bCs/>
          <w:sz w:val="28"/>
          <w:szCs w:val="28"/>
        </w:rPr>
        <w:lastRenderedPageBreak/>
        <w:t>D. Subverwerkers</w:t>
      </w:r>
      <w:bookmarkEnd w:id="53"/>
    </w:p>
    <w:p w14:paraId="0BCC0F02" w14:textId="77777777" w:rsidR="00CE0A5B" w:rsidRDefault="00CE0A5B" w:rsidP="00A94AB9">
      <w:pPr>
        <w:rPr>
          <w:lang w:eastAsia="ko-KR"/>
        </w:rPr>
      </w:pPr>
      <w:r>
        <w:rPr>
          <w:lang w:eastAsia="ko-KR"/>
        </w:rPr>
        <w:t xml:space="preserve">Veiligheidsregio geeft Verwerker een algemene Schriftelijke toestemming voor het inschakelen van een Subverwerker. De toestemming bevat de eventuele voorwaarden die Veiligheidsregio verbindt aan het inschakelen van Subverwerkers, waaronder de wijze waarop Verwerker Veiligheidsregio inlicht over beoogde veranderingen inzake de toevoeging of vervanging van Subverwerkers en de wijze waarop Veiligheidsregio tegen deze veranderingen bezwaar kan maken. De algemene toestemming voor het inschakelen van Subverwerkers moet als aparte bijlage bij deze overeenkomst worden gevoegd. </w:t>
      </w:r>
    </w:p>
    <w:p w14:paraId="2E68821D" w14:textId="77777777" w:rsidR="00CE0A5B" w:rsidRDefault="00CE0A5B" w:rsidP="00A94AB9">
      <w:pPr>
        <w:spacing w:after="200" w:line="276" w:lineRule="auto"/>
        <w:rPr>
          <w:lang w:eastAsia="ko-KR"/>
        </w:rPr>
      </w:pPr>
      <w:r>
        <w:rPr>
          <w:lang w:eastAsia="ko-KR"/>
        </w:rPr>
        <w:br w:type="page"/>
      </w:r>
    </w:p>
    <w:p w14:paraId="7A5469D3" w14:textId="77777777" w:rsidR="00CE0A5B" w:rsidRPr="00B84A57" w:rsidRDefault="00CE0A5B" w:rsidP="00B84A57">
      <w:pPr>
        <w:rPr>
          <w:rFonts w:cs="Arial"/>
          <w:b/>
          <w:bCs/>
          <w:color w:val="003656"/>
          <w:kern w:val="32"/>
          <w:sz w:val="36"/>
          <w:szCs w:val="28"/>
          <w:lang w:eastAsia="en-US"/>
        </w:rPr>
      </w:pPr>
      <w:bookmarkStart w:id="54" w:name="_Toc114241777"/>
      <w:r w:rsidRPr="00B84A57">
        <w:rPr>
          <w:rFonts w:cs="Arial"/>
          <w:b/>
          <w:bCs/>
          <w:color w:val="003656"/>
          <w:kern w:val="32"/>
          <w:sz w:val="36"/>
          <w:szCs w:val="28"/>
          <w:lang w:eastAsia="en-US"/>
        </w:rPr>
        <w:lastRenderedPageBreak/>
        <w:t>BIJLAGE 2: Technische en organisatorische</w:t>
      </w:r>
      <w:bookmarkEnd w:id="54"/>
    </w:p>
    <w:p w14:paraId="136CB4F2" w14:textId="77777777" w:rsidR="00CE0A5B" w:rsidRPr="00B84A57" w:rsidRDefault="00CE0A5B" w:rsidP="00B84A57">
      <w:pPr>
        <w:rPr>
          <w:rFonts w:cs="Arial"/>
          <w:b/>
          <w:bCs/>
          <w:color w:val="003656"/>
          <w:kern w:val="32"/>
          <w:sz w:val="36"/>
          <w:szCs w:val="28"/>
          <w:lang w:eastAsia="en-US"/>
        </w:rPr>
      </w:pPr>
      <w:bookmarkStart w:id="55" w:name="_Toc114241778"/>
      <w:r w:rsidRPr="00B84A57">
        <w:rPr>
          <w:rFonts w:cs="Arial"/>
          <w:b/>
          <w:bCs/>
          <w:color w:val="003656"/>
          <w:kern w:val="32"/>
          <w:sz w:val="36"/>
          <w:szCs w:val="28"/>
          <w:lang w:eastAsia="en-US"/>
        </w:rPr>
        <w:t>beveiligingsmaatregelen</w:t>
      </w:r>
      <w:bookmarkEnd w:id="55"/>
    </w:p>
    <w:p w14:paraId="4C6673F7" w14:textId="77777777" w:rsidR="00CE0A5B" w:rsidRDefault="00CE0A5B" w:rsidP="00A94AB9">
      <w:pPr>
        <w:rPr>
          <w:lang w:eastAsia="ko-KR"/>
        </w:rPr>
      </w:pPr>
      <w:r>
        <w:rPr>
          <w:lang w:eastAsia="ko-KR"/>
        </w:rPr>
        <w:t>De Verwerker is overeenkomstig de AVG en artikel 6 van de Verwerkersovereenkomst verplicht technische en organisatorische maatregelen te nemen ter beveiliging van de Persoonsgegevens, waaronder alle overeenkomstig artikel 32 AVG vereiste maatregelen.</w:t>
      </w:r>
    </w:p>
    <w:p w14:paraId="117BB296" w14:textId="77777777" w:rsidR="00CE0A5B" w:rsidRDefault="00CE0A5B" w:rsidP="00A94AB9">
      <w:pPr>
        <w:rPr>
          <w:lang w:eastAsia="ko-KR"/>
        </w:rPr>
      </w:pPr>
    </w:p>
    <w:p w14:paraId="517ECE87" w14:textId="5D5AF028" w:rsidR="00CE0A5B" w:rsidRPr="00B84A57" w:rsidRDefault="00B84A57" w:rsidP="00B84A57">
      <w:pPr>
        <w:rPr>
          <w:b/>
          <w:bCs/>
          <w:sz w:val="28"/>
          <w:szCs w:val="28"/>
        </w:rPr>
      </w:pPr>
      <w:bookmarkStart w:id="56" w:name="_Toc114241779"/>
      <w:r>
        <w:rPr>
          <w:b/>
          <w:bCs/>
          <w:sz w:val="28"/>
          <w:szCs w:val="28"/>
        </w:rPr>
        <w:t xml:space="preserve">A. </w:t>
      </w:r>
      <w:r w:rsidR="00CE0A5B" w:rsidRPr="00B84A57">
        <w:rPr>
          <w:b/>
          <w:bCs/>
          <w:sz w:val="28"/>
          <w:szCs w:val="28"/>
        </w:rPr>
        <w:t>Omschrijving van de maatregelen zoals bedoeld in artikel 6 Verwerkersovereenkomst</w:t>
      </w:r>
      <w:bookmarkEnd w:id="56"/>
    </w:p>
    <w:p w14:paraId="08C5E710" w14:textId="77777777" w:rsidR="00CE0A5B" w:rsidRPr="00B412D6" w:rsidRDefault="00CE0A5B" w:rsidP="00A94AB9">
      <w:pPr>
        <w:rPr>
          <w:lang w:eastAsia="ko-KR"/>
        </w:rPr>
      </w:pPr>
    </w:p>
    <w:p w14:paraId="2B3E185F" w14:textId="77777777" w:rsidR="00CE0A5B" w:rsidRDefault="00CE0A5B" w:rsidP="00B84A57">
      <w:pPr>
        <w:pStyle w:val="Lijstalinea"/>
        <w:numPr>
          <w:ilvl w:val="0"/>
          <w:numId w:val="24"/>
        </w:numPr>
        <w:spacing w:line="276" w:lineRule="auto"/>
      </w:pPr>
      <w:r>
        <w:rPr>
          <w:lang w:eastAsia="ko-KR"/>
        </w:rPr>
        <w:t>Per</w:t>
      </w:r>
      <w:r>
        <w:t>soonsgegevens</w:t>
      </w:r>
    </w:p>
    <w:p w14:paraId="0839B9E6" w14:textId="77777777" w:rsidR="00CE0A5B" w:rsidRDefault="00D55B72" w:rsidP="00A94AB9">
      <w:pPr>
        <w:pStyle w:val="Lijstalinea"/>
        <w:spacing w:line="276" w:lineRule="auto"/>
      </w:pPr>
      <w:sdt>
        <w:sdtPr>
          <w:rPr>
            <w:lang w:eastAsia="ko-KR"/>
          </w:rPr>
          <w:alias w:val="Noem een aantal maatregelen welke zijn genomen om persoonsgegevens te beschermen"/>
          <w:tag w:val="Noem een aantal maatregelen welke zijn genomen om persoonsgegevens te beschermen"/>
          <w:id w:val="-1067108023"/>
          <w:placeholder>
            <w:docPart w:val="C6CC5CFCFDC14D1FB3C0F5C79F8AB399"/>
          </w:placeholder>
          <w:showingPlcHdr/>
          <w:text w:multiLine="1"/>
        </w:sdtPr>
        <w:sdtEndPr/>
        <w:sdtContent>
          <w:r w:rsidR="00CE0A5B" w:rsidRPr="00C361A8">
            <w:rPr>
              <w:rStyle w:val="Tekstvantijdelijkeaanduiding"/>
              <w:rFonts w:eastAsiaTheme="minorHAnsi"/>
              <w:highlight w:val="yellow"/>
            </w:rPr>
            <w:t>###</w:t>
          </w:r>
        </w:sdtContent>
      </w:sdt>
      <w:r w:rsidR="00CE0A5B">
        <w:rPr>
          <w:lang w:eastAsia="ko-KR"/>
        </w:rPr>
        <w:t xml:space="preserve"> *</w:t>
      </w:r>
    </w:p>
    <w:p w14:paraId="299D67AD" w14:textId="77777777" w:rsidR="00CE0A5B" w:rsidRDefault="00CE0A5B" w:rsidP="00A94AB9"/>
    <w:p w14:paraId="169F1764" w14:textId="77777777" w:rsidR="00CE0A5B" w:rsidRDefault="00CE0A5B" w:rsidP="00B84A57">
      <w:pPr>
        <w:pStyle w:val="Lijstalinea"/>
        <w:numPr>
          <w:ilvl w:val="0"/>
          <w:numId w:val="24"/>
        </w:numPr>
        <w:spacing w:line="276" w:lineRule="auto"/>
      </w:pPr>
      <w:r>
        <w:t>Technische beveiligingsmaatregelen</w:t>
      </w:r>
    </w:p>
    <w:p w14:paraId="70510C00" w14:textId="77777777" w:rsidR="00CE0A5B" w:rsidRDefault="00D55B72" w:rsidP="00A94AB9">
      <w:pPr>
        <w:ind w:left="708"/>
      </w:pPr>
      <w:sdt>
        <w:sdtPr>
          <w:rPr>
            <w:lang w:eastAsia="ko-KR"/>
          </w:rPr>
          <w:alias w:val="Noem een aantal technische maatregelen welke zijn genomen om persoonsgegevens te beschermen"/>
          <w:tag w:val="Noem een aantal maatregelen welke zijn genomen om persoonsgegevens te beschermen"/>
          <w:id w:val="1302279083"/>
          <w:placeholder>
            <w:docPart w:val="718068BFF34142CC870A04984950528E"/>
          </w:placeholder>
          <w:showingPlcHdr/>
          <w:text w:multiLine="1"/>
        </w:sdtPr>
        <w:sdtEndPr/>
        <w:sdtContent>
          <w:r w:rsidR="00CE0A5B" w:rsidRPr="00C361A8">
            <w:rPr>
              <w:rStyle w:val="Tekstvantijdelijkeaanduiding"/>
              <w:rFonts w:eastAsiaTheme="minorHAnsi"/>
              <w:highlight w:val="yellow"/>
            </w:rPr>
            <w:t>###</w:t>
          </w:r>
        </w:sdtContent>
      </w:sdt>
      <w:r w:rsidR="00CE0A5B">
        <w:rPr>
          <w:lang w:eastAsia="ko-KR"/>
        </w:rPr>
        <w:t xml:space="preserve"> *</w:t>
      </w:r>
    </w:p>
    <w:p w14:paraId="70465070" w14:textId="77777777" w:rsidR="00CE0A5B" w:rsidRDefault="00CE0A5B" w:rsidP="00A94AB9"/>
    <w:p w14:paraId="5488BD04" w14:textId="77777777" w:rsidR="00CE0A5B" w:rsidRDefault="00CE0A5B" w:rsidP="00B84A57">
      <w:pPr>
        <w:pStyle w:val="Lijstalinea"/>
        <w:numPr>
          <w:ilvl w:val="0"/>
          <w:numId w:val="24"/>
        </w:numPr>
        <w:spacing w:line="276" w:lineRule="auto"/>
      </w:pPr>
      <w:r>
        <w:t>Organisatorische beveiligingsmaatregelen</w:t>
      </w:r>
    </w:p>
    <w:p w14:paraId="1CC824B0" w14:textId="77777777" w:rsidR="00CE0A5B" w:rsidRDefault="00D55B72" w:rsidP="00A94AB9">
      <w:pPr>
        <w:pStyle w:val="Lijstalinea"/>
        <w:spacing w:line="276" w:lineRule="auto"/>
        <w:rPr>
          <w:lang w:eastAsia="ko-KR"/>
        </w:rPr>
      </w:pPr>
      <w:sdt>
        <w:sdtPr>
          <w:rPr>
            <w:lang w:eastAsia="ko-KR"/>
          </w:rPr>
          <w:alias w:val="Noem een aantal organisatorische maatregelen welke zijn genomen om persoonsgegevens te beschermen"/>
          <w:tag w:val="Noem een aantal maatregelen welke zijn genomen om persoonsgegevens te beschermen"/>
          <w:id w:val="-1011139543"/>
          <w:placeholder>
            <w:docPart w:val="8D3D4EAE526644EF9B4EC17D6370D43F"/>
          </w:placeholder>
          <w:showingPlcHdr/>
          <w:text w:multiLine="1"/>
        </w:sdtPr>
        <w:sdtEndPr/>
        <w:sdtContent>
          <w:r w:rsidR="00CE0A5B" w:rsidRPr="00C361A8">
            <w:rPr>
              <w:rStyle w:val="Tekstvantijdelijkeaanduiding"/>
              <w:rFonts w:eastAsiaTheme="minorHAnsi"/>
              <w:highlight w:val="yellow"/>
            </w:rPr>
            <w:t>###</w:t>
          </w:r>
        </w:sdtContent>
      </w:sdt>
      <w:r w:rsidR="00CE0A5B">
        <w:rPr>
          <w:lang w:eastAsia="ko-KR"/>
        </w:rPr>
        <w:t xml:space="preserve"> *</w:t>
      </w:r>
    </w:p>
    <w:p w14:paraId="45342C6F" w14:textId="77777777" w:rsidR="00CE0A5B" w:rsidRDefault="00CE0A5B" w:rsidP="00A94AB9">
      <w:pPr>
        <w:spacing w:line="276" w:lineRule="auto"/>
      </w:pPr>
    </w:p>
    <w:p w14:paraId="7D997683" w14:textId="77777777" w:rsidR="00CE0A5B" w:rsidRDefault="00CE0A5B" w:rsidP="00B84A57">
      <w:pPr>
        <w:pStyle w:val="Lijstalinea"/>
        <w:numPr>
          <w:ilvl w:val="0"/>
          <w:numId w:val="24"/>
        </w:numPr>
        <w:spacing w:line="276" w:lineRule="auto"/>
      </w:pPr>
      <w:r>
        <w:t>Leveranciersmanagement (o.a. hosting)</w:t>
      </w:r>
    </w:p>
    <w:p w14:paraId="036477C7" w14:textId="77777777" w:rsidR="00CE0A5B" w:rsidRDefault="00D55B72" w:rsidP="00A94AB9">
      <w:pPr>
        <w:pStyle w:val="Lijstalinea"/>
        <w:spacing w:line="276" w:lineRule="auto"/>
      </w:pPr>
      <w:sdt>
        <w:sdtPr>
          <w:rPr>
            <w:lang w:eastAsia="ko-KR"/>
          </w:rPr>
          <w:alias w:val="Noem een aantal maatregelen welke zijn ingericht voor leveranciersmanagement"/>
          <w:tag w:val="Noem een aantal maatregelen welke zijn ingericht voor leveranciersmanagement"/>
          <w:id w:val="292025440"/>
          <w:placeholder>
            <w:docPart w:val="E944995BBEE04707BF688B0002281112"/>
          </w:placeholder>
          <w:showingPlcHdr/>
          <w:text w:multiLine="1"/>
        </w:sdtPr>
        <w:sdtEndPr/>
        <w:sdtContent>
          <w:r w:rsidR="00CE0A5B" w:rsidRPr="00C361A8">
            <w:rPr>
              <w:rStyle w:val="Tekstvantijdelijkeaanduiding"/>
              <w:rFonts w:eastAsiaTheme="minorHAnsi"/>
              <w:highlight w:val="yellow"/>
            </w:rPr>
            <w:t>###</w:t>
          </w:r>
        </w:sdtContent>
      </w:sdt>
      <w:r w:rsidR="00CE0A5B">
        <w:rPr>
          <w:lang w:eastAsia="ko-KR"/>
        </w:rPr>
        <w:t xml:space="preserve"> *</w:t>
      </w:r>
    </w:p>
    <w:p w14:paraId="4053CE42" w14:textId="77777777" w:rsidR="00CE0A5B" w:rsidRDefault="00CE0A5B" w:rsidP="00A94AB9"/>
    <w:p w14:paraId="6A1C7FF5" w14:textId="77777777" w:rsidR="00CE0A5B" w:rsidRDefault="00CE0A5B" w:rsidP="00A94AB9"/>
    <w:p w14:paraId="6265CCDE" w14:textId="77777777" w:rsidR="00CE0A5B" w:rsidRPr="0018645B" w:rsidRDefault="00CE0A5B" w:rsidP="00A94AB9">
      <w:pPr>
        <w:spacing w:line="276" w:lineRule="auto"/>
        <w:rPr>
          <w:sz w:val="16"/>
          <w:szCs w:val="16"/>
        </w:rPr>
      </w:pPr>
      <w:r w:rsidRPr="0018645B">
        <w:rPr>
          <w:sz w:val="16"/>
          <w:szCs w:val="16"/>
        </w:rPr>
        <w:t>* Het aantoonbaar maken van maatregelen d.m.v. bijv. ISO27001 certificaat of NEN7510 (inclusief verklaring van toepasselijkheid) is wenselijk</w:t>
      </w:r>
      <w:r>
        <w:rPr>
          <w:sz w:val="16"/>
          <w:szCs w:val="16"/>
        </w:rPr>
        <w:t xml:space="preserve"> alsmede ISAE 3402 verklaringen voor hosting-leveranciers.</w:t>
      </w:r>
    </w:p>
    <w:p w14:paraId="76714BF1" w14:textId="77777777" w:rsidR="00CE0A5B" w:rsidRDefault="00CE0A5B" w:rsidP="00A94AB9">
      <w:pPr>
        <w:rPr>
          <w:lang w:eastAsia="ko-KR"/>
        </w:rPr>
      </w:pPr>
    </w:p>
    <w:p w14:paraId="737B60F2" w14:textId="64294B5A" w:rsidR="00CE0A5B" w:rsidRPr="00B84A57" w:rsidRDefault="00B84A57" w:rsidP="00B84A57">
      <w:pPr>
        <w:rPr>
          <w:b/>
          <w:bCs/>
          <w:sz w:val="28"/>
          <w:szCs w:val="28"/>
        </w:rPr>
      </w:pPr>
      <w:bookmarkStart w:id="57" w:name="_Toc114241780"/>
      <w:r>
        <w:rPr>
          <w:b/>
          <w:bCs/>
          <w:sz w:val="28"/>
          <w:szCs w:val="28"/>
        </w:rPr>
        <w:t xml:space="preserve">B. </w:t>
      </w:r>
      <w:r w:rsidR="00CE0A5B" w:rsidRPr="00B84A57">
        <w:rPr>
          <w:b/>
          <w:bCs/>
          <w:sz w:val="28"/>
          <w:szCs w:val="28"/>
        </w:rPr>
        <w:t>Beveiligingsincidenten zoals bedoeld in artikel 7.7 van de Verwerkersovereenkomst en contactgegevens</w:t>
      </w:r>
      <w:bookmarkEnd w:id="57"/>
    </w:p>
    <w:p w14:paraId="5F43229E" w14:textId="77777777" w:rsidR="00CE0A5B" w:rsidRDefault="00CE0A5B" w:rsidP="00A94AB9">
      <w:pPr>
        <w:rPr>
          <w:lang w:eastAsia="ko-KR"/>
        </w:rPr>
      </w:pPr>
      <w:r>
        <w:rPr>
          <w:lang w:eastAsia="ko-KR"/>
        </w:rPr>
        <w:t>Beveiligingsincidenten zoals bedoeld in artikel 7.7 van de Verwerkersovereenkomst: Verwerker dient beveiligingsincidenten die niet zijn te kwalificeren als datalekken te melden binnen 48 uur bij de Veiligheidsregio servicedesk (zie Bijlage 3 voor de Veiligheidsregio contactgegevens)</w:t>
      </w:r>
    </w:p>
    <w:p w14:paraId="2D93E73C" w14:textId="77777777" w:rsidR="00CE0A5B" w:rsidRDefault="00CE0A5B" w:rsidP="00A94AB9">
      <w:pPr>
        <w:rPr>
          <w:lang w:eastAsia="ko-KR"/>
        </w:rPr>
      </w:pPr>
    </w:p>
    <w:p w14:paraId="1E1AA87D" w14:textId="77777777" w:rsidR="00CE0A5B" w:rsidRPr="00536EFA" w:rsidRDefault="00CE0A5B" w:rsidP="00A94AB9">
      <w:pPr>
        <w:rPr>
          <w:b/>
          <w:bCs/>
          <w:szCs w:val="18"/>
          <w:lang w:eastAsia="ko-KR"/>
        </w:rPr>
      </w:pPr>
      <w:r w:rsidRPr="00536EFA">
        <w:rPr>
          <w:b/>
          <w:bCs/>
          <w:szCs w:val="18"/>
          <w:lang w:eastAsia="ko-KR"/>
        </w:rPr>
        <w:t>De contactgegevens van de verwerker voor contact over beveiligingsincidenten zijn als volgt:</w:t>
      </w:r>
    </w:p>
    <w:p w14:paraId="7FBE8605" w14:textId="77777777" w:rsidR="00CE0A5B" w:rsidRDefault="00D55B72" w:rsidP="00A94AB9">
      <w:pPr>
        <w:rPr>
          <w:lang w:eastAsia="ko-KR"/>
        </w:rPr>
      </w:pPr>
      <w:sdt>
        <w:sdtPr>
          <w:rPr>
            <w:lang w:eastAsia="ko-KR"/>
          </w:rPr>
          <w:alias w:val="Naam, functie en telefoonnummer contactpersoon beveiligingsincidenten"/>
          <w:tag w:val="Vul hier een uitgebreide dienstbeschrijving in"/>
          <w:id w:val="1807125144"/>
          <w:placeholder>
            <w:docPart w:val="193E44BB75F1435B8224229D70D02DA4"/>
          </w:placeholder>
          <w:showingPlcHdr/>
          <w:text w:multiLine="1"/>
        </w:sdtPr>
        <w:sdtEndPr/>
        <w:sdtContent>
          <w:r w:rsidR="00CE0A5B" w:rsidRPr="00C361A8">
            <w:rPr>
              <w:rStyle w:val="Tekstvantijdelijkeaanduiding"/>
              <w:rFonts w:eastAsiaTheme="minorHAnsi"/>
              <w:highlight w:val="yellow"/>
            </w:rPr>
            <w:t>###</w:t>
          </w:r>
        </w:sdtContent>
      </w:sdt>
    </w:p>
    <w:p w14:paraId="4B285A03" w14:textId="77777777" w:rsidR="00CE0A5B" w:rsidRDefault="00CE0A5B" w:rsidP="00A94AB9">
      <w:pPr>
        <w:rPr>
          <w:lang w:eastAsia="ko-KR"/>
        </w:rPr>
      </w:pPr>
    </w:p>
    <w:p w14:paraId="66120A04" w14:textId="77777777" w:rsidR="00CE0A5B" w:rsidRDefault="00CE0A5B" w:rsidP="00A94AB9">
      <w:pPr>
        <w:spacing w:after="200" w:line="276" w:lineRule="auto"/>
        <w:rPr>
          <w:lang w:eastAsia="ko-KR"/>
        </w:rPr>
      </w:pPr>
      <w:r>
        <w:rPr>
          <w:lang w:eastAsia="ko-KR"/>
        </w:rPr>
        <w:br w:type="page"/>
      </w:r>
    </w:p>
    <w:p w14:paraId="5D172EFE" w14:textId="77777777" w:rsidR="00CE0A5B" w:rsidRPr="00B84A57" w:rsidRDefault="00CE0A5B" w:rsidP="00B84A57">
      <w:pPr>
        <w:rPr>
          <w:rFonts w:cs="Arial"/>
          <w:b/>
          <w:bCs/>
          <w:color w:val="003656"/>
          <w:kern w:val="32"/>
          <w:sz w:val="36"/>
          <w:szCs w:val="28"/>
          <w:lang w:eastAsia="en-US"/>
        </w:rPr>
      </w:pPr>
      <w:bookmarkStart w:id="58" w:name="_Toc114241781"/>
      <w:r w:rsidRPr="00B84A57">
        <w:rPr>
          <w:rFonts w:cs="Arial"/>
          <w:b/>
          <w:bCs/>
          <w:color w:val="003656"/>
          <w:kern w:val="32"/>
          <w:sz w:val="36"/>
          <w:szCs w:val="28"/>
          <w:lang w:eastAsia="en-US"/>
        </w:rPr>
        <w:lastRenderedPageBreak/>
        <w:t>BIJLAGE 3: Omgang met datalekken (ter uitvoering van artikel 7, lid 2, Verwerkersovereenkomst)</w:t>
      </w:r>
      <w:bookmarkEnd w:id="58"/>
    </w:p>
    <w:p w14:paraId="5D72A38F" w14:textId="77777777" w:rsidR="00CE0A5B" w:rsidRDefault="00CE0A5B" w:rsidP="00A94AB9">
      <w:pPr>
        <w:rPr>
          <w:lang w:eastAsia="ko-KR"/>
        </w:rPr>
      </w:pPr>
    </w:p>
    <w:p w14:paraId="11F98443" w14:textId="77777777" w:rsidR="00CE0A5B" w:rsidRPr="00B84A57" w:rsidRDefault="00CE0A5B" w:rsidP="00B84A57">
      <w:pPr>
        <w:rPr>
          <w:b/>
          <w:bCs/>
          <w:sz w:val="28"/>
          <w:szCs w:val="28"/>
        </w:rPr>
      </w:pPr>
      <w:bookmarkStart w:id="59" w:name="_Toc114241782"/>
      <w:r w:rsidRPr="00B84A57">
        <w:rPr>
          <w:b/>
          <w:bCs/>
          <w:sz w:val="28"/>
          <w:szCs w:val="28"/>
        </w:rPr>
        <w:t>Informeren over Datalekken en/of incidenten met betrekking tot beveiliging</w:t>
      </w:r>
      <w:bookmarkEnd w:id="59"/>
    </w:p>
    <w:p w14:paraId="2C53B39E" w14:textId="77777777" w:rsidR="00CE0A5B" w:rsidRDefault="00CE0A5B" w:rsidP="00A94AB9">
      <w:pPr>
        <w:rPr>
          <w:lang w:eastAsia="ko-KR"/>
        </w:rPr>
      </w:pPr>
      <w:r>
        <w:rPr>
          <w:lang w:eastAsia="ko-KR"/>
        </w:rPr>
        <w:t xml:space="preserve">Veiligheidsregio dient als Verwerkingsverantwoordelijke een Datalek te melden bij de Autoriteit Persoonsgegevens, en in sommige gevallen de Betrokkenen. </w:t>
      </w:r>
    </w:p>
    <w:p w14:paraId="221E6D7F" w14:textId="77777777" w:rsidR="00CE0A5B" w:rsidRDefault="00CE0A5B" w:rsidP="00A94AB9">
      <w:pPr>
        <w:rPr>
          <w:lang w:eastAsia="ko-KR"/>
        </w:rPr>
      </w:pPr>
    </w:p>
    <w:p w14:paraId="045B645A" w14:textId="77777777" w:rsidR="00CE0A5B" w:rsidRDefault="00CE0A5B" w:rsidP="00A94AB9">
      <w:pPr>
        <w:rPr>
          <w:lang w:eastAsia="ko-KR"/>
        </w:rPr>
      </w:pPr>
      <w:r>
        <w:rPr>
          <w:lang w:eastAsia="ko-KR"/>
        </w:rPr>
        <w:t xml:space="preserve">Om aan deze plicht te kunnen voldoen dient Verwerker Veiligheidsregio onverwijld te informeren indien blijkt dat de inbreuk op de beveiliging waarschijnlijk een hoog risico inhoudt voor de rechten en vrijheden van natuurlijke personen zoals bedoeld in artikel 34,lid 1, AVG. Meer concreet dient Verwerker uiterlijk binnen 36 uur, rekenend vanaf het moment dat Verwerker een Datalek heeft vastgesteld. Informeren geschiedt aan het volgende e-mailadres: </w:t>
      </w:r>
      <w:hyperlink r:id="rId15" w:history="1">
        <w:r w:rsidRPr="008400A2">
          <w:rPr>
            <w:rStyle w:val="Hyperlink"/>
            <w:lang w:eastAsia="ko-KR"/>
          </w:rPr>
          <w:t>privacy@vrzhz.nl</w:t>
        </w:r>
      </w:hyperlink>
      <w:r>
        <w:rPr>
          <w:lang w:eastAsia="ko-KR"/>
        </w:rPr>
        <w:t>.</w:t>
      </w:r>
    </w:p>
    <w:p w14:paraId="4125818C" w14:textId="77777777" w:rsidR="00CE0A5B" w:rsidRDefault="00CE0A5B" w:rsidP="00A94AB9">
      <w:pPr>
        <w:rPr>
          <w:lang w:eastAsia="ko-KR"/>
        </w:rPr>
      </w:pPr>
    </w:p>
    <w:p w14:paraId="56E7C22E" w14:textId="77777777" w:rsidR="00CE0A5B" w:rsidRPr="00B84A57" w:rsidRDefault="00CE0A5B" w:rsidP="00B84A57">
      <w:pPr>
        <w:rPr>
          <w:b/>
          <w:bCs/>
          <w:sz w:val="28"/>
          <w:szCs w:val="28"/>
        </w:rPr>
      </w:pPr>
      <w:bookmarkStart w:id="60" w:name="_Toc114241783"/>
      <w:r w:rsidRPr="00B84A57">
        <w:rPr>
          <w:b/>
          <w:bCs/>
          <w:sz w:val="28"/>
          <w:szCs w:val="28"/>
        </w:rPr>
        <w:t>De inhoud van uw melding aan Veiligheidsregio is opgenomen in onderstaand overzicht:</w:t>
      </w:r>
      <w:bookmarkEnd w:id="60"/>
    </w:p>
    <w:p w14:paraId="14115540" w14:textId="77777777" w:rsidR="00CE0A5B" w:rsidRDefault="00CE0A5B" w:rsidP="00A94AB9">
      <w:pPr>
        <w:rPr>
          <w:lang w:eastAsia="ko-KR"/>
        </w:rPr>
      </w:pPr>
    </w:p>
    <w:tbl>
      <w:tblPr>
        <w:tblStyle w:val="Tabelraster"/>
        <w:tblW w:w="9464" w:type="dxa"/>
        <w:tblLook w:val="04A0" w:firstRow="1" w:lastRow="0" w:firstColumn="1" w:lastColumn="0" w:noHBand="0" w:noVBand="1"/>
      </w:tblPr>
      <w:tblGrid>
        <w:gridCol w:w="4910"/>
        <w:gridCol w:w="4554"/>
      </w:tblGrid>
      <w:tr w:rsidR="00CE0A5B" w:rsidRPr="00A4121F" w14:paraId="77C3E963" w14:textId="77777777" w:rsidTr="00A94AB9">
        <w:trPr>
          <w:trHeight w:val="1299"/>
        </w:trPr>
        <w:tc>
          <w:tcPr>
            <w:tcW w:w="4910" w:type="dxa"/>
            <w:tcBorders>
              <w:top w:val="single" w:sz="4" w:space="0" w:color="auto"/>
              <w:left w:val="single" w:sz="4" w:space="0" w:color="auto"/>
              <w:bottom w:val="single" w:sz="4" w:space="0" w:color="auto"/>
              <w:right w:val="single" w:sz="4" w:space="0" w:color="auto"/>
            </w:tcBorders>
            <w:noWrap/>
            <w:hideMark/>
          </w:tcPr>
          <w:p w14:paraId="7800395C" w14:textId="77777777" w:rsidR="00CE0A5B" w:rsidRPr="00844FA8" w:rsidRDefault="00CE0A5B" w:rsidP="00A94AB9">
            <w:r w:rsidRPr="00844FA8">
              <w:t>Contactgegevens melder</w:t>
            </w:r>
          </w:p>
        </w:tc>
        <w:tc>
          <w:tcPr>
            <w:tcW w:w="4554" w:type="dxa"/>
            <w:tcBorders>
              <w:top w:val="single" w:sz="4" w:space="0" w:color="auto"/>
              <w:left w:val="single" w:sz="4" w:space="0" w:color="auto"/>
              <w:bottom w:val="single" w:sz="4" w:space="0" w:color="auto"/>
              <w:right w:val="single" w:sz="4" w:space="0" w:color="auto"/>
            </w:tcBorders>
            <w:noWrap/>
            <w:hideMark/>
          </w:tcPr>
          <w:p w14:paraId="3BA578B5" w14:textId="77777777" w:rsidR="00CE0A5B" w:rsidRPr="00844FA8" w:rsidRDefault="00CE0A5B" w:rsidP="00A94AB9">
            <w:r w:rsidRPr="00844FA8">
              <w:t>Naam bedrijf/leverancier van diensten:</w:t>
            </w:r>
          </w:p>
          <w:p w14:paraId="56147C03" w14:textId="77777777" w:rsidR="00CE0A5B" w:rsidRDefault="00CE0A5B" w:rsidP="00B84A57">
            <w:pPr>
              <w:pStyle w:val="Lijstalinea"/>
              <w:numPr>
                <w:ilvl w:val="0"/>
                <w:numId w:val="18"/>
              </w:numPr>
              <w:spacing w:line="276" w:lineRule="auto"/>
            </w:pPr>
            <w:r w:rsidRPr="00844FA8">
              <w:t>Naam melder</w:t>
            </w:r>
          </w:p>
          <w:p w14:paraId="6AE66B22" w14:textId="77777777" w:rsidR="00CE0A5B" w:rsidRDefault="00CE0A5B" w:rsidP="00B84A57">
            <w:pPr>
              <w:pStyle w:val="Lijstalinea"/>
              <w:numPr>
                <w:ilvl w:val="0"/>
                <w:numId w:val="18"/>
              </w:numPr>
              <w:spacing w:line="276" w:lineRule="auto"/>
            </w:pPr>
            <w:r w:rsidRPr="00844FA8">
              <w:t>E-mailadres van de melder</w:t>
            </w:r>
          </w:p>
          <w:p w14:paraId="24A8F4B5" w14:textId="77777777" w:rsidR="00CE0A5B" w:rsidRDefault="00CE0A5B" w:rsidP="00B84A57">
            <w:pPr>
              <w:pStyle w:val="Lijstalinea"/>
              <w:numPr>
                <w:ilvl w:val="0"/>
                <w:numId w:val="18"/>
              </w:numPr>
              <w:spacing w:line="276" w:lineRule="auto"/>
            </w:pPr>
            <w:r w:rsidRPr="00844FA8">
              <w:t>Telefoonnummer van de melder</w:t>
            </w:r>
          </w:p>
          <w:p w14:paraId="00C09940" w14:textId="77777777" w:rsidR="00CE0A5B" w:rsidRPr="00844FA8" w:rsidRDefault="00CE0A5B" w:rsidP="00B84A57">
            <w:pPr>
              <w:pStyle w:val="Lijstalinea"/>
              <w:numPr>
                <w:ilvl w:val="0"/>
                <w:numId w:val="18"/>
              </w:numPr>
              <w:spacing w:line="276" w:lineRule="auto"/>
            </w:pPr>
            <w:r w:rsidRPr="00844FA8">
              <w:t>Alternatief telefoonnummer van de melder</w:t>
            </w:r>
          </w:p>
        </w:tc>
      </w:tr>
      <w:tr w:rsidR="00CE0A5B" w:rsidRPr="00A4121F" w14:paraId="2255DC78" w14:textId="77777777" w:rsidTr="00A94AB9">
        <w:trPr>
          <w:trHeight w:val="1485"/>
        </w:trPr>
        <w:tc>
          <w:tcPr>
            <w:tcW w:w="4910" w:type="dxa"/>
            <w:tcBorders>
              <w:top w:val="single" w:sz="4" w:space="0" w:color="auto"/>
              <w:left w:val="single" w:sz="4" w:space="0" w:color="auto"/>
              <w:bottom w:val="single" w:sz="4" w:space="0" w:color="auto"/>
              <w:right w:val="single" w:sz="4" w:space="0" w:color="auto"/>
            </w:tcBorders>
            <w:noWrap/>
            <w:hideMark/>
          </w:tcPr>
          <w:p w14:paraId="31DD8390" w14:textId="77777777" w:rsidR="00CE0A5B" w:rsidRPr="00844FA8" w:rsidRDefault="00CE0A5B" w:rsidP="00A94AB9">
            <w:r w:rsidRPr="00844FA8">
              <w:t>Contactgegevens voor nadere informatie</w:t>
            </w:r>
          </w:p>
        </w:tc>
        <w:tc>
          <w:tcPr>
            <w:tcW w:w="4554" w:type="dxa"/>
            <w:tcBorders>
              <w:top w:val="single" w:sz="4" w:space="0" w:color="auto"/>
              <w:left w:val="single" w:sz="4" w:space="0" w:color="auto"/>
              <w:bottom w:val="single" w:sz="4" w:space="0" w:color="auto"/>
              <w:right w:val="single" w:sz="4" w:space="0" w:color="auto"/>
            </w:tcBorders>
            <w:noWrap/>
            <w:hideMark/>
          </w:tcPr>
          <w:p w14:paraId="1A0CEF6D" w14:textId="77777777" w:rsidR="00CE0A5B" w:rsidRPr="00844FA8" w:rsidRDefault="00CE0A5B" w:rsidP="00A94AB9">
            <w:r w:rsidRPr="00844FA8">
              <w:t>Melder (zie boven) of gegevens contactpersoon:</w:t>
            </w:r>
          </w:p>
          <w:p w14:paraId="7D49E057" w14:textId="77777777" w:rsidR="00CE0A5B" w:rsidRDefault="00CE0A5B" w:rsidP="00B84A57">
            <w:pPr>
              <w:pStyle w:val="Lijstalinea"/>
              <w:numPr>
                <w:ilvl w:val="0"/>
                <w:numId w:val="19"/>
              </w:numPr>
              <w:spacing w:line="276" w:lineRule="auto"/>
            </w:pPr>
            <w:r w:rsidRPr="00844FA8">
              <w:t>Naam contactpersoon</w:t>
            </w:r>
          </w:p>
          <w:p w14:paraId="16306F35" w14:textId="77777777" w:rsidR="00CE0A5B" w:rsidRDefault="00CE0A5B" w:rsidP="00B84A57">
            <w:pPr>
              <w:pStyle w:val="Lijstalinea"/>
              <w:numPr>
                <w:ilvl w:val="0"/>
                <w:numId w:val="19"/>
              </w:numPr>
              <w:spacing w:line="276" w:lineRule="auto"/>
            </w:pPr>
            <w:r w:rsidRPr="00844FA8">
              <w:t>Functie van de contactpersoon</w:t>
            </w:r>
          </w:p>
          <w:p w14:paraId="5B26F2A2" w14:textId="77777777" w:rsidR="00CE0A5B" w:rsidRDefault="00CE0A5B" w:rsidP="00B84A57">
            <w:pPr>
              <w:pStyle w:val="Lijstalinea"/>
              <w:numPr>
                <w:ilvl w:val="0"/>
                <w:numId w:val="19"/>
              </w:numPr>
              <w:spacing w:line="276" w:lineRule="auto"/>
            </w:pPr>
            <w:r w:rsidRPr="00844FA8">
              <w:t>E-mailadres van de contactpersoon</w:t>
            </w:r>
          </w:p>
          <w:p w14:paraId="00371B67" w14:textId="77777777" w:rsidR="00CE0A5B" w:rsidRDefault="00CE0A5B" w:rsidP="00B84A57">
            <w:pPr>
              <w:pStyle w:val="Lijstalinea"/>
              <w:numPr>
                <w:ilvl w:val="0"/>
                <w:numId w:val="19"/>
              </w:numPr>
              <w:spacing w:line="276" w:lineRule="auto"/>
            </w:pPr>
            <w:r w:rsidRPr="00844FA8">
              <w:t>Telefoonnummer van de contactpersoon</w:t>
            </w:r>
          </w:p>
          <w:p w14:paraId="5D22FD22" w14:textId="77777777" w:rsidR="00CE0A5B" w:rsidRPr="00844FA8" w:rsidRDefault="00CE0A5B" w:rsidP="00B84A57">
            <w:pPr>
              <w:pStyle w:val="Lijstalinea"/>
              <w:numPr>
                <w:ilvl w:val="0"/>
                <w:numId w:val="19"/>
              </w:numPr>
              <w:spacing w:line="276" w:lineRule="auto"/>
            </w:pPr>
            <w:r w:rsidRPr="00844FA8">
              <w:t>Alternatief telefoonnummer van de contactpersoon</w:t>
            </w:r>
          </w:p>
        </w:tc>
      </w:tr>
      <w:tr w:rsidR="00CE0A5B" w:rsidRPr="00A4121F" w14:paraId="0174C2A9" w14:textId="77777777" w:rsidTr="00A94AB9">
        <w:trPr>
          <w:trHeight w:val="466"/>
        </w:trPr>
        <w:tc>
          <w:tcPr>
            <w:tcW w:w="9464" w:type="dxa"/>
            <w:gridSpan w:val="2"/>
            <w:tcBorders>
              <w:top w:val="single" w:sz="4" w:space="0" w:color="auto"/>
              <w:left w:val="single" w:sz="4" w:space="0" w:color="auto"/>
              <w:bottom w:val="single" w:sz="4" w:space="0" w:color="auto"/>
              <w:right w:val="single" w:sz="4" w:space="0" w:color="auto"/>
            </w:tcBorders>
            <w:noWrap/>
            <w:hideMark/>
          </w:tcPr>
          <w:p w14:paraId="52F7A4A9" w14:textId="77777777" w:rsidR="00CE0A5B" w:rsidRPr="00844FA8" w:rsidRDefault="00CE0A5B" w:rsidP="00A94AB9">
            <w:r w:rsidRPr="00844FA8">
              <w:t xml:space="preserve">Nummer of omschrijving contract waaronder de uitgevoerde werkzaamheden vallen </w:t>
            </w:r>
          </w:p>
        </w:tc>
      </w:tr>
      <w:tr w:rsidR="00CE0A5B" w:rsidRPr="00A4121F" w14:paraId="7FD92943" w14:textId="77777777" w:rsidTr="00A94AB9">
        <w:trPr>
          <w:trHeight w:val="630"/>
        </w:trPr>
        <w:tc>
          <w:tcPr>
            <w:tcW w:w="9464" w:type="dxa"/>
            <w:gridSpan w:val="2"/>
            <w:tcBorders>
              <w:top w:val="single" w:sz="4" w:space="0" w:color="auto"/>
              <w:left w:val="single" w:sz="4" w:space="0" w:color="auto"/>
              <w:bottom w:val="single" w:sz="4" w:space="0" w:color="auto"/>
              <w:right w:val="single" w:sz="4" w:space="0" w:color="auto"/>
            </w:tcBorders>
            <w:noWrap/>
          </w:tcPr>
          <w:p w14:paraId="775C8A02" w14:textId="77777777" w:rsidR="00CE0A5B" w:rsidRPr="00844FA8" w:rsidRDefault="00CE0A5B" w:rsidP="00A94AB9">
            <w:r w:rsidRPr="00844FA8">
              <w:t>Samenvatting van het incident, zoals:</w:t>
            </w:r>
          </w:p>
          <w:p w14:paraId="34276CE8" w14:textId="77777777" w:rsidR="00CE0A5B" w:rsidRDefault="00CE0A5B" w:rsidP="00B84A57">
            <w:pPr>
              <w:pStyle w:val="Lijstalinea"/>
              <w:numPr>
                <w:ilvl w:val="0"/>
                <w:numId w:val="17"/>
              </w:numPr>
              <w:spacing w:line="276" w:lineRule="auto"/>
            </w:pPr>
            <w:r w:rsidRPr="00844FA8">
              <w:t>Kenmerk en aard incident (op wat voor onderdeel van de beveiliging ziet het, hoe heeft het zich voorgedaan)</w:t>
            </w:r>
          </w:p>
          <w:p w14:paraId="6789E129" w14:textId="77777777" w:rsidR="00CE0A5B" w:rsidRDefault="00CE0A5B" w:rsidP="00B84A57">
            <w:pPr>
              <w:pStyle w:val="Lijstalinea"/>
              <w:numPr>
                <w:ilvl w:val="0"/>
                <w:numId w:val="17"/>
              </w:numPr>
              <w:spacing w:line="276" w:lineRule="auto"/>
            </w:pPr>
            <w:r w:rsidRPr="00844FA8">
              <w:t>Oorzaak van het beveiligingsincident (indien bekend, zoals inbreuk, menselijk fout of systeemfout)</w:t>
            </w:r>
          </w:p>
          <w:p w14:paraId="2F8FDCC7" w14:textId="77777777" w:rsidR="00CE0A5B" w:rsidRPr="00844FA8" w:rsidRDefault="00CE0A5B" w:rsidP="00B84A57">
            <w:pPr>
              <w:pStyle w:val="Lijstalinea"/>
              <w:numPr>
                <w:ilvl w:val="0"/>
                <w:numId w:val="17"/>
              </w:numPr>
              <w:spacing w:line="276" w:lineRule="auto"/>
            </w:pPr>
            <w:r w:rsidRPr="00844FA8">
              <w:t>Maatregelen getroffen om eventuele en/of verdere schade te voorkomen</w:t>
            </w:r>
          </w:p>
          <w:p w14:paraId="3D1593F0" w14:textId="77777777" w:rsidR="00CE0A5B" w:rsidRPr="00844FA8" w:rsidRDefault="00CE0A5B" w:rsidP="00A94AB9"/>
        </w:tc>
      </w:tr>
      <w:tr w:rsidR="00CE0A5B" w:rsidRPr="00A4121F" w14:paraId="67168B9C" w14:textId="77777777" w:rsidTr="00A94AB9">
        <w:trPr>
          <w:trHeight w:val="600"/>
        </w:trPr>
        <w:tc>
          <w:tcPr>
            <w:tcW w:w="4910" w:type="dxa"/>
            <w:tcBorders>
              <w:top w:val="single" w:sz="4" w:space="0" w:color="auto"/>
              <w:left w:val="single" w:sz="4" w:space="0" w:color="auto"/>
              <w:bottom w:val="single" w:sz="4" w:space="0" w:color="auto"/>
              <w:right w:val="single" w:sz="4" w:space="0" w:color="auto"/>
            </w:tcBorders>
            <w:noWrap/>
            <w:hideMark/>
          </w:tcPr>
          <w:p w14:paraId="4910EFB1" w14:textId="77777777" w:rsidR="00CE0A5B" w:rsidRPr="00844FA8" w:rsidRDefault="00CE0A5B" w:rsidP="00A94AB9">
            <w:r w:rsidRPr="00844FA8">
              <w:lastRenderedPageBreak/>
              <w:t>Van hoeveel personen zijn Persoonsgegevens betrokken bij de inbreuk? (Vul de aantallen in) (indien bekend)</w:t>
            </w:r>
          </w:p>
        </w:tc>
        <w:tc>
          <w:tcPr>
            <w:tcW w:w="4554" w:type="dxa"/>
            <w:tcBorders>
              <w:top w:val="single" w:sz="4" w:space="0" w:color="auto"/>
              <w:left w:val="single" w:sz="4" w:space="0" w:color="auto"/>
              <w:bottom w:val="single" w:sz="4" w:space="0" w:color="auto"/>
              <w:right w:val="single" w:sz="4" w:space="0" w:color="auto"/>
            </w:tcBorders>
            <w:hideMark/>
          </w:tcPr>
          <w:p w14:paraId="29C838FC" w14:textId="77777777" w:rsidR="00CE0A5B" w:rsidRDefault="00CE0A5B" w:rsidP="00B84A57">
            <w:pPr>
              <w:pStyle w:val="Lijstalinea"/>
              <w:numPr>
                <w:ilvl w:val="0"/>
                <w:numId w:val="20"/>
              </w:numPr>
              <w:spacing w:line="276" w:lineRule="auto"/>
            </w:pPr>
            <w:r w:rsidRPr="00844FA8">
              <w:t>Minimaal: (vul aan)</w:t>
            </w:r>
          </w:p>
          <w:p w14:paraId="013EF3AB" w14:textId="77777777" w:rsidR="00CE0A5B" w:rsidRPr="00844FA8" w:rsidRDefault="00CE0A5B" w:rsidP="00B84A57">
            <w:pPr>
              <w:pStyle w:val="Lijstalinea"/>
              <w:numPr>
                <w:ilvl w:val="0"/>
                <w:numId w:val="20"/>
              </w:numPr>
              <w:spacing w:line="276" w:lineRule="auto"/>
            </w:pPr>
            <w:r w:rsidRPr="00844FA8">
              <w:t>Maximaal: (vul aan)</w:t>
            </w:r>
          </w:p>
        </w:tc>
      </w:tr>
      <w:tr w:rsidR="00CE0A5B" w:rsidRPr="00A4121F" w14:paraId="24DB3556" w14:textId="77777777" w:rsidTr="00A94AB9">
        <w:trPr>
          <w:trHeight w:val="300"/>
        </w:trPr>
        <w:tc>
          <w:tcPr>
            <w:tcW w:w="9464" w:type="dxa"/>
            <w:gridSpan w:val="2"/>
            <w:tcBorders>
              <w:top w:val="single" w:sz="4" w:space="0" w:color="auto"/>
              <w:left w:val="single" w:sz="4" w:space="0" w:color="auto"/>
              <w:bottom w:val="single" w:sz="4" w:space="0" w:color="auto"/>
              <w:right w:val="single" w:sz="4" w:space="0" w:color="auto"/>
            </w:tcBorders>
            <w:noWrap/>
            <w:hideMark/>
          </w:tcPr>
          <w:p w14:paraId="66F6CB1E" w14:textId="77777777" w:rsidR="00CE0A5B" w:rsidRPr="00844FA8" w:rsidRDefault="00CE0A5B" w:rsidP="00A94AB9">
            <w:r w:rsidRPr="00844FA8">
              <w:t xml:space="preserve">Omschrijf (indien bekend) de groep mensen van wie Persoonsgegevens zijn betrokken bij de inbreuk en die gevolgen kunnen ondervinden van het incident (inclusief de verwachte mate waarin): </w:t>
            </w:r>
            <w:r w:rsidRPr="00844FA8">
              <w:br/>
            </w:r>
          </w:p>
        </w:tc>
      </w:tr>
      <w:tr w:rsidR="00CE0A5B" w:rsidRPr="00A4121F" w14:paraId="36DEF706" w14:textId="77777777" w:rsidTr="00A94AB9">
        <w:trPr>
          <w:trHeight w:val="869"/>
        </w:trPr>
        <w:tc>
          <w:tcPr>
            <w:tcW w:w="4910" w:type="dxa"/>
            <w:tcBorders>
              <w:top w:val="single" w:sz="4" w:space="0" w:color="auto"/>
              <w:left w:val="single" w:sz="4" w:space="0" w:color="auto"/>
              <w:bottom w:val="single" w:sz="4" w:space="0" w:color="auto"/>
              <w:right w:val="single" w:sz="4" w:space="0" w:color="auto"/>
            </w:tcBorders>
            <w:noWrap/>
            <w:hideMark/>
          </w:tcPr>
          <w:p w14:paraId="0899EC41" w14:textId="77777777" w:rsidR="00CE0A5B" w:rsidRPr="00844FA8" w:rsidRDefault="00CE0A5B" w:rsidP="00A94AB9">
            <w:r w:rsidRPr="00844FA8">
              <w:t>Wanneer vond de inbreuk plaats? (Kies een van de volgende opties en vul waar nodig aan)</w:t>
            </w:r>
          </w:p>
        </w:tc>
        <w:tc>
          <w:tcPr>
            <w:tcW w:w="4554" w:type="dxa"/>
            <w:tcBorders>
              <w:top w:val="single" w:sz="4" w:space="0" w:color="auto"/>
              <w:left w:val="single" w:sz="4" w:space="0" w:color="auto"/>
              <w:bottom w:val="single" w:sz="4" w:space="0" w:color="auto"/>
              <w:right w:val="single" w:sz="4" w:space="0" w:color="auto"/>
            </w:tcBorders>
            <w:hideMark/>
          </w:tcPr>
          <w:p w14:paraId="14091C15" w14:textId="77777777" w:rsidR="00CE0A5B" w:rsidRDefault="00CE0A5B" w:rsidP="00B84A57">
            <w:pPr>
              <w:pStyle w:val="Lijstalinea"/>
              <w:numPr>
                <w:ilvl w:val="0"/>
                <w:numId w:val="21"/>
              </w:numPr>
              <w:spacing w:line="276" w:lineRule="auto"/>
            </w:pPr>
            <w:r w:rsidRPr="00844FA8">
              <w:t>Op (datum en tijdstip)</w:t>
            </w:r>
          </w:p>
          <w:p w14:paraId="3C871A63" w14:textId="77777777" w:rsidR="00CE0A5B" w:rsidRDefault="00CE0A5B" w:rsidP="00B84A57">
            <w:pPr>
              <w:pStyle w:val="Lijstalinea"/>
              <w:numPr>
                <w:ilvl w:val="0"/>
                <w:numId w:val="21"/>
              </w:numPr>
              <w:spacing w:line="276" w:lineRule="auto"/>
            </w:pPr>
            <w:r w:rsidRPr="00844FA8">
              <w:t>Tussen (begindatum periode) en (einddatum periode)</w:t>
            </w:r>
          </w:p>
          <w:p w14:paraId="260C09C1" w14:textId="77777777" w:rsidR="00CE0A5B" w:rsidRPr="00844FA8" w:rsidRDefault="00CE0A5B" w:rsidP="00B84A57">
            <w:pPr>
              <w:pStyle w:val="Lijstalinea"/>
              <w:numPr>
                <w:ilvl w:val="0"/>
                <w:numId w:val="21"/>
              </w:numPr>
              <w:spacing w:line="276" w:lineRule="auto"/>
            </w:pPr>
            <w:r w:rsidRPr="00844FA8">
              <w:t>Nog niet bekend</w:t>
            </w:r>
          </w:p>
        </w:tc>
      </w:tr>
      <w:tr w:rsidR="00CE0A5B" w:rsidRPr="00A4121F" w14:paraId="15AA442D" w14:textId="77777777" w:rsidTr="00A94AB9">
        <w:trPr>
          <w:trHeight w:val="1496"/>
        </w:trPr>
        <w:tc>
          <w:tcPr>
            <w:tcW w:w="4910" w:type="dxa"/>
            <w:tcBorders>
              <w:top w:val="single" w:sz="4" w:space="0" w:color="auto"/>
              <w:left w:val="single" w:sz="4" w:space="0" w:color="auto"/>
              <w:bottom w:val="single" w:sz="4" w:space="0" w:color="auto"/>
              <w:right w:val="single" w:sz="4" w:space="0" w:color="auto"/>
            </w:tcBorders>
            <w:noWrap/>
            <w:hideMark/>
          </w:tcPr>
          <w:p w14:paraId="22B766B7" w14:textId="77777777" w:rsidR="00CE0A5B" w:rsidRPr="00844FA8" w:rsidRDefault="00CE0A5B" w:rsidP="00A94AB9">
            <w:r w:rsidRPr="00844FA8">
              <w:t>Wat is de aard van de inbreuk? (U kunt meerdere mogelijkheden aankruisen)</w:t>
            </w:r>
          </w:p>
        </w:tc>
        <w:tc>
          <w:tcPr>
            <w:tcW w:w="4554" w:type="dxa"/>
            <w:tcBorders>
              <w:top w:val="single" w:sz="4" w:space="0" w:color="auto"/>
              <w:left w:val="single" w:sz="4" w:space="0" w:color="auto"/>
              <w:bottom w:val="single" w:sz="4" w:space="0" w:color="auto"/>
              <w:right w:val="single" w:sz="4" w:space="0" w:color="auto"/>
            </w:tcBorders>
            <w:hideMark/>
          </w:tcPr>
          <w:p w14:paraId="70EC4388" w14:textId="77777777" w:rsidR="00CE0A5B" w:rsidRDefault="00CE0A5B" w:rsidP="00B84A57">
            <w:pPr>
              <w:pStyle w:val="Lijstalinea"/>
              <w:numPr>
                <w:ilvl w:val="0"/>
                <w:numId w:val="22"/>
              </w:numPr>
              <w:spacing w:line="276" w:lineRule="auto"/>
            </w:pPr>
            <w:r w:rsidRPr="00844FA8">
              <w:t>Lezen (vertrouwelijkheid)</w:t>
            </w:r>
          </w:p>
          <w:p w14:paraId="32E7BC6E" w14:textId="77777777" w:rsidR="00CE0A5B" w:rsidRDefault="00CE0A5B" w:rsidP="00B84A57">
            <w:pPr>
              <w:pStyle w:val="Lijstalinea"/>
              <w:numPr>
                <w:ilvl w:val="0"/>
                <w:numId w:val="22"/>
              </w:numPr>
              <w:spacing w:line="276" w:lineRule="auto"/>
            </w:pPr>
            <w:r w:rsidRPr="00844FA8">
              <w:t>Kopiëren</w:t>
            </w:r>
          </w:p>
          <w:p w14:paraId="7F34A3E5" w14:textId="77777777" w:rsidR="00CE0A5B" w:rsidRDefault="00CE0A5B" w:rsidP="00B84A57">
            <w:pPr>
              <w:pStyle w:val="Lijstalinea"/>
              <w:numPr>
                <w:ilvl w:val="0"/>
                <w:numId w:val="22"/>
              </w:numPr>
              <w:spacing w:line="276" w:lineRule="auto"/>
            </w:pPr>
            <w:r w:rsidRPr="00844FA8">
              <w:t>Veranderen (integriteit)</w:t>
            </w:r>
          </w:p>
          <w:p w14:paraId="21808387" w14:textId="77777777" w:rsidR="00CE0A5B" w:rsidRDefault="00CE0A5B" w:rsidP="00B84A57">
            <w:pPr>
              <w:pStyle w:val="Lijstalinea"/>
              <w:numPr>
                <w:ilvl w:val="0"/>
                <w:numId w:val="22"/>
              </w:numPr>
              <w:spacing w:line="276" w:lineRule="auto"/>
            </w:pPr>
            <w:r w:rsidRPr="00844FA8">
              <w:t>Verwijderen of vernietigen (beschikbaarheid)</w:t>
            </w:r>
          </w:p>
          <w:p w14:paraId="5A4284EB" w14:textId="77777777" w:rsidR="00CE0A5B" w:rsidRDefault="00CE0A5B" w:rsidP="00B84A57">
            <w:pPr>
              <w:pStyle w:val="Lijstalinea"/>
              <w:numPr>
                <w:ilvl w:val="0"/>
                <w:numId w:val="22"/>
              </w:numPr>
              <w:spacing w:line="276" w:lineRule="auto"/>
            </w:pPr>
            <w:r w:rsidRPr="00844FA8">
              <w:t>Diefstal</w:t>
            </w:r>
          </w:p>
          <w:p w14:paraId="44F21206" w14:textId="77777777" w:rsidR="00CE0A5B" w:rsidRPr="00844FA8" w:rsidRDefault="00CE0A5B" w:rsidP="00B84A57">
            <w:pPr>
              <w:pStyle w:val="Lijstalinea"/>
              <w:numPr>
                <w:ilvl w:val="0"/>
                <w:numId w:val="22"/>
              </w:numPr>
              <w:spacing w:line="276" w:lineRule="auto"/>
            </w:pPr>
            <w:r w:rsidRPr="00844FA8">
              <w:t>Nog niet bekend</w:t>
            </w:r>
          </w:p>
        </w:tc>
      </w:tr>
      <w:tr w:rsidR="00CE0A5B" w:rsidRPr="001742FF" w14:paraId="63E35B4B" w14:textId="77777777" w:rsidTr="00A94AB9">
        <w:trPr>
          <w:trHeight w:val="3531"/>
        </w:trPr>
        <w:tc>
          <w:tcPr>
            <w:tcW w:w="4910" w:type="dxa"/>
            <w:tcBorders>
              <w:top w:val="single" w:sz="4" w:space="0" w:color="auto"/>
              <w:left w:val="single" w:sz="4" w:space="0" w:color="auto"/>
              <w:bottom w:val="single" w:sz="4" w:space="0" w:color="auto"/>
              <w:right w:val="single" w:sz="4" w:space="0" w:color="auto"/>
            </w:tcBorders>
            <w:noWrap/>
            <w:hideMark/>
          </w:tcPr>
          <w:p w14:paraId="40063D93" w14:textId="77777777" w:rsidR="00CE0A5B" w:rsidRPr="00844FA8" w:rsidRDefault="00CE0A5B" w:rsidP="00A94AB9">
            <w:r w:rsidRPr="00844FA8">
              <w:t>Om welk type Persoonsgegevens gaat het?</w:t>
            </w:r>
          </w:p>
          <w:p w14:paraId="4A751854" w14:textId="77777777" w:rsidR="00CE0A5B" w:rsidRPr="00844FA8" w:rsidRDefault="00CE0A5B" w:rsidP="00A94AB9">
            <w:r w:rsidRPr="00844FA8">
              <w:t>(met name bijzondere gegevens, of gegevens van gevoelige aard, waaronder toegangs- of identificatiegegevens of financiële gegevens).</w:t>
            </w:r>
          </w:p>
          <w:p w14:paraId="093325E3" w14:textId="77777777" w:rsidR="00CE0A5B" w:rsidRPr="00844FA8" w:rsidRDefault="00CE0A5B" w:rsidP="00A94AB9">
            <w:r w:rsidRPr="00844FA8">
              <w:t>U kunt meerder</w:t>
            </w:r>
            <w:r>
              <w:t>e</w:t>
            </w:r>
            <w:r w:rsidRPr="00844FA8">
              <w:t xml:space="preserve"> mogelijkheden aankruisen.</w:t>
            </w:r>
          </w:p>
        </w:tc>
        <w:tc>
          <w:tcPr>
            <w:tcW w:w="4554" w:type="dxa"/>
            <w:tcBorders>
              <w:top w:val="single" w:sz="4" w:space="0" w:color="auto"/>
              <w:left w:val="single" w:sz="4" w:space="0" w:color="auto"/>
              <w:bottom w:val="single" w:sz="4" w:space="0" w:color="auto"/>
              <w:right w:val="single" w:sz="4" w:space="0" w:color="auto"/>
            </w:tcBorders>
            <w:hideMark/>
          </w:tcPr>
          <w:p w14:paraId="0A412100" w14:textId="77777777" w:rsidR="00CE0A5B" w:rsidRDefault="00CE0A5B" w:rsidP="00B84A57">
            <w:pPr>
              <w:pStyle w:val="Lijstalinea"/>
              <w:numPr>
                <w:ilvl w:val="0"/>
                <w:numId w:val="23"/>
              </w:numPr>
              <w:spacing w:line="276" w:lineRule="auto"/>
            </w:pPr>
            <w:r w:rsidRPr="00844FA8">
              <w:t>Naam-, adres- en woonplaatsgegevens</w:t>
            </w:r>
          </w:p>
          <w:p w14:paraId="7F9BC4ED" w14:textId="77777777" w:rsidR="00CE0A5B" w:rsidRDefault="00CE0A5B" w:rsidP="00B84A57">
            <w:pPr>
              <w:pStyle w:val="Lijstalinea"/>
              <w:numPr>
                <w:ilvl w:val="0"/>
                <w:numId w:val="23"/>
              </w:numPr>
              <w:spacing w:line="276" w:lineRule="auto"/>
            </w:pPr>
            <w:r w:rsidRPr="00844FA8">
              <w:t>Telefoonnummers</w:t>
            </w:r>
          </w:p>
          <w:p w14:paraId="15DEC6B0" w14:textId="77777777" w:rsidR="00CE0A5B" w:rsidRDefault="00CE0A5B" w:rsidP="00B84A57">
            <w:pPr>
              <w:pStyle w:val="Lijstalinea"/>
              <w:numPr>
                <w:ilvl w:val="0"/>
                <w:numId w:val="23"/>
              </w:numPr>
              <w:spacing w:line="276" w:lineRule="auto"/>
            </w:pPr>
            <w:r w:rsidRPr="00844FA8">
              <w:t>E-mailadressen of andere adressen voor elektronische communicatie</w:t>
            </w:r>
          </w:p>
          <w:p w14:paraId="1E791AE4" w14:textId="77777777" w:rsidR="00CE0A5B" w:rsidRDefault="00CE0A5B" w:rsidP="00B84A57">
            <w:pPr>
              <w:pStyle w:val="Lijstalinea"/>
              <w:numPr>
                <w:ilvl w:val="0"/>
                <w:numId w:val="23"/>
              </w:numPr>
              <w:spacing w:line="276" w:lineRule="auto"/>
            </w:pPr>
            <w:r w:rsidRPr="00844FA8">
              <w:t>Toegangs- of identificatiegegevens (bijvoorbeeld inlognaam / wachtwoord of klantnummer)</w:t>
            </w:r>
          </w:p>
          <w:p w14:paraId="27096536" w14:textId="77777777" w:rsidR="00CE0A5B" w:rsidRDefault="00CE0A5B" w:rsidP="00B84A57">
            <w:pPr>
              <w:pStyle w:val="Lijstalinea"/>
              <w:numPr>
                <w:ilvl w:val="0"/>
                <w:numId w:val="23"/>
              </w:numPr>
              <w:spacing w:line="276" w:lineRule="auto"/>
            </w:pPr>
            <w:r w:rsidRPr="00844FA8">
              <w:t>Financiële gegevens (bijvoorbeeld rekeningnummer, creditcardnummer)</w:t>
            </w:r>
          </w:p>
          <w:p w14:paraId="2E7C8DED" w14:textId="77777777" w:rsidR="00CE0A5B" w:rsidRDefault="00CE0A5B" w:rsidP="00B84A57">
            <w:pPr>
              <w:pStyle w:val="Lijstalinea"/>
              <w:numPr>
                <w:ilvl w:val="0"/>
                <w:numId w:val="23"/>
              </w:numPr>
              <w:spacing w:line="276" w:lineRule="auto"/>
            </w:pPr>
            <w:r w:rsidRPr="00844FA8">
              <w:t>Burgerservicenummer (BSN) of sofinummer</w:t>
            </w:r>
          </w:p>
          <w:p w14:paraId="7B5D979C" w14:textId="77777777" w:rsidR="00CE0A5B" w:rsidRDefault="00CE0A5B" w:rsidP="00B84A57">
            <w:pPr>
              <w:pStyle w:val="Lijstalinea"/>
              <w:numPr>
                <w:ilvl w:val="0"/>
                <w:numId w:val="23"/>
              </w:numPr>
              <w:spacing w:line="276" w:lineRule="auto"/>
            </w:pPr>
            <w:r w:rsidRPr="00844FA8">
              <w:t>Paspoortkopieën of kopieën van andere legitimatiebewijzen</w:t>
            </w:r>
          </w:p>
          <w:p w14:paraId="508E25B2" w14:textId="77777777" w:rsidR="00CE0A5B" w:rsidRDefault="00CE0A5B" w:rsidP="00B84A57">
            <w:pPr>
              <w:pStyle w:val="Lijstalinea"/>
              <w:numPr>
                <w:ilvl w:val="0"/>
                <w:numId w:val="23"/>
              </w:numPr>
              <w:spacing w:line="276" w:lineRule="auto"/>
            </w:pPr>
            <w:r w:rsidRPr="00844FA8">
              <w:t>Geslacht, geboortedatum en/of leeftijd</w:t>
            </w:r>
          </w:p>
          <w:p w14:paraId="7848F866" w14:textId="77777777" w:rsidR="00CE0A5B" w:rsidRDefault="00CE0A5B" w:rsidP="00B84A57">
            <w:pPr>
              <w:pStyle w:val="Lijstalinea"/>
              <w:numPr>
                <w:ilvl w:val="0"/>
                <w:numId w:val="23"/>
              </w:numPr>
              <w:spacing w:line="276" w:lineRule="auto"/>
            </w:pPr>
            <w:r w:rsidRPr="00844FA8">
              <w:t>Bijzondere persoonsgegevens (bijvoorbeeld ras, etniciteit, criminele gegevens, politieke overtuiging, vakbondslidmaatschap, religie, seksuele leven, medische gegevens)</w:t>
            </w:r>
          </w:p>
          <w:p w14:paraId="226E5FFC" w14:textId="77777777" w:rsidR="00CE0A5B" w:rsidRDefault="00CE0A5B" w:rsidP="00B84A57">
            <w:pPr>
              <w:pStyle w:val="Lijstalinea"/>
              <w:numPr>
                <w:ilvl w:val="0"/>
                <w:numId w:val="23"/>
              </w:numPr>
              <w:spacing w:line="276" w:lineRule="auto"/>
            </w:pPr>
            <w:r w:rsidRPr="00844FA8">
              <w:t>OV-chipkaartgegevens</w:t>
            </w:r>
          </w:p>
          <w:p w14:paraId="7F6514FE" w14:textId="77777777" w:rsidR="00CE0A5B" w:rsidRPr="00844FA8" w:rsidRDefault="00CE0A5B" w:rsidP="00B84A57">
            <w:pPr>
              <w:pStyle w:val="Lijstalinea"/>
              <w:numPr>
                <w:ilvl w:val="0"/>
                <w:numId w:val="23"/>
              </w:numPr>
              <w:spacing w:line="276" w:lineRule="auto"/>
            </w:pPr>
            <w:r w:rsidRPr="00844FA8">
              <w:t>Overige gegevens, namelijk: (vul aan) ………</w:t>
            </w:r>
          </w:p>
        </w:tc>
      </w:tr>
    </w:tbl>
    <w:p w14:paraId="24323260" w14:textId="77777777" w:rsidR="00CE0A5B" w:rsidRDefault="00CE0A5B" w:rsidP="00CE0A5B">
      <w:pPr>
        <w:rPr>
          <w:lang w:eastAsia="ko-KR"/>
        </w:rPr>
      </w:pPr>
    </w:p>
    <w:p w14:paraId="307E9DC7" w14:textId="712D5B8A" w:rsidR="007F07ED" w:rsidRPr="00CE0A5B" w:rsidRDefault="007F07ED" w:rsidP="00CE0A5B">
      <w:pPr>
        <w:pStyle w:val="Kop1"/>
      </w:pPr>
    </w:p>
    <w:sectPr w:rsidR="007F07ED" w:rsidRPr="00CE0A5B" w:rsidSect="00CE0A5B">
      <w:headerReference w:type="first" r:id="rId16"/>
      <w:footerReference w:type="first" r:id="rId17"/>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105C" w14:textId="77777777" w:rsidR="00CE0A5B" w:rsidRDefault="00CE0A5B" w:rsidP="00C12705">
      <w:pPr>
        <w:spacing w:line="240" w:lineRule="auto"/>
      </w:pPr>
      <w:r>
        <w:separator/>
      </w:r>
    </w:p>
  </w:endnote>
  <w:endnote w:type="continuationSeparator" w:id="0">
    <w:p w14:paraId="6469C756" w14:textId="77777777" w:rsidR="00CE0A5B" w:rsidRDefault="00CE0A5B"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6CB1" w14:textId="0CB905DF" w:rsidR="00B84A57" w:rsidRPr="00B84A57" w:rsidRDefault="00B84A57" w:rsidP="00B84A57">
    <w:pPr>
      <w:pStyle w:val="Voettekst"/>
      <w:tabs>
        <w:tab w:val="left" w:pos="7088"/>
      </w:tabs>
      <w:jc w:val="left"/>
      <w:rPr>
        <w:b/>
        <w:bCs/>
        <w:sz w:val="16"/>
        <w:szCs w:val="16"/>
      </w:rPr>
    </w:pPr>
    <w:r w:rsidRPr="00B84A57">
      <w:rPr>
        <w:b/>
        <w:bCs/>
        <w:sz w:val="16"/>
        <w:szCs w:val="16"/>
      </w:rPr>
      <w:t xml:space="preserve">Verwerkersovereenkomst Veiligheidsregio Zuid-Holland Zuid </w:t>
    </w:r>
    <w:r w:rsidRPr="00B84A57">
      <w:rPr>
        <w:b/>
        <w:bCs/>
        <w:sz w:val="16"/>
        <w:szCs w:val="16"/>
      </w:rPr>
      <w:tab/>
    </w:r>
    <w:r w:rsidRPr="00B84A57">
      <w:rPr>
        <w:b/>
        <w:bCs/>
        <w:sz w:val="16"/>
        <w:szCs w:val="16"/>
      </w:rPr>
      <w:tab/>
      <w:t xml:space="preserve"> Pagina </w:t>
    </w:r>
    <w:r w:rsidRPr="00B84A57">
      <w:rPr>
        <w:b/>
        <w:bCs/>
        <w:sz w:val="16"/>
        <w:szCs w:val="16"/>
      </w:rPr>
      <w:fldChar w:fldCharType="begin"/>
    </w:r>
    <w:r w:rsidRPr="00B84A57">
      <w:rPr>
        <w:b/>
        <w:bCs/>
        <w:sz w:val="16"/>
        <w:szCs w:val="16"/>
      </w:rPr>
      <w:instrText xml:space="preserve"> PAGE  \* Arabic  \* MERGEFORMAT </w:instrText>
    </w:r>
    <w:r w:rsidRPr="00B84A57">
      <w:rPr>
        <w:b/>
        <w:bCs/>
        <w:sz w:val="16"/>
        <w:szCs w:val="16"/>
      </w:rPr>
      <w:fldChar w:fldCharType="separate"/>
    </w:r>
    <w:r w:rsidRPr="00B84A57">
      <w:rPr>
        <w:b/>
        <w:bCs/>
        <w:sz w:val="16"/>
        <w:szCs w:val="16"/>
      </w:rPr>
      <w:t>3</w:t>
    </w:r>
    <w:r w:rsidRPr="00B84A57">
      <w:rPr>
        <w:b/>
        <w:bCs/>
        <w:sz w:val="16"/>
        <w:szCs w:val="16"/>
      </w:rPr>
      <w:fldChar w:fldCharType="end"/>
    </w:r>
    <w:r w:rsidRPr="00B84A57">
      <w:rPr>
        <w:b/>
        <w:bCs/>
        <w:sz w:val="16"/>
        <w:szCs w:val="16"/>
      </w:rPr>
      <w:t xml:space="preserve"> van </w:t>
    </w:r>
    <w:r w:rsidRPr="00B84A57">
      <w:rPr>
        <w:b/>
        <w:bCs/>
        <w:sz w:val="16"/>
        <w:szCs w:val="16"/>
      </w:rPr>
      <w:fldChar w:fldCharType="begin"/>
    </w:r>
    <w:r w:rsidRPr="00B84A57">
      <w:rPr>
        <w:b/>
        <w:bCs/>
        <w:sz w:val="16"/>
        <w:szCs w:val="16"/>
      </w:rPr>
      <w:instrText xml:space="preserve"> NUMPAGES  \* Arabic  \* MERGEFORMAT </w:instrText>
    </w:r>
    <w:r w:rsidRPr="00B84A57">
      <w:rPr>
        <w:b/>
        <w:bCs/>
        <w:sz w:val="16"/>
        <w:szCs w:val="16"/>
      </w:rPr>
      <w:fldChar w:fldCharType="separate"/>
    </w:r>
    <w:r w:rsidRPr="00B84A57">
      <w:rPr>
        <w:b/>
        <w:bCs/>
        <w:sz w:val="16"/>
        <w:szCs w:val="16"/>
      </w:rPr>
      <w:t>16</w:t>
    </w:r>
    <w:r w:rsidRPr="00B84A57">
      <w:rPr>
        <w:b/>
        <w:bCs/>
        <w:noProof/>
        <w:sz w:val="16"/>
        <w:szCs w:val="16"/>
      </w:rPr>
      <w:fldChar w:fldCharType="end"/>
    </w:r>
  </w:p>
  <w:p w14:paraId="7A97AA86" w14:textId="77777777" w:rsidR="00B84A57" w:rsidRPr="00B84A57" w:rsidRDefault="00B84A57" w:rsidP="00B84A57">
    <w:pPr>
      <w:pStyle w:val="Geenafstand"/>
      <w:rPr>
        <w:rFonts w:ascii="Verdana" w:hAnsi="Verdana"/>
        <w:sz w:val="16"/>
        <w:szCs w:val="16"/>
      </w:rPr>
    </w:pPr>
  </w:p>
  <w:p w14:paraId="2775C9FF" w14:textId="059E9377" w:rsidR="00B84A57" w:rsidRPr="00B84A57" w:rsidRDefault="00B84A57" w:rsidP="00B84A57">
    <w:pPr>
      <w:pStyle w:val="Geenafstand"/>
      <w:rPr>
        <w:rFonts w:ascii="Verdana" w:hAnsi="Verdana"/>
        <w:sz w:val="16"/>
        <w:szCs w:val="16"/>
      </w:rPr>
    </w:pPr>
    <w:r w:rsidRPr="00B84A57">
      <w:rPr>
        <w:rFonts w:ascii="Verdana" w:hAnsi="Verdana"/>
        <w:sz w:val="16"/>
        <w:szCs w:val="16"/>
      </w:rPr>
      <w:t>Versie 2.4</w:t>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Pr>
        <w:rFonts w:ascii="Verdana" w:hAnsi="Verdana"/>
        <w:sz w:val="16"/>
        <w:szCs w:val="16"/>
      </w:rPr>
      <w:tab/>
    </w:r>
    <w:r w:rsidRPr="00B84A57">
      <w:rPr>
        <w:rFonts w:ascii="Verdana" w:hAnsi="Verdana"/>
        <w:sz w:val="16"/>
        <w:szCs w:val="16"/>
      </w:rPr>
      <w:t>Vastellingsdatum: mei 2018</w:t>
    </w:r>
  </w:p>
  <w:p w14:paraId="6CD30417" w14:textId="49A559AE" w:rsidR="00B84A57" w:rsidRPr="00B84A57" w:rsidRDefault="00B84A57" w:rsidP="00B84A57">
    <w:pPr>
      <w:rPr>
        <w:sz w:val="16"/>
        <w:szCs w:val="16"/>
      </w:rPr>
    </w:pPr>
    <w:r w:rsidRPr="00B84A57">
      <w:rPr>
        <w:sz w:val="16"/>
        <w:szCs w:val="16"/>
      </w:rPr>
      <w:t xml:space="preserve">Document Classificatie: </w:t>
    </w:r>
    <w:sdt>
      <w:sdtPr>
        <w:rPr>
          <w:sz w:val="16"/>
          <w:szCs w:val="16"/>
        </w:rPr>
        <w:alias w:val="Document Classificatie"/>
        <w:tag w:val="Document Classificatie"/>
        <w:id w:val="1165824788"/>
        <w:placeholder>
          <w:docPart w:val="073DDEC0EB614E889A61804AA3F067FE"/>
        </w:placeholder>
        <w15:color w:val="008000"/>
        <w:dropDownList>
          <w:listItem w:displayText="TLP:ROOD" w:value="TLP:ROOD"/>
          <w:listItem w:displayText="TLP:ORANJE" w:value="TLP:ORANJE"/>
          <w:listItem w:displayText="TLP:GROEN" w:value="TLP:GROEN"/>
          <w:listItem w:displayText="TLP:WIT" w:value="TLP:WIT"/>
        </w:dropDownList>
      </w:sdtPr>
      <w:sdtEndPr/>
      <w:sdtContent>
        <w:r w:rsidRPr="00B84A57">
          <w:rPr>
            <w:sz w:val="16"/>
            <w:szCs w:val="16"/>
          </w:rPr>
          <w:t>TLP:GROEN</w:t>
        </w:r>
      </w:sdtContent>
    </w:sdt>
    <w:r w:rsidRPr="00B84A57">
      <w:rPr>
        <w:sz w:val="16"/>
        <w:szCs w:val="16"/>
      </w:rPr>
      <w:tab/>
    </w:r>
    <w:r w:rsidRPr="00B84A57">
      <w:rPr>
        <w:sz w:val="16"/>
        <w:szCs w:val="16"/>
      </w:rPr>
      <w:tab/>
    </w:r>
    <w:r w:rsidRPr="00B84A57">
      <w:rPr>
        <w:sz w:val="16"/>
        <w:szCs w:val="16"/>
      </w:rPr>
      <w:tab/>
    </w:r>
    <w:r w:rsidRPr="00B84A57">
      <w:rPr>
        <w:sz w:val="16"/>
        <w:szCs w:val="16"/>
      </w:rPr>
      <w:tab/>
    </w:r>
    <w:r w:rsidRPr="00B84A57">
      <w:rPr>
        <w:sz w:val="16"/>
        <w:szCs w:val="16"/>
      </w:rPr>
      <w:tab/>
    </w:r>
    <w:r>
      <w:rPr>
        <w:sz w:val="16"/>
        <w:szCs w:val="16"/>
      </w:rPr>
      <w:t xml:space="preserve">       </w:t>
    </w:r>
    <w:r w:rsidRPr="00B84A57">
      <w:rPr>
        <w:sz w:val="16"/>
        <w:szCs w:val="16"/>
      </w:rPr>
      <w:t>Revisiedatum: 27 februari 2024</w:t>
    </w:r>
  </w:p>
  <w:p w14:paraId="346223DE" w14:textId="5C85059E" w:rsidR="008529FC" w:rsidRPr="00B84A57" w:rsidRDefault="008529FC" w:rsidP="00B84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56DA" w14:textId="77777777" w:rsidR="00B84A57" w:rsidRPr="00B84A57" w:rsidRDefault="00B84A57" w:rsidP="00B84A57">
    <w:pPr>
      <w:pStyle w:val="Voettekst"/>
      <w:tabs>
        <w:tab w:val="left" w:pos="7088"/>
      </w:tabs>
      <w:jc w:val="left"/>
      <w:rPr>
        <w:b/>
        <w:bCs/>
        <w:sz w:val="16"/>
        <w:szCs w:val="16"/>
      </w:rPr>
    </w:pPr>
    <w:r w:rsidRPr="00B84A57">
      <w:rPr>
        <w:b/>
        <w:bCs/>
        <w:sz w:val="16"/>
        <w:szCs w:val="16"/>
      </w:rPr>
      <w:t xml:space="preserve">Verwerkersovereenkomst Veiligheidsregio Zuid-Holland Zuid </w:t>
    </w:r>
    <w:r w:rsidRPr="00B84A57">
      <w:rPr>
        <w:b/>
        <w:bCs/>
        <w:sz w:val="16"/>
        <w:szCs w:val="16"/>
      </w:rPr>
      <w:tab/>
      <w:t xml:space="preserve">Pagina </w:t>
    </w:r>
    <w:r w:rsidRPr="00B84A57">
      <w:rPr>
        <w:b/>
        <w:bCs/>
        <w:sz w:val="16"/>
        <w:szCs w:val="16"/>
      </w:rPr>
      <w:fldChar w:fldCharType="begin"/>
    </w:r>
    <w:r w:rsidRPr="00B84A57">
      <w:rPr>
        <w:b/>
        <w:bCs/>
        <w:sz w:val="16"/>
        <w:szCs w:val="16"/>
      </w:rPr>
      <w:instrText xml:space="preserve"> PAGE  \* Arabic  \* MERGEFORMAT </w:instrText>
    </w:r>
    <w:r w:rsidRPr="00B84A57">
      <w:rPr>
        <w:b/>
        <w:bCs/>
        <w:sz w:val="16"/>
        <w:szCs w:val="16"/>
      </w:rPr>
      <w:fldChar w:fldCharType="separate"/>
    </w:r>
    <w:r w:rsidRPr="00B84A57">
      <w:rPr>
        <w:b/>
        <w:bCs/>
        <w:sz w:val="16"/>
        <w:szCs w:val="16"/>
      </w:rPr>
      <w:t>3</w:t>
    </w:r>
    <w:r w:rsidRPr="00B84A57">
      <w:rPr>
        <w:b/>
        <w:bCs/>
        <w:sz w:val="16"/>
        <w:szCs w:val="16"/>
      </w:rPr>
      <w:fldChar w:fldCharType="end"/>
    </w:r>
    <w:r w:rsidRPr="00B84A57">
      <w:rPr>
        <w:b/>
        <w:bCs/>
        <w:sz w:val="16"/>
        <w:szCs w:val="16"/>
      </w:rPr>
      <w:t xml:space="preserve"> van </w:t>
    </w:r>
    <w:r w:rsidRPr="00B84A57">
      <w:rPr>
        <w:b/>
        <w:bCs/>
        <w:sz w:val="16"/>
        <w:szCs w:val="16"/>
      </w:rPr>
      <w:fldChar w:fldCharType="begin"/>
    </w:r>
    <w:r w:rsidRPr="00B84A57">
      <w:rPr>
        <w:b/>
        <w:bCs/>
        <w:sz w:val="16"/>
        <w:szCs w:val="16"/>
      </w:rPr>
      <w:instrText xml:space="preserve"> NUMPAGES  \* Arabic  \* MERGEFORMAT </w:instrText>
    </w:r>
    <w:r w:rsidRPr="00B84A57">
      <w:rPr>
        <w:b/>
        <w:bCs/>
        <w:sz w:val="16"/>
        <w:szCs w:val="16"/>
      </w:rPr>
      <w:fldChar w:fldCharType="separate"/>
    </w:r>
    <w:r w:rsidRPr="00B84A57">
      <w:rPr>
        <w:b/>
        <w:bCs/>
        <w:sz w:val="16"/>
        <w:szCs w:val="16"/>
      </w:rPr>
      <w:t>16</w:t>
    </w:r>
    <w:r w:rsidRPr="00B84A57">
      <w:rPr>
        <w:b/>
        <w:bCs/>
        <w:noProof/>
        <w:sz w:val="16"/>
        <w:szCs w:val="16"/>
      </w:rPr>
      <w:fldChar w:fldCharType="end"/>
    </w:r>
  </w:p>
  <w:p w14:paraId="6CE38D29" w14:textId="77777777" w:rsidR="00B84A57" w:rsidRPr="00B84A57" w:rsidRDefault="00B84A57" w:rsidP="00B84A57">
    <w:pPr>
      <w:pStyle w:val="Geenafstand"/>
      <w:rPr>
        <w:rFonts w:ascii="Verdana" w:hAnsi="Verdana"/>
        <w:sz w:val="16"/>
        <w:szCs w:val="16"/>
      </w:rPr>
    </w:pPr>
  </w:p>
  <w:p w14:paraId="70AB3EED" w14:textId="2BBB1247" w:rsidR="00B84A57" w:rsidRPr="00B84A57" w:rsidRDefault="00B84A57" w:rsidP="00B84A57">
    <w:pPr>
      <w:pStyle w:val="Geenafstand"/>
      <w:rPr>
        <w:rFonts w:ascii="Verdana" w:hAnsi="Verdana"/>
        <w:sz w:val="16"/>
        <w:szCs w:val="16"/>
      </w:rPr>
    </w:pPr>
    <w:r w:rsidRPr="00B84A57">
      <w:rPr>
        <w:rFonts w:ascii="Verdana" w:hAnsi="Verdana"/>
        <w:sz w:val="16"/>
        <w:szCs w:val="16"/>
      </w:rPr>
      <w:t>Versie 2.4</w:t>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r>
    <w:r w:rsidRPr="00B84A57">
      <w:rPr>
        <w:rFonts w:ascii="Verdana" w:hAnsi="Verdana"/>
        <w:sz w:val="16"/>
        <w:szCs w:val="16"/>
      </w:rPr>
      <w:tab/>
      <w:t xml:space="preserve">     Vastellingsdatum: mei 2018</w:t>
    </w:r>
  </w:p>
  <w:p w14:paraId="7499ECA0" w14:textId="09693E58" w:rsidR="00B84A57" w:rsidRPr="00B84A57" w:rsidRDefault="00B84A57" w:rsidP="00B84A57">
    <w:pPr>
      <w:rPr>
        <w:sz w:val="16"/>
        <w:szCs w:val="16"/>
      </w:rPr>
    </w:pPr>
    <w:r w:rsidRPr="00B84A57">
      <w:rPr>
        <w:sz w:val="16"/>
        <w:szCs w:val="16"/>
      </w:rPr>
      <w:t xml:space="preserve">Document Classificatie: </w:t>
    </w:r>
    <w:sdt>
      <w:sdtPr>
        <w:rPr>
          <w:sz w:val="16"/>
          <w:szCs w:val="16"/>
        </w:rPr>
        <w:alias w:val="Document Classificatie"/>
        <w:tag w:val="Document Classificatie"/>
        <w:id w:val="668521663"/>
        <w:placeholder>
          <w:docPart w:val="DD8825D5B7CF499D833385BC70153BDF"/>
        </w:placeholder>
        <w15:color w:val="008000"/>
        <w:dropDownList>
          <w:listItem w:displayText="TLP:ROOD" w:value="TLP:ROOD"/>
          <w:listItem w:displayText="TLP:ORANJE" w:value="TLP:ORANJE"/>
          <w:listItem w:displayText="TLP:GROEN" w:value="TLP:GROEN"/>
          <w:listItem w:displayText="TLP:WIT" w:value="TLP:WIT"/>
        </w:dropDownList>
      </w:sdtPr>
      <w:sdtEndPr/>
      <w:sdtContent>
        <w:r w:rsidRPr="00B84A57">
          <w:rPr>
            <w:sz w:val="16"/>
            <w:szCs w:val="16"/>
          </w:rPr>
          <w:t>TLP:GROEN</w:t>
        </w:r>
      </w:sdtContent>
    </w:sdt>
    <w:r w:rsidRPr="00B84A57">
      <w:rPr>
        <w:sz w:val="16"/>
        <w:szCs w:val="16"/>
      </w:rPr>
      <w:tab/>
    </w:r>
    <w:r w:rsidRPr="00B84A57">
      <w:rPr>
        <w:sz w:val="16"/>
        <w:szCs w:val="16"/>
      </w:rPr>
      <w:tab/>
    </w:r>
    <w:r w:rsidRPr="00B84A57">
      <w:rPr>
        <w:sz w:val="16"/>
        <w:szCs w:val="16"/>
      </w:rPr>
      <w:tab/>
    </w:r>
    <w:r w:rsidRPr="00B84A57">
      <w:rPr>
        <w:sz w:val="16"/>
        <w:szCs w:val="16"/>
      </w:rPr>
      <w:tab/>
    </w:r>
    <w:r w:rsidRPr="00B84A57">
      <w:rPr>
        <w:sz w:val="16"/>
        <w:szCs w:val="16"/>
      </w:rPr>
      <w:tab/>
      <w:t>Revisiedatum: 27 februari 2024</w:t>
    </w:r>
  </w:p>
  <w:p w14:paraId="4424BEDD" w14:textId="449E9CA5" w:rsidR="00437B79" w:rsidRPr="00B84A57" w:rsidRDefault="00437B79" w:rsidP="00B84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BA01F" w14:textId="77777777" w:rsidR="00CE0A5B" w:rsidRDefault="00CE0A5B" w:rsidP="00C12705">
      <w:pPr>
        <w:spacing w:line="240" w:lineRule="auto"/>
      </w:pPr>
      <w:r>
        <w:separator/>
      </w:r>
    </w:p>
  </w:footnote>
  <w:footnote w:type="continuationSeparator" w:id="0">
    <w:p w14:paraId="490E5D09" w14:textId="77777777" w:rsidR="00CE0A5B" w:rsidRDefault="00CE0A5B"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6CEA" w14:textId="77777777" w:rsidR="00AA2FAA" w:rsidRDefault="00AA2FAA" w:rsidP="006048BC">
    <w:pPr>
      <w:framePr w:w="11907" w:h="227" w:hSpace="142" w:wrap="auto" w:vAnchor="page" w:hAnchor="page" w:x="1" w:y="1" w:anchorLock="1"/>
    </w:pPr>
    <w:r>
      <w:rPr>
        <w:noProof/>
      </w:rPr>
      <mc:AlternateContent>
        <mc:Choice Requires="wps">
          <w:drawing>
            <wp:anchor distT="0" distB="0" distL="114300" distR="114300" simplePos="0" relativeHeight="251658240" behindDoc="0" locked="1" layoutInCell="0" allowOverlap="1" wp14:anchorId="4542457B" wp14:editId="1A704CF0">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0CA66" w14:textId="77777777" w:rsidR="00AA2FAA" w:rsidRDefault="006048BC" w:rsidP="00AA2FAA">
                          <w:r>
                            <w:rPr>
                              <w:noProof/>
                            </w:rPr>
                            <w:drawing>
                              <wp:inline distT="0" distB="0" distL="0" distR="0" wp14:anchorId="1748B458" wp14:editId="5B3B51EF">
                                <wp:extent cx="936000" cy="624000"/>
                                <wp:effectExtent l="0" t="0" r="0" b="5080"/>
                                <wp:docPr id="1095522357" name="Afbeelding 109552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396159E3" w14:textId="77777777" w:rsidR="001A20F9" w:rsidRDefault="001A20F9"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542457B" id="_x0000_t202" coordsize="21600,21600" o:spt="202" path="m,l,21600r21600,l21600,xe">
              <v:stroke joinstyle="miter"/>
              <v:path gradientshapeok="t" o:connecttype="rect"/>
            </v:shapetype>
            <v:shape id="Text Box 12" o:spid="_x0000_s1028" type="#_x0000_t202" alt="Titel: doHeaderFirstPage" style="position:absolute;margin-left:493.4pt;margin-top:31.15pt;width:79.35pt;height:5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0000CA66" w14:textId="77777777" w:rsidR="00AA2FAA" w:rsidRDefault="006048BC" w:rsidP="00AA2FAA">
                    <w:r>
                      <w:rPr>
                        <w:noProof/>
                      </w:rPr>
                      <w:drawing>
                        <wp:inline distT="0" distB="0" distL="0" distR="0" wp14:anchorId="1748B458" wp14:editId="5B3B51EF">
                          <wp:extent cx="936000" cy="624000"/>
                          <wp:effectExtent l="0" t="0" r="0" b="5080"/>
                          <wp:docPr id="1095522357" name="Afbeelding 109552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396159E3" w14:textId="77777777" w:rsidR="001A20F9" w:rsidRDefault="001A20F9" w:rsidP="00AA2FAA"/>
                </w:txbxContent>
              </v:textbox>
              <w10:wrap anchorx="page" anchory="page"/>
              <w10:anchorlock/>
            </v:shape>
          </w:pict>
        </mc:Fallback>
      </mc:AlternateContent>
    </w:r>
  </w:p>
  <w:p w14:paraId="04AB0177" w14:textId="77777777" w:rsidR="00AA2FAA" w:rsidRDefault="00AA2F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531C" w14:textId="77777777" w:rsidR="00C12705" w:rsidRDefault="004F6219" w:rsidP="002727D3">
    <w:pPr>
      <w:framePr w:w="11907" w:h="227" w:hSpace="142" w:wrap="auto" w:vAnchor="page" w:hAnchor="page" w:x="1" w:y="1" w:anchorLock="1"/>
    </w:pPr>
    <w:r>
      <w:rPr>
        <w:noProof/>
      </w:rPr>
      <mc:AlternateContent>
        <mc:Choice Requires="wps">
          <w:drawing>
            <wp:anchor distT="0" distB="0" distL="114300" distR="114300" simplePos="0" relativeHeight="251655168" behindDoc="0" locked="1" layoutInCell="0" allowOverlap="0" wp14:anchorId="61445114" wp14:editId="14E74775">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C9639" w14:textId="77777777" w:rsidR="008F0375" w:rsidRDefault="00A563F0">
                          <w:r>
                            <w:rPr>
                              <w:noProof/>
                            </w:rPr>
                            <w:drawing>
                              <wp:inline distT="0" distB="0" distL="0" distR="0" wp14:anchorId="0DC31FFC" wp14:editId="11AEB814">
                                <wp:extent cx="7557135" cy="8169275"/>
                                <wp:effectExtent l="0" t="0" r="5715" b="3175"/>
                                <wp:docPr id="1381928530" name="Afbeelding 138192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069BCFE5" w14:textId="77777777" w:rsidR="008F0375" w:rsidRDefault="008F03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1445114" id="_x0000_t202" coordsize="21600,21600" o:spt="202" path="m,l,21600r21600,l21600,xe">
              <v:stroke joinstyle="miter"/>
              <v:path gradientshapeok="t" o:connecttype="rect"/>
            </v:shapetype>
            <v:shape id="ReportCover" o:spid="_x0000_s1029" type="#_x0000_t202" style="position:absolute;margin-left:0;margin-top:198.45pt;width:595.55pt;height:67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407C9639" w14:textId="77777777" w:rsidR="008F0375" w:rsidRDefault="00A563F0">
                    <w:r>
                      <w:rPr>
                        <w:noProof/>
                      </w:rPr>
                      <w:drawing>
                        <wp:inline distT="0" distB="0" distL="0" distR="0" wp14:anchorId="0DC31FFC" wp14:editId="11AEB814">
                          <wp:extent cx="7557135" cy="8169275"/>
                          <wp:effectExtent l="0" t="0" r="5715" b="3175"/>
                          <wp:docPr id="1381928530" name="Afbeelding 138192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2">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069BCFE5" w14:textId="77777777" w:rsidR="008F0375" w:rsidRDefault="008F0375"/>
                </w:txbxContent>
              </v:textbox>
              <w10:wrap anchorx="page" anchory="page"/>
              <w10:anchorlock/>
            </v:shape>
          </w:pict>
        </mc:Fallback>
      </mc:AlternateContent>
    </w:r>
    <w:r w:rsidR="00FA6A46">
      <w:rPr>
        <w:noProof/>
      </w:rPr>
      <mc:AlternateContent>
        <mc:Choice Requires="wps">
          <w:drawing>
            <wp:anchor distT="0" distB="0" distL="114300" distR="114300" simplePos="0" relativeHeight="251656192" behindDoc="0" locked="1" layoutInCell="0" allowOverlap="1" wp14:anchorId="07AD0928" wp14:editId="1444F91C">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71CA06" w14:textId="77777777" w:rsidR="001A20F9" w:rsidRDefault="002727D3">
                          <w:pPr>
                            <w:rPr>
                              <w:noProof/>
                            </w:rPr>
                          </w:pPr>
                          <w:r>
                            <w:rPr>
                              <w:noProof/>
                            </w:rPr>
                            <w:drawing>
                              <wp:inline distT="0" distB="0" distL="0" distR="0" wp14:anchorId="76D88D36" wp14:editId="6CAE486D">
                                <wp:extent cx="1442085" cy="961390"/>
                                <wp:effectExtent l="0" t="0" r="5715" b="0"/>
                                <wp:docPr id="1431503834" name="Afbeelding 143150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3">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546005D8"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AD0928" id="Text Box 5" o:spid="_x0000_s1030" type="#_x0000_t202" alt="Titel: doHeaderFirstPage" style="position:absolute;margin-left:453.6pt;margin-top:31.2pt;width:116.8pt;height:76.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1C71CA06" w14:textId="77777777" w:rsidR="001A20F9" w:rsidRDefault="002727D3">
                    <w:pPr>
                      <w:rPr>
                        <w:noProof/>
                      </w:rPr>
                    </w:pPr>
                    <w:r>
                      <w:rPr>
                        <w:noProof/>
                      </w:rPr>
                      <w:drawing>
                        <wp:inline distT="0" distB="0" distL="0" distR="0" wp14:anchorId="76D88D36" wp14:editId="6CAE486D">
                          <wp:extent cx="1442085" cy="961390"/>
                          <wp:effectExtent l="0" t="0" r="5715" b="0"/>
                          <wp:docPr id="1431503834" name="Afbeelding 143150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4">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546005D8" w14:textId="77777777" w:rsidR="00FA6A46" w:rsidRDefault="00FA6A46"/>
                </w:txbxContent>
              </v:textbox>
              <w10:wrap anchorx="page" anchory="page"/>
              <w10:anchorlock/>
            </v:shape>
          </w:pict>
        </mc:Fallback>
      </mc:AlternateContent>
    </w:r>
  </w:p>
  <w:p w14:paraId="256A2D18" w14:textId="77777777" w:rsidR="00C12705" w:rsidRPr="00C12705" w:rsidRDefault="00C12705" w:rsidP="00C12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8498" w14:textId="77777777" w:rsidR="00FC5ADD" w:rsidRDefault="00437B79" w:rsidP="006048BC">
    <w:pPr>
      <w:framePr w:w="11907" w:h="284" w:hSpace="142" w:wrap="auto" w:vAnchor="page" w:hAnchor="page" w:x="1" w:y="1" w:anchorLock="1"/>
    </w:pPr>
    <w:r>
      <w:rPr>
        <w:noProof/>
      </w:rPr>
      <mc:AlternateContent>
        <mc:Choice Requires="wps">
          <w:drawing>
            <wp:anchor distT="0" distB="0" distL="114300" distR="114300" simplePos="0" relativeHeight="251660288" behindDoc="0" locked="1" layoutInCell="0" allowOverlap="1" wp14:anchorId="351555C7" wp14:editId="0E888C63">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737507" w14:textId="77777777" w:rsidR="00437B79" w:rsidRDefault="006048BC" w:rsidP="00437B79">
                          <w:r>
                            <w:rPr>
                              <w:noProof/>
                            </w:rPr>
                            <w:drawing>
                              <wp:inline distT="0" distB="0" distL="0" distR="0" wp14:anchorId="751D6884" wp14:editId="043F97F4">
                                <wp:extent cx="936000" cy="624000"/>
                                <wp:effectExtent l="0" t="0" r="0" b="5080"/>
                                <wp:docPr id="2106174073" name="Afbeelding 2106174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755D947C" w14:textId="77777777" w:rsidR="00437B79" w:rsidRDefault="00437B79"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51555C7"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71737507" w14:textId="77777777" w:rsidR="00437B79" w:rsidRDefault="006048BC" w:rsidP="00437B79">
                    <w:r>
                      <w:rPr>
                        <w:noProof/>
                      </w:rPr>
                      <w:drawing>
                        <wp:inline distT="0" distB="0" distL="0" distR="0" wp14:anchorId="751D6884" wp14:editId="043F97F4">
                          <wp:extent cx="936000" cy="624000"/>
                          <wp:effectExtent l="0" t="0" r="0" b="5080"/>
                          <wp:docPr id="2106174073" name="Afbeelding 2106174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755D947C" w14:textId="77777777" w:rsidR="00437B79" w:rsidRDefault="00437B79" w:rsidP="00437B79"/>
                </w:txbxContent>
              </v:textbox>
              <w10:wrap anchorx="page" anchory="page"/>
              <w10:anchorlock/>
            </v:shape>
          </w:pict>
        </mc:Fallback>
      </mc:AlternateContent>
    </w:r>
  </w:p>
  <w:p w14:paraId="70F68CBD" w14:textId="77777777" w:rsidR="00FC5ADD" w:rsidRPr="00C12705" w:rsidRDefault="00FC5ADD"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0B0C"/>
    <w:multiLevelType w:val="hybridMultilevel"/>
    <w:tmpl w:val="EFB0CD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C872D5"/>
    <w:multiLevelType w:val="multilevel"/>
    <w:tmpl w:val="44AA8328"/>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2C95486"/>
    <w:multiLevelType w:val="hybridMultilevel"/>
    <w:tmpl w:val="C69A94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0D3D74"/>
    <w:multiLevelType w:val="hybridMultilevel"/>
    <w:tmpl w:val="A3D0E3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CEF23F6"/>
    <w:multiLevelType w:val="hybridMultilevel"/>
    <w:tmpl w:val="81B6A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EC70AA"/>
    <w:multiLevelType w:val="hybridMultilevel"/>
    <w:tmpl w:val="68F641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3446A1"/>
    <w:multiLevelType w:val="hybridMultilevel"/>
    <w:tmpl w:val="B53401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3F0112"/>
    <w:multiLevelType w:val="hybridMultilevel"/>
    <w:tmpl w:val="7F6E2A1E"/>
    <w:lvl w:ilvl="0" w:tplc="A23EA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20BF6"/>
    <w:multiLevelType w:val="hybridMultilevel"/>
    <w:tmpl w:val="2D5A4A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900219"/>
    <w:multiLevelType w:val="hybridMultilevel"/>
    <w:tmpl w:val="F3C0C0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A7E58"/>
    <w:multiLevelType w:val="multilevel"/>
    <w:tmpl w:val="CA6871B2"/>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2" w15:restartNumberingAfterBreak="0">
    <w:nsid w:val="3BB07E00"/>
    <w:multiLevelType w:val="hybridMultilevel"/>
    <w:tmpl w:val="44B068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D77609"/>
    <w:multiLevelType w:val="hybridMultilevel"/>
    <w:tmpl w:val="FCA4ED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D8259A"/>
    <w:multiLevelType w:val="hybridMultilevel"/>
    <w:tmpl w:val="C9265E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1B603DC"/>
    <w:multiLevelType w:val="hybridMultilevel"/>
    <w:tmpl w:val="C3204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4B3C06"/>
    <w:multiLevelType w:val="hybridMultilevel"/>
    <w:tmpl w:val="F4D645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18" w15:restartNumberingAfterBreak="0">
    <w:nsid w:val="545915CA"/>
    <w:multiLevelType w:val="hybridMultilevel"/>
    <w:tmpl w:val="24D8D7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7A741C"/>
    <w:multiLevelType w:val="hybridMultilevel"/>
    <w:tmpl w:val="3C4CB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182E9E"/>
    <w:multiLevelType w:val="hybridMultilevel"/>
    <w:tmpl w:val="5DF02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2" w15:restartNumberingAfterBreak="0">
    <w:nsid w:val="61C50E87"/>
    <w:multiLevelType w:val="hybridMultilevel"/>
    <w:tmpl w:val="1D7A49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FE4091"/>
    <w:multiLevelType w:val="hybridMultilevel"/>
    <w:tmpl w:val="5AACC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4CE113D"/>
    <w:multiLevelType w:val="hybridMultilevel"/>
    <w:tmpl w:val="EB6643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C807BB"/>
    <w:multiLevelType w:val="hybridMultilevel"/>
    <w:tmpl w:val="640A6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3A250A"/>
    <w:multiLevelType w:val="hybridMultilevel"/>
    <w:tmpl w:val="45B0C4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F36CFC"/>
    <w:multiLevelType w:val="hybridMultilevel"/>
    <w:tmpl w:val="85BCF1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FE0D4E"/>
    <w:multiLevelType w:val="hybridMultilevel"/>
    <w:tmpl w:val="373EB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1558585850">
    <w:abstractNumId w:val="11"/>
  </w:num>
  <w:num w:numId="2" w16cid:durableId="596449929">
    <w:abstractNumId w:val="29"/>
  </w:num>
  <w:num w:numId="3" w16cid:durableId="238516871">
    <w:abstractNumId w:val="4"/>
  </w:num>
  <w:num w:numId="4" w16cid:durableId="120927766">
    <w:abstractNumId w:val="20"/>
  </w:num>
  <w:num w:numId="5" w16cid:durableId="288442652">
    <w:abstractNumId w:val="23"/>
  </w:num>
  <w:num w:numId="6" w16cid:durableId="1475486476">
    <w:abstractNumId w:val="14"/>
  </w:num>
  <w:num w:numId="7" w16cid:durableId="218513945">
    <w:abstractNumId w:val="16"/>
  </w:num>
  <w:num w:numId="8" w16cid:durableId="1196818675">
    <w:abstractNumId w:val="9"/>
  </w:num>
  <w:num w:numId="9" w16cid:durableId="397092114">
    <w:abstractNumId w:val="13"/>
  </w:num>
  <w:num w:numId="10" w16cid:durableId="1880898418">
    <w:abstractNumId w:val="2"/>
  </w:num>
  <w:num w:numId="11" w16cid:durableId="1050686913">
    <w:abstractNumId w:val="28"/>
  </w:num>
  <w:num w:numId="12" w16cid:durableId="167402166">
    <w:abstractNumId w:val="6"/>
  </w:num>
  <w:num w:numId="13" w16cid:durableId="994912522">
    <w:abstractNumId w:val="19"/>
  </w:num>
  <w:num w:numId="14" w16cid:durableId="1719471104">
    <w:abstractNumId w:val="25"/>
  </w:num>
  <w:num w:numId="15" w16cid:durableId="665014152">
    <w:abstractNumId w:val="5"/>
  </w:num>
  <w:num w:numId="16" w16cid:durableId="1650859319">
    <w:abstractNumId w:val="1"/>
  </w:num>
  <w:num w:numId="17" w16cid:durableId="100805035">
    <w:abstractNumId w:val="15"/>
  </w:num>
  <w:num w:numId="18" w16cid:durableId="1062482713">
    <w:abstractNumId w:val="22"/>
  </w:num>
  <w:num w:numId="19" w16cid:durableId="563830924">
    <w:abstractNumId w:val="12"/>
  </w:num>
  <w:num w:numId="20" w16cid:durableId="1851020181">
    <w:abstractNumId w:val="18"/>
  </w:num>
  <w:num w:numId="21" w16cid:durableId="341007956">
    <w:abstractNumId w:val="24"/>
  </w:num>
  <w:num w:numId="22" w16cid:durableId="90590013">
    <w:abstractNumId w:val="0"/>
  </w:num>
  <w:num w:numId="23" w16cid:durableId="2124494908">
    <w:abstractNumId w:val="27"/>
  </w:num>
  <w:num w:numId="24" w16cid:durableId="2029406749">
    <w:abstractNumId w:val="8"/>
  </w:num>
  <w:num w:numId="25" w16cid:durableId="249386732">
    <w:abstractNumId w:val="26"/>
  </w:num>
  <w:num w:numId="26" w16cid:durableId="1439984776">
    <w:abstractNumId w:val="10"/>
  </w:num>
  <w:num w:numId="27" w16cid:durableId="570698976">
    <w:abstractNumId w:val="7"/>
  </w:num>
  <w:num w:numId="28" w16cid:durableId="2071536352">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7wS6YWFjTiFnl3wMqagv8pqrjiHi7kU1iHtpU6yVR6yV4YL7tsPYuw7/SxvHo4QX9FcYKay8i1pMUtOymooSw==" w:salt="BJ1KfpLQg02x5ZhWk0wqHw=="/>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
  </w:docVars>
  <w:rsids>
    <w:rsidRoot w:val="00CE0A5B"/>
    <w:rsid w:val="0000015D"/>
    <w:rsid w:val="00007792"/>
    <w:rsid w:val="0002031B"/>
    <w:rsid w:val="00032EA1"/>
    <w:rsid w:val="00046EC1"/>
    <w:rsid w:val="00063F6E"/>
    <w:rsid w:val="00073CA5"/>
    <w:rsid w:val="00080452"/>
    <w:rsid w:val="0008326D"/>
    <w:rsid w:val="00083577"/>
    <w:rsid w:val="00086A73"/>
    <w:rsid w:val="000938C1"/>
    <w:rsid w:val="000A2E1F"/>
    <w:rsid w:val="000A46B3"/>
    <w:rsid w:val="000B2B53"/>
    <w:rsid w:val="000C7E7F"/>
    <w:rsid w:val="000D1383"/>
    <w:rsid w:val="000D60DD"/>
    <w:rsid w:val="000D7747"/>
    <w:rsid w:val="000F0105"/>
    <w:rsid w:val="000F4B89"/>
    <w:rsid w:val="000F5F3A"/>
    <w:rsid w:val="00104473"/>
    <w:rsid w:val="00107E8B"/>
    <w:rsid w:val="0012293D"/>
    <w:rsid w:val="00125FF8"/>
    <w:rsid w:val="00156D59"/>
    <w:rsid w:val="00171182"/>
    <w:rsid w:val="001770E1"/>
    <w:rsid w:val="001840BA"/>
    <w:rsid w:val="00187E90"/>
    <w:rsid w:val="001901CF"/>
    <w:rsid w:val="0019515E"/>
    <w:rsid w:val="001A20F9"/>
    <w:rsid w:val="001A461B"/>
    <w:rsid w:val="001B25B3"/>
    <w:rsid w:val="001B5653"/>
    <w:rsid w:val="001C1023"/>
    <w:rsid w:val="001C6257"/>
    <w:rsid w:val="001C6B32"/>
    <w:rsid w:val="001F432A"/>
    <w:rsid w:val="00217ACF"/>
    <w:rsid w:val="00222479"/>
    <w:rsid w:val="00231896"/>
    <w:rsid w:val="002344A4"/>
    <w:rsid w:val="002358CA"/>
    <w:rsid w:val="002373F2"/>
    <w:rsid w:val="00263F87"/>
    <w:rsid w:val="002727D3"/>
    <w:rsid w:val="00292145"/>
    <w:rsid w:val="00292402"/>
    <w:rsid w:val="002C2B88"/>
    <w:rsid w:val="002D126B"/>
    <w:rsid w:val="003100D2"/>
    <w:rsid w:val="003145E9"/>
    <w:rsid w:val="00315472"/>
    <w:rsid w:val="0032335F"/>
    <w:rsid w:val="00340273"/>
    <w:rsid w:val="00340A4A"/>
    <w:rsid w:val="00345C90"/>
    <w:rsid w:val="0034702A"/>
    <w:rsid w:val="00352418"/>
    <w:rsid w:val="00352800"/>
    <w:rsid w:val="00353E8C"/>
    <w:rsid w:val="0036105B"/>
    <w:rsid w:val="00373698"/>
    <w:rsid w:val="003751D7"/>
    <w:rsid w:val="00375813"/>
    <w:rsid w:val="003A3699"/>
    <w:rsid w:val="003B7A1E"/>
    <w:rsid w:val="003E3B1F"/>
    <w:rsid w:val="003E5CF6"/>
    <w:rsid w:val="00411C1A"/>
    <w:rsid w:val="0041388F"/>
    <w:rsid w:val="00432CC9"/>
    <w:rsid w:val="004337F7"/>
    <w:rsid w:val="0043410D"/>
    <w:rsid w:val="00437B79"/>
    <w:rsid w:val="00446E4B"/>
    <w:rsid w:val="004509A3"/>
    <w:rsid w:val="00454AA9"/>
    <w:rsid w:val="00454F99"/>
    <w:rsid w:val="0046184C"/>
    <w:rsid w:val="00461FD0"/>
    <w:rsid w:val="004703A8"/>
    <w:rsid w:val="00474798"/>
    <w:rsid w:val="004848F3"/>
    <w:rsid w:val="004A2963"/>
    <w:rsid w:val="004C08E7"/>
    <w:rsid w:val="004C2B16"/>
    <w:rsid w:val="004C5878"/>
    <w:rsid w:val="004E1C31"/>
    <w:rsid w:val="004E7880"/>
    <w:rsid w:val="004F2115"/>
    <w:rsid w:val="004F6219"/>
    <w:rsid w:val="005011CC"/>
    <w:rsid w:val="0050506D"/>
    <w:rsid w:val="00514761"/>
    <w:rsid w:val="00515512"/>
    <w:rsid w:val="00521195"/>
    <w:rsid w:val="00525431"/>
    <w:rsid w:val="005323BE"/>
    <w:rsid w:val="00533A2D"/>
    <w:rsid w:val="0053786A"/>
    <w:rsid w:val="005417EA"/>
    <w:rsid w:val="0054375A"/>
    <w:rsid w:val="00546680"/>
    <w:rsid w:val="005543CA"/>
    <w:rsid w:val="00565D72"/>
    <w:rsid w:val="005735CC"/>
    <w:rsid w:val="0058638D"/>
    <w:rsid w:val="005879E7"/>
    <w:rsid w:val="00594651"/>
    <w:rsid w:val="005A7B4B"/>
    <w:rsid w:val="005B4AA8"/>
    <w:rsid w:val="005C543C"/>
    <w:rsid w:val="005E39BF"/>
    <w:rsid w:val="005E4779"/>
    <w:rsid w:val="005E5526"/>
    <w:rsid w:val="005F0688"/>
    <w:rsid w:val="005F31A5"/>
    <w:rsid w:val="006048BC"/>
    <w:rsid w:val="00605E4D"/>
    <w:rsid w:val="00612064"/>
    <w:rsid w:val="006469B5"/>
    <w:rsid w:val="00652603"/>
    <w:rsid w:val="00672890"/>
    <w:rsid w:val="0067702B"/>
    <w:rsid w:val="0069026F"/>
    <w:rsid w:val="00692CCF"/>
    <w:rsid w:val="006931A1"/>
    <w:rsid w:val="006A555E"/>
    <w:rsid w:val="006B074C"/>
    <w:rsid w:val="006D7343"/>
    <w:rsid w:val="006E0C6C"/>
    <w:rsid w:val="006E3AA0"/>
    <w:rsid w:val="006F255F"/>
    <w:rsid w:val="00717EDE"/>
    <w:rsid w:val="00735BCE"/>
    <w:rsid w:val="007461E1"/>
    <w:rsid w:val="00755F85"/>
    <w:rsid w:val="00756E7C"/>
    <w:rsid w:val="007600CA"/>
    <w:rsid w:val="00764828"/>
    <w:rsid w:val="00772975"/>
    <w:rsid w:val="00794C45"/>
    <w:rsid w:val="007A45C7"/>
    <w:rsid w:val="007B6752"/>
    <w:rsid w:val="007C7533"/>
    <w:rsid w:val="007D193E"/>
    <w:rsid w:val="007E0415"/>
    <w:rsid w:val="007F07ED"/>
    <w:rsid w:val="007F487A"/>
    <w:rsid w:val="007F6AAD"/>
    <w:rsid w:val="00804221"/>
    <w:rsid w:val="00806774"/>
    <w:rsid w:val="00811684"/>
    <w:rsid w:val="0081263A"/>
    <w:rsid w:val="008171A8"/>
    <w:rsid w:val="008310AD"/>
    <w:rsid w:val="008478DF"/>
    <w:rsid w:val="008529FC"/>
    <w:rsid w:val="0085616C"/>
    <w:rsid w:val="00856AC7"/>
    <w:rsid w:val="00871664"/>
    <w:rsid w:val="008842D1"/>
    <w:rsid w:val="008866CC"/>
    <w:rsid w:val="0089144E"/>
    <w:rsid w:val="008A1A70"/>
    <w:rsid w:val="008A3C66"/>
    <w:rsid w:val="008A7993"/>
    <w:rsid w:val="008B323F"/>
    <w:rsid w:val="008D49D3"/>
    <w:rsid w:val="008E0124"/>
    <w:rsid w:val="008F0375"/>
    <w:rsid w:val="008F370F"/>
    <w:rsid w:val="009039B5"/>
    <w:rsid w:val="009123D7"/>
    <w:rsid w:val="00922377"/>
    <w:rsid w:val="00922A3E"/>
    <w:rsid w:val="00923756"/>
    <w:rsid w:val="009244C1"/>
    <w:rsid w:val="00925758"/>
    <w:rsid w:val="00932BCB"/>
    <w:rsid w:val="0094116C"/>
    <w:rsid w:val="00965CCD"/>
    <w:rsid w:val="009676CD"/>
    <w:rsid w:val="00972C45"/>
    <w:rsid w:val="0097464A"/>
    <w:rsid w:val="00994F4D"/>
    <w:rsid w:val="009A161C"/>
    <w:rsid w:val="009A1E8F"/>
    <w:rsid w:val="009A2B34"/>
    <w:rsid w:val="009E39BC"/>
    <w:rsid w:val="00A1789E"/>
    <w:rsid w:val="00A206B4"/>
    <w:rsid w:val="00A27361"/>
    <w:rsid w:val="00A3029C"/>
    <w:rsid w:val="00A40CD6"/>
    <w:rsid w:val="00A44684"/>
    <w:rsid w:val="00A45B1B"/>
    <w:rsid w:val="00A47FFC"/>
    <w:rsid w:val="00A563F0"/>
    <w:rsid w:val="00A67E85"/>
    <w:rsid w:val="00A74BC0"/>
    <w:rsid w:val="00A8367A"/>
    <w:rsid w:val="00A84E06"/>
    <w:rsid w:val="00AA2FAA"/>
    <w:rsid w:val="00AA5EEA"/>
    <w:rsid w:val="00AA666C"/>
    <w:rsid w:val="00AA70A3"/>
    <w:rsid w:val="00AD429B"/>
    <w:rsid w:val="00AD42CF"/>
    <w:rsid w:val="00AE22F6"/>
    <w:rsid w:val="00AE4560"/>
    <w:rsid w:val="00AE5799"/>
    <w:rsid w:val="00B05939"/>
    <w:rsid w:val="00B06F07"/>
    <w:rsid w:val="00B42DA9"/>
    <w:rsid w:val="00B5207A"/>
    <w:rsid w:val="00B553EB"/>
    <w:rsid w:val="00B6652D"/>
    <w:rsid w:val="00B84A57"/>
    <w:rsid w:val="00B91F9C"/>
    <w:rsid w:val="00B92A76"/>
    <w:rsid w:val="00B93C37"/>
    <w:rsid w:val="00BA1C1A"/>
    <w:rsid w:val="00BB4333"/>
    <w:rsid w:val="00BB7CCA"/>
    <w:rsid w:val="00BC0DA9"/>
    <w:rsid w:val="00BF70C9"/>
    <w:rsid w:val="00C05328"/>
    <w:rsid w:val="00C11D70"/>
    <w:rsid w:val="00C12705"/>
    <w:rsid w:val="00C20A0D"/>
    <w:rsid w:val="00C26D75"/>
    <w:rsid w:val="00C27049"/>
    <w:rsid w:val="00C27EB2"/>
    <w:rsid w:val="00C41B31"/>
    <w:rsid w:val="00C45BA0"/>
    <w:rsid w:val="00C45F01"/>
    <w:rsid w:val="00C653DB"/>
    <w:rsid w:val="00C67F28"/>
    <w:rsid w:val="00C70191"/>
    <w:rsid w:val="00C8268B"/>
    <w:rsid w:val="00C82D89"/>
    <w:rsid w:val="00C87B55"/>
    <w:rsid w:val="00C913A7"/>
    <w:rsid w:val="00C9149F"/>
    <w:rsid w:val="00CD09E3"/>
    <w:rsid w:val="00CD4678"/>
    <w:rsid w:val="00CE0A5B"/>
    <w:rsid w:val="00CE4EAB"/>
    <w:rsid w:val="00D02280"/>
    <w:rsid w:val="00D237B3"/>
    <w:rsid w:val="00D34B30"/>
    <w:rsid w:val="00D372C0"/>
    <w:rsid w:val="00D403CB"/>
    <w:rsid w:val="00D45398"/>
    <w:rsid w:val="00D47F87"/>
    <w:rsid w:val="00D50C53"/>
    <w:rsid w:val="00D55B72"/>
    <w:rsid w:val="00D6524C"/>
    <w:rsid w:val="00D86934"/>
    <w:rsid w:val="00D9028C"/>
    <w:rsid w:val="00D940C1"/>
    <w:rsid w:val="00DB12A7"/>
    <w:rsid w:val="00DB7968"/>
    <w:rsid w:val="00DD4E78"/>
    <w:rsid w:val="00DE4E14"/>
    <w:rsid w:val="00DE74CE"/>
    <w:rsid w:val="00DF763E"/>
    <w:rsid w:val="00E12702"/>
    <w:rsid w:val="00E455AE"/>
    <w:rsid w:val="00E47834"/>
    <w:rsid w:val="00E628DA"/>
    <w:rsid w:val="00E70346"/>
    <w:rsid w:val="00E769EE"/>
    <w:rsid w:val="00E82F44"/>
    <w:rsid w:val="00E84CBE"/>
    <w:rsid w:val="00E93ABE"/>
    <w:rsid w:val="00E97CC6"/>
    <w:rsid w:val="00EB1772"/>
    <w:rsid w:val="00EB28FE"/>
    <w:rsid w:val="00ED22D5"/>
    <w:rsid w:val="00ED60A1"/>
    <w:rsid w:val="00ED68E6"/>
    <w:rsid w:val="00EF0528"/>
    <w:rsid w:val="00EF1ECA"/>
    <w:rsid w:val="00F01242"/>
    <w:rsid w:val="00F060E3"/>
    <w:rsid w:val="00F10618"/>
    <w:rsid w:val="00F107CD"/>
    <w:rsid w:val="00F11E63"/>
    <w:rsid w:val="00F3015F"/>
    <w:rsid w:val="00F36C90"/>
    <w:rsid w:val="00F40376"/>
    <w:rsid w:val="00F4320A"/>
    <w:rsid w:val="00F4492F"/>
    <w:rsid w:val="00F54D86"/>
    <w:rsid w:val="00F56AAF"/>
    <w:rsid w:val="00F57447"/>
    <w:rsid w:val="00F77864"/>
    <w:rsid w:val="00F9421A"/>
    <w:rsid w:val="00FA510B"/>
    <w:rsid w:val="00FA6A46"/>
    <w:rsid w:val="00FB6BA7"/>
    <w:rsid w:val="00FC374A"/>
    <w:rsid w:val="00FC5420"/>
    <w:rsid w:val="00FC5ADD"/>
    <w:rsid w:val="00FC633F"/>
    <w:rsid w:val="00FD01E4"/>
    <w:rsid w:val="00FD082C"/>
    <w:rsid w:val="00FD4CAE"/>
    <w:rsid w:val="00FE1D4A"/>
    <w:rsid w:val="00FE4880"/>
    <w:rsid w:val="00FE4994"/>
    <w:rsid w:val="00FF3592"/>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4EF1F"/>
  <w15:docId w15:val="{AECF504C-6743-41F7-A3DA-5227A0FA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E0A5B"/>
    <w:pPr>
      <w:spacing w:line="280" w:lineRule="atLeast"/>
    </w:pPr>
    <w:rPr>
      <w:rFonts w:ascii="Verdana" w:hAnsi="Verdana"/>
      <w:szCs w:val="19"/>
    </w:rPr>
  </w:style>
  <w:style w:type="paragraph" w:styleId="Kop1">
    <w:name w:val="heading 1"/>
    <w:basedOn w:val="Standaard"/>
    <w:next w:val="Standaard"/>
    <w:link w:val="Kop1Char"/>
    <w:autoRedefine/>
    <w:qFormat/>
    <w:rsid w:val="00B84A57"/>
    <w:pPr>
      <w:keepNext/>
      <w:spacing w:before="100" w:beforeAutospacing="1" w:after="100" w:afterAutospacing="1"/>
      <w:contextualSpacing/>
      <w:outlineLvl w:val="0"/>
    </w:pPr>
    <w:rPr>
      <w:rFonts w:cs="Arial"/>
      <w:b/>
      <w:bCs/>
      <w:color w:val="003656"/>
      <w:kern w:val="32"/>
      <w:sz w:val="40"/>
      <w:szCs w:val="32"/>
      <w:lang w:eastAsia="en-US"/>
    </w:rPr>
  </w:style>
  <w:style w:type="paragraph" w:styleId="Kop2">
    <w:name w:val="heading 2"/>
    <w:basedOn w:val="Standaard"/>
    <w:next w:val="Standaard"/>
    <w:link w:val="Kop2Char"/>
    <w:autoRedefine/>
    <w:qFormat/>
    <w:rsid w:val="00B84A57"/>
    <w:pPr>
      <w:keepNext/>
      <w:spacing w:before="240" w:after="60"/>
      <w:ind w:left="1418" w:hanging="1418"/>
      <w:outlineLvl w:val="1"/>
    </w:pPr>
    <w:rPr>
      <w:rFonts w:cs="Arial"/>
      <w:b/>
      <w:bCs/>
      <w:sz w:val="28"/>
      <w:szCs w:val="28"/>
      <w:lang w:eastAsia="en-US"/>
    </w:rPr>
  </w:style>
  <w:style w:type="paragraph" w:styleId="Kop3">
    <w:name w:val="heading 3"/>
    <w:basedOn w:val="Standaard"/>
    <w:next w:val="Standaard"/>
    <w:link w:val="Kop3Char"/>
    <w:autoRedefine/>
    <w:qFormat/>
    <w:rsid w:val="00CE0A5B"/>
    <w:pPr>
      <w:keepNext/>
      <w:numPr>
        <w:ilvl w:val="2"/>
        <w:numId w:val="1"/>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CE0A5B"/>
    <w:pPr>
      <w:keepNext/>
      <w:numPr>
        <w:ilvl w:val="3"/>
        <w:numId w:val="1"/>
      </w:numPr>
      <w:spacing w:before="240" w:after="60"/>
      <w:outlineLvl w:val="3"/>
    </w:pPr>
    <w:rPr>
      <w:b/>
      <w:bCs/>
      <w:i/>
      <w:sz w:val="24"/>
      <w:szCs w:val="28"/>
      <w:lang w:eastAsia="en-US"/>
    </w:rPr>
  </w:style>
  <w:style w:type="paragraph" w:styleId="Kop5">
    <w:name w:val="heading 5"/>
    <w:basedOn w:val="Standaard"/>
    <w:next w:val="Standaard"/>
    <w:link w:val="Kop5Char"/>
    <w:qFormat/>
    <w:rsid w:val="00CE0A5B"/>
    <w:pPr>
      <w:numPr>
        <w:ilvl w:val="4"/>
        <w:numId w:val="1"/>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CE0A5B"/>
    <w:pPr>
      <w:numPr>
        <w:ilvl w:val="5"/>
        <w:numId w:val="1"/>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CE0A5B"/>
    <w:pPr>
      <w:numPr>
        <w:ilvl w:val="6"/>
        <w:numId w:val="1"/>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CE0A5B"/>
    <w:pPr>
      <w:numPr>
        <w:ilvl w:val="7"/>
        <w:numId w:val="1"/>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CE0A5B"/>
    <w:pPr>
      <w:numPr>
        <w:ilvl w:val="8"/>
        <w:numId w:val="1"/>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CE0A5B"/>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080452"/>
    <w:rPr>
      <w:rFonts w:ascii="Verdana" w:hAnsi="Verdana" w:cs="Arial"/>
      <w:szCs w:val="24"/>
      <w:lang w:val="nl-NL" w:eastAsia="en-US"/>
    </w:rPr>
  </w:style>
  <w:style w:type="paragraph" w:styleId="Voettekst">
    <w:name w:val="footer"/>
    <w:basedOn w:val="Standaard"/>
    <w:link w:val="VoettekstChar"/>
    <w:rsid w:val="00CE0A5B"/>
    <w:pPr>
      <w:tabs>
        <w:tab w:val="center" w:pos="4536"/>
        <w:tab w:val="right" w:pos="9072"/>
      </w:tabs>
      <w:jc w:val="right"/>
    </w:pPr>
  </w:style>
  <w:style w:type="character" w:customStyle="1" w:styleId="VoettekstChar">
    <w:name w:val="Voettekst Char"/>
    <w:basedOn w:val="Standaardalinea-lettertype"/>
    <w:link w:val="Voettekst"/>
    <w:rsid w:val="00080452"/>
    <w:rPr>
      <w:rFonts w:ascii="Verdana" w:hAnsi="Verdana"/>
      <w:szCs w:val="19"/>
      <w:lang w:val="nl-NL"/>
    </w:rPr>
  </w:style>
  <w:style w:type="paragraph" w:styleId="Ballontekst">
    <w:name w:val="Balloon Text"/>
    <w:basedOn w:val="Standaard"/>
    <w:link w:val="BallontekstChar"/>
    <w:rsid w:val="00CE0A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E0A5B"/>
    <w:rPr>
      <w:rFonts w:ascii="Tahoma" w:hAnsi="Tahoma" w:cs="Tahoma"/>
      <w:sz w:val="16"/>
      <w:szCs w:val="16"/>
      <w:lang w:val="nl-NL"/>
    </w:rPr>
  </w:style>
  <w:style w:type="table" w:styleId="Tabelraster">
    <w:name w:val="Table Grid"/>
    <w:aliases w:val="Deloitte,TabelEcorys"/>
    <w:basedOn w:val="Standaardtabel"/>
    <w:uiPriority w:val="59"/>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CE0A5B"/>
    <w:pPr>
      <w:numPr>
        <w:numId w:val="2"/>
      </w:numPr>
    </w:pPr>
  </w:style>
  <w:style w:type="numbering" w:customStyle="1" w:styleId="doOpsomming">
    <w:name w:val="doOpsomming"/>
    <w:rsid w:val="00CE0A5B"/>
    <w:pPr>
      <w:numPr>
        <w:numId w:val="3"/>
      </w:numPr>
    </w:pPr>
  </w:style>
  <w:style w:type="character" w:customStyle="1" w:styleId="Kop1Char">
    <w:name w:val="Kop 1 Char"/>
    <w:basedOn w:val="Standaardalinea-lettertype"/>
    <w:link w:val="Kop1"/>
    <w:rsid w:val="00B84A57"/>
    <w:rPr>
      <w:rFonts w:ascii="Verdana" w:hAnsi="Verdana" w:cs="Arial"/>
      <w:b/>
      <w:bCs/>
      <w:color w:val="003656"/>
      <w:kern w:val="32"/>
      <w:sz w:val="40"/>
      <w:szCs w:val="32"/>
      <w:lang w:val="nl-NL" w:eastAsia="en-US"/>
    </w:rPr>
  </w:style>
  <w:style w:type="character" w:customStyle="1" w:styleId="Kop2Char">
    <w:name w:val="Kop 2 Char"/>
    <w:basedOn w:val="Standaardalinea-lettertype"/>
    <w:link w:val="Kop2"/>
    <w:rsid w:val="00B84A57"/>
    <w:rPr>
      <w:rFonts w:ascii="Verdana" w:hAnsi="Verdana" w:cs="Arial"/>
      <w:b/>
      <w:bCs/>
      <w:sz w:val="28"/>
      <w:szCs w:val="28"/>
      <w:lang w:val="nl-NL" w:eastAsia="en-US"/>
    </w:rPr>
  </w:style>
  <w:style w:type="character" w:customStyle="1" w:styleId="Kop3Char">
    <w:name w:val="Kop 3 Char"/>
    <w:basedOn w:val="Standaardalinea-lettertype"/>
    <w:link w:val="Kop3"/>
    <w:rsid w:val="00CE0A5B"/>
    <w:rPr>
      <w:rFonts w:ascii="Verdana" w:hAnsi="Verdana" w:cs="Arial"/>
      <w:b/>
      <w:bCs/>
      <w:sz w:val="26"/>
      <w:szCs w:val="26"/>
      <w:lang w:val="nl-NL" w:eastAsia="en-US"/>
    </w:rPr>
  </w:style>
  <w:style w:type="character" w:customStyle="1" w:styleId="Kop4Char">
    <w:name w:val="Kop 4 Char"/>
    <w:link w:val="Kop4"/>
    <w:rsid w:val="00CE0A5B"/>
    <w:rPr>
      <w:rFonts w:ascii="Verdana" w:hAnsi="Verdana"/>
      <w:b/>
      <w:bCs/>
      <w:i/>
      <w:sz w:val="24"/>
      <w:szCs w:val="28"/>
      <w:lang w:eastAsia="en-US"/>
    </w:rPr>
  </w:style>
  <w:style w:type="character" w:customStyle="1" w:styleId="Kop5Char">
    <w:name w:val="Kop 5 Char"/>
    <w:link w:val="Kop5"/>
    <w:rsid w:val="00CE0A5B"/>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CE0A5B"/>
    <w:rPr>
      <w:rFonts w:ascii="Times New Roman" w:hAnsi="Times New Roman"/>
      <w:b/>
      <w:bCs/>
      <w:sz w:val="22"/>
      <w:szCs w:val="22"/>
      <w:lang w:val="nl-NL" w:eastAsia="en-US"/>
    </w:rPr>
  </w:style>
  <w:style w:type="character" w:customStyle="1" w:styleId="Kop7Char">
    <w:name w:val="Kop 7 Char"/>
    <w:basedOn w:val="Standaardalinea-lettertype"/>
    <w:link w:val="Kop7"/>
    <w:rsid w:val="00CE0A5B"/>
    <w:rPr>
      <w:rFonts w:ascii="Times New Roman" w:hAnsi="Times New Roman"/>
      <w:sz w:val="24"/>
      <w:lang w:val="nl-NL" w:eastAsia="en-US"/>
    </w:rPr>
  </w:style>
  <w:style w:type="character" w:customStyle="1" w:styleId="Kop8Char">
    <w:name w:val="Kop 8 Char"/>
    <w:basedOn w:val="Standaardalinea-lettertype"/>
    <w:link w:val="Kop8"/>
    <w:rsid w:val="00CE0A5B"/>
    <w:rPr>
      <w:rFonts w:ascii="Times New Roman" w:hAnsi="Times New Roman"/>
      <w:i/>
      <w:iCs/>
      <w:sz w:val="24"/>
      <w:lang w:val="nl-NL" w:eastAsia="en-US"/>
    </w:rPr>
  </w:style>
  <w:style w:type="character" w:customStyle="1" w:styleId="Kop9Char">
    <w:name w:val="Kop 9 Char"/>
    <w:basedOn w:val="Standaardalinea-lettertype"/>
    <w:link w:val="Kop9"/>
    <w:rsid w:val="00CE0A5B"/>
    <w:rPr>
      <w:rFonts w:cs="Arial"/>
      <w:sz w:val="22"/>
      <w:szCs w:val="22"/>
      <w:lang w:val="nl-NL"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character" w:styleId="Hyperlink">
    <w:name w:val="Hyperlink"/>
    <w:basedOn w:val="Standaardalinea-lettertype"/>
    <w:uiPriority w:val="99"/>
    <w:rsid w:val="00CE0A5B"/>
    <w:rPr>
      <w:rFonts w:ascii="Verdana" w:hAnsi="Verdana"/>
      <w:color w:val="0000FF" w:themeColor="hyperlink"/>
      <w:u w:val="single"/>
      <w:lang w:val="nl-NL"/>
    </w:rPr>
  </w:style>
  <w:style w:type="paragraph" w:styleId="Lijstalinea">
    <w:name w:val="List Paragraph"/>
    <w:basedOn w:val="Standaard"/>
    <w:uiPriority w:val="34"/>
    <w:qFormat/>
    <w:rsid w:val="00CE0A5B"/>
    <w:pPr>
      <w:ind w:left="720"/>
      <w:contextualSpacing/>
    </w:pPr>
  </w:style>
  <w:style w:type="character" w:styleId="Voetnootmarkering">
    <w:name w:val="footnote reference"/>
    <w:basedOn w:val="Standaardalinea-lettertype"/>
    <w:rsid w:val="00CE0A5B"/>
    <w:rPr>
      <w:rFonts w:ascii="Verdana" w:hAnsi="Verdana"/>
      <w:sz w:val="16"/>
      <w:vertAlign w:val="superscript"/>
      <w:lang w:val="nl-NL"/>
    </w:rPr>
  </w:style>
  <w:style w:type="character" w:styleId="Verwijzingopmerking">
    <w:name w:val="annotation reference"/>
    <w:basedOn w:val="Standaardalinea-lettertype"/>
    <w:rsid w:val="00CE0A5B"/>
    <w:rPr>
      <w:rFonts w:ascii="Verdana" w:hAnsi="Verdana"/>
      <w:sz w:val="16"/>
      <w:szCs w:val="16"/>
      <w:lang w:val="nl-NL"/>
    </w:rPr>
  </w:style>
  <w:style w:type="character" w:styleId="Eindnootmarkering">
    <w:name w:val="endnote reference"/>
    <w:basedOn w:val="Standaardalinea-lettertype"/>
    <w:rsid w:val="00CE0A5B"/>
    <w:rPr>
      <w:rFonts w:ascii="Verdana" w:hAnsi="Verdana"/>
      <w:vertAlign w:val="superscript"/>
      <w:lang w:val="nl-NL"/>
    </w:rPr>
  </w:style>
  <w:style w:type="character" w:styleId="Nadruk">
    <w:name w:val="Emphasis"/>
    <w:basedOn w:val="Standaardalinea-lettertype"/>
    <w:uiPriority w:val="20"/>
    <w:qFormat/>
    <w:rsid w:val="00CE0A5B"/>
    <w:rPr>
      <w:rFonts w:ascii="Verdana" w:hAnsi="Verdana"/>
      <w:i/>
      <w:iCs/>
      <w:lang w:val="nl-NL"/>
    </w:rPr>
  </w:style>
  <w:style w:type="paragraph" w:styleId="Adresenvelop">
    <w:name w:val="envelope address"/>
    <w:basedOn w:val="Standaard"/>
    <w:rsid w:val="00CE0A5B"/>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CE0A5B"/>
    <w:rPr>
      <w:szCs w:val="24"/>
    </w:rPr>
  </w:style>
  <w:style w:type="paragraph" w:styleId="Titel">
    <w:name w:val="Title"/>
    <w:basedOn w:val="Standaard"/>
    <w:next w:val="Standaard"/>
    <w:link w:val="TitelChar"/>
    <w:qFormat/>
    <w:rsid w:val="00CE0A5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CE0A5B"/>
    <w:rPr>
      <w:rFonts w:ascii="Verdana" w:eastAsiaTheme="majorEastAsia" w:hAnsi="Verdana" w:cstheme="majorBidi"/>
      <w:color w:val="17365D" w:themeColor="text2" w:themeShade="BF"/>
      <w:spacing w:val="5"/>
      <w:kern w:val="28"/>
      <w:sz w:val="52"/>
      <w:szCs w:val="52"/>
      <w:lang w:val="nl-NL"/>
    </w:rPr>
  </w:style>
  <w:style w:type="character" w:styleId="Paginanummer">
    <w:name w:val="page number"/>
    <w:basedOn w:val="Standaardalinea-lettertype"/>
    <w:rsid w:val="00CE0A5B"/>
    <w:rPr>
      <w:rFonts w:ascii="Verdana" w:hAnsi="Verdana"/>
      <w:lang w:val="nl-NL"/>
    </w:rPr>
  </w:style>
  <w:style w:type="character" w:styleId="Regelnummer">
    <w:name w:val="line number"/>
    <w:basedOn w:val="Standaardalinea-lettertype"/>
    <w:rsid w:val="00CE0A5B"/>
    <w:rPr>
      <w:rFonts w:ascii="Verdana" w:hAnsi="Verdana"/>
      <w:lang w:val="nl-NL"/>
    </w:rPr>
  </w:style>
  <w:style w:type="character" w:styleId="GevolgdeHyperlink">
    <w:name w:val="FollowedHyperlink"/>
    <w:basedOn w:val="Standaardalinea-lettertype"/>
    <w:rsid w:val="00CE0A5B"/>
    <w:rPr>
      <w:rFonts w:ascii="Verdana" w:hAnsi="Verdana"/>
      <w:color w:val="800080" w:themeColor="followedHyperlink"/>
      <w:u w:val="single"/>
      <w:lang w:val="nl-NL"/>
    </w:rPr>
  </w:style>
  <w:style w:type="paragraph" w:styleId="Afzender">
    <w:name w:val="envelope return"/>
    <w:basedOn w:val="Standaard"/>
    <w:rsid w:val="00CE0A5B"/>
    <w:pPr>
      <w:spacing w:line="240" w:lineRule="auto"/>
    </w:pPr>
    <w:rPr>
      <w:rFonts w:eastAsiaTheme="majorEastAsia" w:cstheme="majorBidi"/>
      <w:szCs w:val="20"/>
    </w:rPr>
  </w:style>
  <w:style w:type="character" w:styleId="HTMLVariable">
    <w:name w:val="HTML Variable"/>
    <w:basedOn w:val="Standaardalinea-lettertype"/>
    <w:rsid w:val="00CE0A5B"/>
    <w:rPr>
      <w:rFonts w:ascii="Verdana" w:hAnsi="Verdana"/>
      <w:i/>
      <w:iCs/>
      <w:lang w:val="nl-NL"/>
    </w:rPr>
  </w:style>
  <w:style w:type="paragraph" w:styleId="Berichtkop">
    <w:name w:val="Message Header"/>
    <w:basedOn w:val="Standaard"/>
    <w:link w:val="BerichtkopChar"/>
    <w:rsid w:val="00CE0A5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CE0A5B"/>
    <w:rPr>
      <w:rFonts w:ascii="Verdana" w:eastAsiaTheme="majorEastAsia" w:hAnsi="Verdana" w:cstheme="majorBidi"/>
      <w:sz w:val="24"/>
      <w:szCs w:val="24"/>
      <w:shd w:val="pct20" w:color="auto" w:fill="auto"/>
      <w:lang w:val="nl-NL"/>
    </w:rPr>
  </w:style>
  <w:style w:type="paragraph" w:styleId="Ondertitel">
    <w:name w:val="Subtitle"/>
    <w:basedOn w:val="Standaard"/>
    <w:next w:val="Standaard"/>
    <w:link w:val="OndertitelChar"/>
    <w:qFormat/>
    <w:rsid w:val="00CE0A5B"/>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CE0A5B"/>
    <w:rPr>
      <w:rFonts w:ascii="Verdana" w:eastAsiaTheme="majorEastAsia" w:hAnsi="Verdana" w:cstheme="majorBidi"/>
      <w:i/>
      <w:iCs/>
      <w:color w:val="4F81BD" w:themeColor="accent1"/>
      <w:spacing w:val="15"/>
      <w:sz w:val="24"/>
      <w:szCs w:val="24"/>
      <w:lang w:val="nl-NL"/>
    </w:rPr>
  </w:style>
  <w:style w:type="paragraph" w:styleId="Kopbronvermelding">
    <w:name w:val="toa heading"/>
    <w:basedOn w:val="Standaard"/>
    <w:next w:val="Standaard"/>
    <w:rsid w:val="00CE0A5B"/>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CE0A5B"/>
    <w:rPr>
      <w:rFonts w:ascii="Verdana" w:hAnsi="Verdana"/>
      <w:i/>
      <w:iCs/>
      <w:color w:val="808080" w:themeColor="text1" w:themeTint="7F"/>
      <w:lang w:val="nl-NL"/>
    </w:rPr>
  </w:style>
  <w:style w:type="paragraph" w:styleId="Kopvaninhoudsopgave">
    <w:name w:val="TOC Heading"/>
    <w:basedOn w:val="Kop1"/>
    <w:next w:val="Standaard"/>
    <w:uiPriority w:val="39"/>
    <w:qFormat/>
    <w:rsid w:val="00CE0A5B"/>
    <w:pPr>
      <w:keepLines/>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ekstvantijdelijkeaanduiding">
    <w:name w:val="Placeholder Text"/>
    <w:basedOn w:val="Standaardalinea-lettertype"/>
    <w:uiPriority w:val="99"/>
    <w:rsid w:val="00CE0A5B"/>
    <w:rPr>
      <w:rFonts w:ascii="Verdana" w:hAnsi="Verdana"/>
      <w:color w:val="808080"/>
      <w:lang w:val="nl-NL"/>
    </w:rPr>
  </w:style>
  <w:style w:type="character" w:styleId="Titelvanboek">
    <w:name w:val="Book Title"/>
    <w:basedOn w:val="Standaardalinea-lettertype"/>
    <w:uiPriority w:val="33"/>
    <w:qFormat/>
    <w:rsid w:val="00CE0A5B"/>
    <w:rPr>
      <w:rFonts w:ascii="Verdana" w:hAnsi="Verdana"/>
      <w:b/>
      <w:bCs/>
      <w:smallCaps/>
      <w:spacing w:val="5"/>
      <w:lang w:val="nl-NL"/>
    </w:rPr>
  </w:style>
  <w:style w:type="character" w:styleId="Intensieveverwijzing">
    <w:name w:val="Intense Reference"/>
    <w:basedOn w:val="Standaardalinea-lettertype"/>
    <w:uiPriority w:val="32"/>
    <w:qFormat/>
    <w:rsid w:val="00CE0A5B"/>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CE0A5B"/>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CE0A5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CE0A5B"/>
    <w:rPr>
      <w:rFonts w:ascii="Verdana" w:hAnsi="Verdana"/>
      <w:b/>
      <w:bCs/>
      <w:i/>
      <w:iCs/>
      <w:color w:val="4F81BD" w:themeColor="accent1"/>
      <w:szCs w:val="19"/>
      <w:lang w:val="nl-NL"/>
    </w:rPr>
  </w:style>
  <w:style w:type="character" w:styleId="Intensievebenadrukking">
    <w:name w:val="Intense Emphasis"/>
    <w:basedOn w:val="Standaardalinea-lettertype"/>
    <w:uiPriority w:val="21"/>
    <w:qFormat/>
    <w:rsid w:val="00CE0A5B"/>
    <w:rPr>
      <w:rFonts w:ascii="Verdana" w:hAnsi="Verdana"/>
      <w:b/>
      <w:bCs/>
      <w:i/>
      <w:iCs/>
      <w:color w:val="4F81BD" w:themeColor="accent1"/>
      <w:lang w:val="nl-NL"/>
    </w:rPr>
  </w:style>
  <w:style w:type="character" w:styleId="Zwaar">
    <w:name w:val="Strong"/>
    <w:basedOn w:val="Standaardalinea-lettertype"/>
    <w:qFormat/>
    <w:rsid w:val="00CE0A5B"/>
    <w:rPr>
      <w:rFonts w:ascii="Verdana" w:hAnsi="Verdana"/>
      <w:b/>
      <w:bCs/>
      <w:lang w:val="nl-NL"/>
    </w:rPr>
  </w:style>
  <w:style w:type="paragraph" w:styleId="Geenafstand">
    <w:name w:val="No Spacing"/>
    <w:uiPriority w:val="1"/>
    <w:qFormat/>
    <w:rsid w:val="00B84A57"/>
    <w:rPr>
      <w:rFonts w:asciiTheme="minorHAnsi" w:eastAsia="Batang"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rivacy@vrzhz.nl"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vrzhz.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20.emf"/><Relationship Id="rId1" Type="http://schemas.openxmlformats.org/officeDocument/2006/relationships/image" Target="media/image2.emf"/><Relationship Id="rId4" Type="http://schemas.openxmlformats.org/officeDocument/2006/relationships/image" Target="media/image10.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53D1F076DC4DD69F1C45A4F7DE73F3"/>
        <w:category>
          <w:name w:val="Algemeen"/>
          <w:gallery w:val="placeholder"/>
        </w:category>
        <w:types>
          <w:type w:val="bbPlcHdr"/>
        </w:types>
        <w:behaviors>
          <w:behavior w:val="content"/>
        </w:behaviors>
        <w:guid w:val="{0A06413F-2DBB-465D-9D5F-0F8FE89C7395}"/>
      </w:docPartPr>
      <w:docPartBody>
        <w:p w:rsidR="00475477" w:rsidRDefault="00475477" w:rsidP="00475477">
          <w:pPr>
            <w:pStyle w:val="0053D1F076DC4DD69F1C45A4F7DE73F3"/>
          </w:pPr>
          <w:r w:rsidRPr="00CC4047">
            <w:rPr>
              <w:rStyle w:val="Tekstvantijdelijkeaanduiding"/>
              <w:rFonts w:eastAsiaTheme="minorHAnsi"/>
              <w:highlight w:val="yellow"/>
            </w:rPr>
            <w:t>DATUM.</w:t>
          </w:r>
        </w:p>
      </w:docPartBody>
    </w:docPart>
    <w:docPart>
      <w:docPartPr>
        <w:name w:val="726B77BE35E34D148C70504990BBF93B"/>
        <w:category>
          <w:name w:val="Algemeen"/>
          <w:gallery w:val="placeholder"/>
        </w:category>
        <w:types>
          <w:type w:val="bbPlcHdr"/>
        </w:types>
        <w:behaviors>
          <w:behavior w:val="content"/>
        </w:behaviors>
        <w:guid w:val="{CD671191-C170-4D5A-B744-C806EB22EB1E}"/>
      </w:docPartPr>
      <w:docPartBody>
        <w:p w:rsidR="00475477" w:rsidRDefault="00475477" w:rsidP="00475477">
          <w:pPr>
            <w:pStyle w:val="726B77BE35E34D148C70504990BBF93B"/>
          </w:pPr>
          <w:r>
            <w:rPr>
              <w:lang w:eastAsia="en-US"/>
            </w:rPr>
            <w:t xml:space="preserve"> </w:t>
          </w:r>
          <w:r w:rsidRPr="00500A53">
            <w:rPr>
              <w:highlight w:val="yellow"/>
              <w:lang w:eastAsia="en-US"/>
            </w:rPr>
            <w:t>PLAATSNAAM</w:t>
          </w:r>
          <w:r w:rsidRPr="0048664E">
            <w:rPr>
              <w:rStyle w:val="Tekstvantijdelijkeaanduiding"/>
              <w:rFonts w:eastAsiaTheme="minorHAnsi"/>
            </w:rPr>
            <w:t xml:space="preserve"> </w:t>
          </w:r>
        </w:p>
      </w:docPartBody>
    </w:docPart>
    <w:docPart>
      <w:docPartPr>
        <w:name w:val="95EB751CBEF84E888CB3DD2A879900CB"/>
        <w:category>
          <w:name w:val="Algemeen"/>
          <w:gallery w:val="placeholder"/>
        </w:category>
        <w:types>
          <w:type w:val="bbPlcHdr"/>
        </w:types>
        <w:behaviors>
          <w:behavior w:val="content"/>
        </w:behaviors>
        <w:guid w:val="{FC594BA1-A302-49EA-9CFD-B69BACE74D84}"/>
      </w:docPartPr>
      <w:docPartBody>
        <w:p w:rsidR="00475477" w:rsidRDefault="00475477" w:rsidP="00475477">
          <w:pPr>
            <w:pStyle w:val="95EB751CBEF84E888CB3DD2A879900CB"/>
          </w:pPr>
          <w:r w:rsidRPr="00CC4047">
            <w:rPr>
              <w:rStyle w:val="Tekstvantijdelijkeaanduiding"/>
              <w:rFonts w:eastAsiaTheme="minorHAnsi"/>
              <w:highlight w:val="yellow"/>
            </w:rPr>
            <w:t>DATUM.</w:t>
          </w:r>
        </w:p>
      </w:docPartBody>
    </w:docPart>
    <w:docPart>
      <w:docPartPr>
        <w:name w:val="BF87E831E45B4F0FA50DCD285817B195"/>
        <w:category>
          <w:name w:val="Algemeen"/>
          <w:gallery w:val="placeholder"/>
        </w:category>
        <w:types>
          <w:type w:val="bbPlcHdr"/>
        </w:types>
        <w:behaviors>
          <w:behavior w:val="content"/>
        </w:behaviors>
        <w:guid w:val="{1BA0C795-F46D-47ED-BE2B-4E467907BCFA}"/>
      </w:docPartPr>
      <w:docPartBody>
        <w:p w:rsidR="00475477" w:rsidRDefault="00475477" w:rsidP="00475477">
          <w:pPr>
            <w:pStyle w:val="BF87E831E45B4F0FA50DCD285817B195"/>
          </w:pPr>
          <w:r w:rsidRPr="009A527F">
            <w:rPr>
              <w:rStyle w:val="Tekstvantijdelijkeaanduiding"/>
            </w:rPr>
            <w:t>Klik of tik om tekst in te voeren.</w:t>
          </w:r>
        </w:p>
      </w:docPartBody>
    </w:docPart>
    <w:docPart>
      <w:docPartPr>
        <w:name w:val="7DC2931A1DB14FB2AD54AE8234974BFB"/>
        <w:category>
          <w:name w:val="Algemeen"/>
          <w:gallery w:val="placeholder"/>
        </w:category>
        <w:types>
          <w:type w:val="bbPlcHdr"/>
        </w:types>
        <w:behaviors>
          <w:behavior w:val="content"/>
        </w:behaviors>
        <w:guid w:val="{88AAA361-B47B-447D-B1F6-D53B15E61A62}"/>
      </w:docPartPr>
      <w:docPartBody>
        <w:p w:rsidR="00475477" w:rsidRDefault="00475477" w:rsidP="00475477">
          <w:pPr>
            <w:pStyle w:val="7DC2931A1DB14FB2AD54AE8234974BFB"/>
          </w:pPr>
          <w:r>
            <w:rPr>
              <w:sz w:val="18"/>
              <w:szCs w:val="18"/>
            </w:rPr>
            <w:t xml:space="preserve"> </w:t>
          </w:r>
          <w:r w:rsidRPr="00A73C01">
            <w:rPr>
              <w:sz w:val="18"/>
              <w:szCs w:val="18"/>
              <w:highlight w:val="yellow"/>
            </w:rPr>
            <w:t>NAAM</w:t>
          </w:r>
          <w:r>
            <w:rPr>
              <w:sz w:val="18"/>
              <w:szCs w:val="18"/>
            </w:rPr>
            <w:t xml:space="preserve"> </w:t>
          </w:r>
        </w:p>
      </w:docPartBody>
    </w:docPart>
    <w:docPart>
      <w:docPartPr>
        <w:name w:val="2B9FD2FE75314E1082A1B4DDBE7F2265"/>
        <w:category>
          <w:name w:val="Algemeen"/>
          <w:gallery w:val="placeholder"/>
        </w:category>
        <w:types>
          <w:type w:val="bbPlcHdr"/>
        </w:types>
        <w:behaviors>
          <w:behavior w:val="content"/>
        </w:behaviors>
        <w:guid w:val="{F88F150C-A3D0-49FC-BBFB-BD82A36209D8}"/>
      </w:docPartPr>
      <w:docPartBody>
        <w:p w:rsidR="00475477" w:rsidRDefault="00475477" w:rsidP="00475477">
          <w:pPr>
            <w:pStyle w:val="2B9FD2FE75314E1082A1B4DDBE7F2265"/>
          </w:pPr>
          <w:r>
            <w:rPr>
              <w:sz w:val="18"/>
              <w:szCs w:val="18"/>
            </w:rPr>
            <w:t xml:space="preserve"> </w:t>
          </w:r>
          <w:r w:rsidRPr="00A73C01">
            <w:rPr>
              <w:sz w:val="18"/>
              <w:szCs w:val="18"/>
              <w:highlight w:val="yellow"/>
            </w:rPr>
            <w:t>FUNCTIE</w:t>
          </w:r>
          <w:r>
            <w:rPr>
              <w:sz w:val="18"/>
              <w:szCs w:val="18"/>
            </w:rPr>
            <w:t xml:space="preserve"> </w:t>
          </w:r>
        </w:p>
      </w:docPartBody>
    </w:docPart>
    <w:docPart>
      <w:docPartPr>
        <w:name w:val="104248628FE14261B387E6653F85DA6B"/>
        <w:category>
          <w:name w:val="Algemeen"/>
          <w:gallery w:val="placeholder"/>
        </w:category>
        <w:types>
          <w:type w:val="bbPlcHdr"/>
        </w:types>
        <w:behaviors>
          <w:behavior w:val="content"/>
        </w:behaviors>
        <w:guid w:val="{1C9A4931-2957-4104-B7E5-D6BCAE871D49}"/>
      </w:docPartPr>
      <w:docPartBody>
        <w:p w:rsidR="00475477" w:rsidRDefault="00475477" w:rsidP="00475477">
          <w:pPr>
            <w:pStyle w:val="104248628FE14261B387E6653F85DA6B"/>
          </w:pPr>
          <w:r w:rsidRPr="00CC4047">
            <w:rPr>
              <w:rStyle w:val="Tekstvantijdelijkeaanduiding"/>
              <w:rFonts w:eastAsiaTheme="minorHAnsi"/>
              <w:highlight w:val="yellow"/>
            </w:rPr>
            <w:t>DATUM.</w:t>
          </w:r>
        </w:p>
      </w:docPartBody>
    </w:docPart>
    <w:docPart>
      <w:docPartPr>
        <w:name w:val="910A8EED4B044ADBA4B20C0B38A71BB2"/>
        <w:category>
          <w:name w:val="Algemeen"/>
          <w:gallery w:val="placeholder"/>
        </w:category>
        <w:types>
          <w:type w:val="bbPlcHdr"/>
        </w:types>
        <w:behaviors>
          <w:behavior w:val="content"/>
        </w:behaviors>
        <w:guid w:val="{2C22E33E-9D55-40BC-954F-61381F1DA465}"/>
      </w:docPartPr>
      <w:docPartBody>
        <w:p w:rsidR="00475477" w:rsidRDefault="00475477" w:rsidP="00475477">
          <w:pPr>
            <w:pStyle w:val="910A8EED4B044ADBA4B20C0B38A71BB2"/>
          </w:pPr>
          <w:r w:rsidRPr="00C361A8">
            <w:rPr>
              <w:rStyle w:val="Tekstvantijdelijkeaanduiding"/>
              <w:rFonts w:eastAsiaTheme="minorHAnsi"/>
              <w:highlight w:val="yellow"/>
            </w:rPr>
            <w:t>###</w:t>
          </w:r>
        </w:p>
      </w:docPartBody>
    </w:docPart>
    <w:docPart>
      <w:docPartPr>
        <w:name w:val="30912A21C71243B483A3EF95A8E5A183"/>
        <w:category>
          <w:name w:val="Algemeen"/>
          <w:gallery w:val="placeholder"/>
        </w:category>
        <w:types>
          <w:type w:val="bbPlcHdr"/>
        </w:types>
        <w:behaviors>
          <w:behavior w:val="content"/>
        </w:behaviors>
        <w:guid w:val="{39D5B921-E9DA-4A73-A238-6F1215C8C5A7}"/>
      </w:docPartPr>
      <w:docPartBody>
        <w:p w:rsidR="00475477" w:rsidRDefault="00475477" w:rsidP="00475477">
          <w:pPr>
            <w:pStyle w:val="30912A21C71243B483A3EF95A8E5A183"/>
          </w:pPr>
          <w:r w:rsidRPr="00C361A8">
            <w:rPr>
              <w:rStyle w:val="Tekstvantijdelijkeaanduiding"/>
              <w:rFonts w:eastAsiaTheme="minorHAnsi"/>
              <w:highlight w:val="yellow"/>
            </w:rPr>
            <w:t>###</w:t>
          </w:r>
        </w:p>
      </w:docPartBody>
    </w:docPart>
    <w:docPart>
      <w:docPartPr>
        <w:name w:val="DBBF6876DD344B8AA9F3F1CAD866EEB2"/>
        <w:category>
          <w:name w:val="Algemeen"/>
          <w:gallery w:val="placeholder"/>
        </w:category>
        <w:types>
          <w:type w:val="bbPlcHdr"/>
        </w:types>
        <w:behaviors>
          <w:behavior w:val="content"/>
        </w:behaviors>
        <w:guid w:val="{A7FFF927-B146-4315-8C79-4E70E05D1376}"/>
      </w:docPartPr>
      <w:docPartBody>
        <w:p w:rsidR="00475477" w:rsidRDefault="00475477" w:rsidP="00475477">
          <w:pPr>
            <w:pStyle w:val="DBBF6876DD344B8AA9F3F1CAD866EEB2"/>
          </w:pPr>
          <w:r w:rsidRPr="00C361A8">
            <w:rPr>
              <w:rStyle w:val="Tekstvantijdelijkeaanduiding"/>
              <w:rFonts w:eastAsiaTheme="minorHAnsi"/>
              <w:highlight w:val="yellow"/>
            </w:rPr>
            <w:t>###</w:t>
          </w:r>
        </w:p>
      </w:docPartBody>
    </w:docPart>
    <w:docPart>
      <w:docPartPr>
        <w:name w:val="CE8574CDE0204FF1BA5B81D1E4C82A65"/>
        <w:category>
          <w:name w:val="Algemeen"/>
          <w:gallery w:val="placeholder"/>
        </w:category>
        <w:types>
          <w:type w:val="bbPlcHdr"/>
        </w:types>
        <w:behaviors>
          <w:behavior w:val="content"/>
        </w:behaviors>
        <w:guid w:val="{410A94A2-3B3C-4409-BCB7-B3A9D99D0AD7}"/>
      </w:docPartPr>
      <w:docPartBody>
        <w:p w:rsidR="00475477" w:rsidRDefault="00475477" w:rsidP="00475477">
          <w:pPr>
            <w:pStyle w:val="CE8574CDE0204FF1BA5B81D1E4C82A65"/>
          </w:pPr>
          <w:r w:rsidRPr="00C361A8">
            <w:rPr>
              <w:rStyle w:val="Tekstvantijdelijkeaanduiding"/>
              <w:rFonts w:eastAsiaTheme="minorHAnsi"/>
              <w:highlight w:val="yellow"/>
            </w:rPr>
            <w:t>###</w:t>
          </w:r>
        </w:p>
      </w:docPartBody>
    </w:docPart>
    <w:docPart>
      <w:docPartPr>
        <w:name w:val="C4DDFAE5BB534BF1828B83F234675DEE"/>
        <w:category>
          <w:name w:val="Algemeen"/>
          <w:gallery w:val="placeholder"/>
        </w:category>
        <w:types>
          <w:type w:val="bbPlcHdr"/>
        </w:types>
        <w:behaviors>
          <w:behavior w:val="content"/>
        </w:behaviors>
        <w:guid w:val="{A7C57C0B-AE84-4BFE-ACE7-756136B91BBA}"/>
      </w:docPartPr>
      <w:docPartBody>
        <w:p w:rsidR="00475477" w:rsidRDefault="00475477" w:rsidP="00475477">
          <w:pPr>
            <w:pStyle w:val="C4DDFAE5BB534BF1828B83F234675DEE"/>
          </w:pPr>
          <w:r w:rsidRPr="009A527F">
            <w:rPr>
              <w:rStyle w:val="Tekstvantijdelijkeaanduiding"/>
            </w:rPr>
            <w:t>Klik of tik om tekst in te voeren.</w:t>
          </w:r>
        </w:p>
      </w:docPartBody>
    </w:docPart>
    <w:docPart>
      <w:docPartPr>
        <w:name w:val="8441489045CD446BA62665DAA2210260"/>
        <w:category>
          <w:name w:val="Algemeen"/>
          <w:gallery w:val="placeholder"/>
        </w:category>
        <w:types>
          <w:type w:val="bbPlcHdr"/>
        </w:types>
        <w:behaviors>
          <w:behavior w:val="content"/>
        </w:behaviors>
        <w:guid w:val="{FD2C9ED1-698B-476B-B92F-9D2735F1DC38}"/>
      </w:docPartPr>
      <w:docPartBody>
        <w:p w:rsidR="00475477" w:rsidRDefault="00475477" w:rsidP="00475477">
          <w:pPr>
            <w:pStyle w:val="8441489045CD446BA62665DAA2210260"/>
          </w:pPr>
          <w:r w:rsidRPr="00C361A8">
            <w:rPr>
              <w:rStyle w:val="Tekstvantijdelijkeaanduiding"/>
              <w:rFonts w:eastAsiaTheme="minorHAnsi"/>
              <w:highlight w:val="yellow"/>
            </w:rPr>
            <w:t>###</w:t>
          </w:r>
        </w:p>
      </w:docPartBody>
    </w:docPart>
    <w:docPart>
      <w:docPartPr>
        <w:name w:val="0A7BCE5E757242F0AEB76CEE77F8016B"/>
        <w:category>
          <w:name w:val="Algemeen"/>
          <w:gallery w:val="placeholder"/>
        </w:category>
        <w:types>
          <w:type w:val="bbPlcHdr"/>
        </w:types>
        <w:behaviors>
          <w:behavior w:val="content"/>
        </w:behaviors>
        <w:guid w:val="{9D11E66A-9FE1-4520-9639-13DF187D4C4F}"/>
      </w:docPartPr>
      <w:docPartBody>
        <w:p w:rsidR="00475477" w:rsidRDefault="00475477" w:rsidP="00475477">
          <w:pPr>
            <w:pStyle w:val="0A7BCE5E757242F0AEB76CEE77F8016B"/>
          </w:pPr>
          <w:r w:rsidRPr="009A527F">
            <w:rPr>
              <w:rStyle w:val="Tekstvantijdelijkeaanduiding"/>
              <w:rFonts w:eastAsiaTheme="minorHAnsi"/>
            </w:rPr>
            <w:t>Klik of tik om tekst in te voeren.</w:t>
          </w:r>
        </w:p>
      </w:docPartBody>
    </w:docPart>
    <w:docPart>
      <w:docPartPr>
        <w:name w:val="C6CC5CFCFDC14D1FB3C0F5C79F8AB399"/>
        <w:category>
          <w:name w:val="Algemeen"/>
          <w:gallery w:val="placeholder"/>
        </w:category>
        <w:types>
          <w:type w:val="bbPlcHdr"/>
        </w:types>
        <w:behaviors>
          <w:behavior w:val="content"/>
        </w:behaviors>
        <w:guid w:val="{6E5D2B1B-F486-4988-A35C-9157F5C3066B}"/>
      </w:docPartPr>
      <w:docPartBody>
        <w:p w:rsidR="00475477" w:rsidRDefault="00475477" w:rsidP="00475477">
          <w:pPr>
            <w:pStyle w:val="C6CC5CFCFDC14D1FB3C0F5C79F8AB399"/>
          </w:pPr>
          <w:r w:rsidRPr="00C361A8">
            <w:rPr>
              <w:rStyle w:val="Tekstvantijdelijkeaanduiding"/>
              <w:rFonts w:eastAsiaTheme="minorHAnsi"/>
              <w:highlight w:val="yellow"/>
            </w:rPr>
            <w:t>###</w:t>
          </w:r>
        </w:p>
      </w:docPartBody>
    </w:docPart>
    <w:docPart>
      <w:docPartPr>
        <w:name w:val="718068BFF34142CC870A04984950528E"/>
        <w:category>
          <w:name w:val="Algemeen"/>
          <w:gallery w:val="placeholder"/>
        </w:category>
        <w:types>
          <w:type w:val="bbPlcHdr"/>
        </w:types>
        <w:behaviors>
          <w:behavior w:val="content"/>
        </w:behaviors>
        <w:guid w:val="{A614C7ED-0B64-4EFE-ACE5-67B6BB1B6FAD}"/>
      </w:docPartPr>
      <w:docPartBody>
        <w:p w:rsidR="00475477" w:rsidRDefault="00475477" w:rsidP="00475477">
          <w:pPr>
            <w:pStyle w:val="718068BFF34142CC870A04984950528E"/>
          </w:pPr>
          <w:r w:rsidRPr="00C361A8">
            <w:rPr>
              <w:rStyle w:val="Tekstvantijdelijkeaanduiding"/>
              <w:rFonts w:eastAsiaTheme="minorHAnsi"/>
              <w:highlight w:val="yellow"/>
            </w:rPr>
            <w:t>###</w:t>
          </w:r>
        </w:p>
      </w:docPartBody>
    </w:docPart>
    <w:docPart>
      <w:docPartPr>
        <w:name w:val="8D3D4EAE526644EF9B4EC17D6370D43F"/>
        <w:category>
          <w:name w:val="Algemeen"/>
          <w:gallery w:val="placeholder"/>
        </w:category>
        <w:types>
          <w:type w:val="bbPlcHdr"/>
        </w:types>
        <w:behaviors>
          <w:behavior w:val="content"/>
        </w:behaviors>
        <w:guid w:val="{4F7486B8-52EC-455C-A11F-55E6BC921804}"/>
      </w:docPartPr>
      <w:docPartBody>
        <w:p w:rsidR="00475477" w:rsidRDefault="00475477" w:rsidP="00475477">
          <w:pPr>
            <w:pStyle w:val="8D3D4EAE526644EF9B4EC17D6370D43F"/>
          </w:pPr>
          <w:r w:rsidRPr="00C361A8">
            <w:rPr>
              <w:rStyle w:val="Tekstvantijdelijkeaanduiding"/>
              <w:rFonts w:eastAsiaTheme="minorHAnsi"/>
              <w:highlight w:val="yellow"/>
            </w:rPr>
            <w:t>###</w:t>
          </w:r>
        </w:p>
      </w:docPartBody>
    </w:docPart>
    <w:docPart>
      <w:docPartPr>
        <w:name w:val="E944995BBEE04707BF688B0002281112"/>
        <w:category>
          <w:name w:val="Algemeen"/>
          <w:gallery w:val="placeholder"/>
        </w:category>
        <w:types>
          <w:type w:val="bbPlcHdr"/>
        </w:types>
        <w:behaviors>
          <w:behavior w:val="content"/>
        </w:behaviors>
        <w:guid w:val="{24CCA343-3249-4CD9-A329-3897624ECF42}"/>
      </w:docPartPr>
      <w:docPartBody>
        <w:p w:rsidR="00475477" w:rsidRDefault="00475477" w:rsidP="00475477">
          <w:pPr>
            <w:pStyle w:val="E944995BBEE04707BF688B0002281112"/>
          </w:pPr>
          <w:r w:rsidRPr="00C361A8">
            <w:rPr>
              <w:rStyle w:val="Tekstvantijdelijkeaanduiding"/>
              <w:rFonts w:eastAsiaTheme="minorHAnsi"/>
              <w:highlight w:val="yellow"/>
            </w:rPr>
            <w:t>###</w:t>
          </w:r>
        </w:p>
      </w:docPartBody>
    </w:docPart>
    <w:docPart>
      <w:docPartPr>
        <w:name w:val="193E44BB75F1435B8224229D70D02DA4"/>
        <w:category>
          <w:name w:val="Algemeen"/>
          <w:gallery w:val="placeholder"/>
        </w:category>
        <w:types>
          <w:type w:val="bbPlcHdr"/>
        </w:types>
        <w:behaviors>
          <w:behavior w:val="content"/>
        </w:behaviors>
        <w:guid w:val="{7693D451-87B0-4F96-B8B2-478E45ECF312}"/>
      </w:docPartPr>
      <w:docPartBody>
        <w:p w:rsidR="00475477" w:rsidRDefault="00475477" w:rsidP="00475477">
          <w:pPr>
            <w:pStyle w:val="193E44BB75F1435B8224229D70D02DA4"/>
          </w:pPr>
          <w:r w:rsidRPr="00C361A8">
            <w:rPr>
              <w:rStyle w:val="Tekstvantijdelijkeaanduiding"/>
              <w:rFonts w:eastAsiaTheme="minorHAnsi"/>
              <w:highlight w:val="yellow"/>
            </w:rPr>
            <w:t>###</w:t>
          </w:r>
        </w:p>
      </w:docPartBody>
    </w:docPart>
    <w:docPart>
      <w:docPartPr>
        <w:name w:val="021ADF10DC4B48529BD182F4C078404B"/>
        <w:category>
          <w:name w:val="Algemeen"/>
          <w:gallery w:val="placeholder"/>
        </w:category>
        <w:types>
          <w:type w:val="bbPlcHdr"/>
        </w:types>
        <w:behaviors>
          <w:behavior w:val="content"/>
        </w:behaviors>
        <w:guid w:val="{577797A4-37A2-4A1F-86A9-F62FA02EB1CD}"/>
      </w:docPartPr>
      <w:docPartBody>
        <w:p w:rsidR="00475477" w:rsidRDefault="00475477" w:rsidP="00475477">
          <w:pPr>
            <w:pStyle w:val="021ADF10DC4B48529BD182F4C078404B"/>
          </w:pPr>
          <w:r w:rsidRPr="00B3699F">
            <w:rPr>
              <w:rStyle w:val="Tekstvantijdelijkeaanduiding"/>
            </w:rPr>
            <w:t>Kies een item.</w:t>
          </w:r>
        </w:p>
      </w:docPartBody>
    </w:docPart>
    <w:docPart>
      <w:docPartPr>
        <w:name w:val="D0474566B3ED465797D34BCE78D51A47"/>
        <w:category>
          <w:name w:val="Algemeen"/>
          <w:gallery w:val="placeholder"/>
        </w:category>
        <w:types>
          <w:type w:val="bbPlcHdr"/>
        </w:types>
        <w:behaviors>
          <w:behavior w:val="content"/>
        </w:behaviors>
        <w:guid w:val="{ED96BC44-C5EC-41C3-9BB7-3B077ABAE96E}"/>
      </w:docPartPr>
      <w:docPartBody>
        <w:p w:rsidR="00475477" w:rsidRDefault="00475477" w:rsidP="00475477">
          <w:pPr>
            <w:pStyle w:val="D0474566B3ED465797D34BCE78D51A47"/>
          </w:pPr>
          <w:r w:rsidRPr="003C7706">
            <w:rPr>
              <w:highlight w:val="yellow"/>
            </w:rPr>
            <w:t>BEDRIJFSNAAM</w:t>
          </w:r>
        </w:p>
      </w:docPartBody>
    </w:docPart>
    <w:docPart>
      <w:docPartPr>
        <w:name w:val="A99792243FF04698A94856AC220B880A"/>
        <w:category>
          <w:name w:val="Algemeen"/>
          <w:gallery w:val="placeholder"/>
        </w:category>
        <w:types>
          <w:type w:val="bbPlcHdr"/>
        </w:types>
        <w:behaviors>
          <w:behavior w:val="content"/>
        </w:behaviors>
        <w:guid w:val="{918333C9-BF01-48BF-A855-81026E82C290}"/>
      </w:docPartPr>
      <w:docPartBody>
        <w:p w:rsidR="00475477" w:rsidRDefault="00475477" w:rsidP="00475477">
          <w:pPr>
            <w:pStyle w:val="A99792243FF04698A94856AC220B880A"/>
          </w:pPr>
          <w:r w:rsidRPr="004167E8">
            <w:rPr>
              <w:rStyle w:val="Tekstvantijdelijkeaanduiding"/>
            </w:rPr>
            <w:t xml:space="preserve"> </w:t>
          </w:r>
          <w:r w:rsidRPr="003C7706">
            <w:rPr>
              <w:rStyle w:val="Tekstvantijdelijkeaanduiding"/>
              <w:highlight w:val="yellow"/>
            </w:rPr>
            <w:t>POSTCODE</w:t>
          </w:r>
          <w:r w:rsidRPr="003C7706">
            <w:rPr>
              <w:rStyle w:val="Tekstvantijdelijkeaanduiding"/>
            </w:rPr>
            <w:t xml:space="preserve"> </w:t>
          </w:r>
        </w:p>
      </w:docPartBody>
    </w:docPart>
    <w:docPart>
      <w:docPartPr>
        <w:name w:val="BBB99AEAA6E54FB1B80A315A0CEE6223"/>
        <w:category>
          <w:name w:val="Algemeen"/>
          <w:gallery w:val="placeholder"/>
        </w:category>
        <w:types>
          <w:type w:val="bbPlcHdr"/>
        </w:types>
        <w:behaviors>
          <w:behavior w:val="content"/>
        </w:behaviors>
        <w:guid w:val="{B026D3E6-84AE-4AF4-9008-9026B73DF3EC}"/>
      </w:docPartPr>
      <w:docPartBody>
        <w:p w:rsidR="00475477" w:rsidRDefault="00475477" w:rsidP="00475477">
          <w:pPr>
            <w:pStyle w:val="BBB99AEAA6E54FB1B80A315A0CEE6223"/>
          </w:pPr>
          <w:r w:rsidRPr="004167E8">
            <w:rPr>
              <w:rStyle w:val="Tekstvantijdelijkeaanduiding"/>
            </w:rPr>
            <w:t xml:space="preserve"> </w:t>
          </w:r>
          <w:r w:rsidRPr="003C7706">
            <w:rPr>
              <w:rStyle w:val="Tekstvantijdelijkeaanduiding"/>
              <w:highlight w:val="yellow"/>
            </w:rPr>
            <w:t>PLAATS</w:t>
          </w:r>
          <w:r w:rsidRPr="003C7706">
            <w:rPr>
              <w:rStyle w:val="Tekstvantijdelijkeaanduiding"/>
            </w:rPr>
            <w:t xml:space="preserve"> </w:t>
          </w:r>
        </w:p>
      </w:docPartBody>
    </w:docPart>
    <w:docPart>
      <w:docPartPr>
        <w:name w:val="2540B50E5B0D423486A06D1A81A294BC"/>
        <w:category>
          <w:name w:val="Algemeen"/>
          <w:gallery w:val="placeholder"/>
        </w:category>
        <w:types>
          <w:type w:val="bbPlcHdr"/>
        </w:types>
        <w:behaviors>
          <w:behavior w:val="content"/>
        </w:behaviors>
        <w:guid w:val="{DF5C27AD-EB4F-424C-B7F5-F1D88CDE57E9}"/>
      </w:docPartPr>
      <w:docPartBody>
        <w:p w:rsidR="00475477" w:rsidRDefault="00475477" w:rsidP="00475477">
          <w:pPr>
            <w:pStyle w:val="2540B50E5B0D423486A06D1A81A294BC"/>
          </w:pPr>
          <w:r w:rsidRPr="004167E8">
            <w:rPr>
              <w:rStyle w:val="Tekstvantijdelijkeaanduiding"/>
            </w:rPr>
            <w:t xml:space="preserve"> </w:t>
          </w:r>
          <w:r w:rsidRPr="00F66D02">
            <w:rPr>
              <w:highlight w:val="yellow"/>
            </w:rPr>
            <w:t>STRAAT</w:t>
          </w:r>
          <w:r w:rsidRPr="00253822">
            <w:rPr>
              <w:highlight w:val="yellow"/>
            </w:rPr>
            <w:t>+nummer</w:t>
          </w:r>
          <w:r w:rsidRPr="004167E8">
            <w:rPr>
              <w:rStyle w:val="Tekstvantijdelijkeaanduiding"/>
            </w:rPr>
            <w:t xml:space="preserve"> </w:t>
          </w:r>
        </w:p>
      </w:docPartBody>
    </w:docPart>
    <w:docPart>
      <w:docPartPr>
        <w:name w:val="148AA41DCE23442B96D497D669C8D6E9"/>
        <w:category>
          <w:name w:val="Algemeen"/>
          <w:gallery w:val="placeholder"/>
        </w:category>
        <w:types>
          <w:type w:val="bbPlcHdr"/>
        </w:types>
        <w:behaviors>
          <w:behavior w:val="content"/>
        </w:behaviors>
        <w:guid w:val="{16BEEA04-F7A0-4398-B788-17AB94F864DD}"/>
      </w:docPartPr>
      <w:docPartBody>
        <w:p w:rsidR="00475477" w:rsidRDefault="00475477" w:rsidP="00475477">
          <w:pPr>
            <w:pStyle w:val="148AA41DCE23442B96D497D669C8D6E9"/>
          </w:pPr>
          <w:r w:rsidRPr="004167E8">
            <w:rPr>
              <w:rStyle w:val="Tekstvantijdelijkeaanduiding"/>
            </w:rPr>
            <w:t xml:space="preserve"> </w:t>
          </w:r>
          <w:r w:rsidRPr="00F66D02">
            <w:rPr>
              <w:highlight w:val="yellow"/>
            </w:rPr>
            <w:t>KVKNUMMER</w:t>
          </w:r>
          <w:r w:rsidRPr="004167E8">
            <w:rPr>
              <w:rStyle w:val="Tekstvantijdelijkeaanduiding"/>
            </w:rPr>
            <w:t xml:space="preserve"> </w:t>
          </w:r>
        </w:p>
      </w:docPartBody>
    </w:docPart>
    <w:docPart>
      <w:docPartPr>
        <w:name w:val="2B8B69000F8543DD91AC85614EA16DB5"/>
        <w:category>
          <w:name w:val="Algemeen"/>
          <w:gallery w:val="placeholder"/>
        </w:category>
        <w:types>
          <w:type w:val="bbPlcHdr"/>
        </w:types>
        <w:behaviors>
          <w:behavior w:val="content"/>
        </w:behaviors>
        <w:guid w:val="{ED673426-2790-4464-BB13-0380E48312E2}"/>
      </w:docPartPr>
      <w:docPartBody>
        <w:p w:rsidR="00475477" w:rsidRDefault="00475477" w:rsidP="00475477">
          <w:pPr>
            <w:pStyle w:val="2B8B69000F8543DD91AC85614EA16DB5"/>
          </w:pPr>
          <w:r w:rsidRPr="004167E8">
            <w:rPr>
              <w:rStyle w:val="Tekstvantijdelijkeaanduiding"/>
            </w:rPr>
            <w:t xml:space="preserve"> </w:t>
          </w:r>
          <w:r w:rsidRPr="00F66D02">
            <w:rPr>
              <w:highlight w:val="yellow"/>
            </w:rPr>
            <w:t xml:space="preserve">FUNCTIE </w:t>
          </w:r>
          <w:r>
            <w:rPr>
              <w:highlight w:val="yellow"/>
            </w:rPr>
            <w:t>en N</w:t>
          </w:r>
          <w:r w:rsidRPr="00F66D02">
            <w:rPr>
              <w:highlight w:val="yellow"/>
            </w:rPr>
            <w:t>AAM</w:t>
          </w:r>
          <w:r w:rsidRPr="004167E8">
            <w:rPr>
              <w:rStyle w:val="Tekstvantijdelijkeaanduiding"/>
            </w:rPr>
            <w:t xml:space="preserve"> </w:t>
          </w:r>
        </w:p>
      </w:docPartBody>
    </w:docPart>
    <w:docPart>
      <w:docPartPr>
        <w:name w:val="37A1590A56764F199D92C80F38287B97"/>
        <w:category>
          <w:name w:val="Algemeen"/>
          <w:gallery w:val="placeholder"/>
        </w:category>
        <w:types>
          <w:type w:val="bbPlcHdr"/>
        </w:types>
        <w:behaviors>
          <w:behavior w:val="content"/>
        </w:behaviors>
        <w:guid w:val="{71B19E84-1E7E-4B9B-95B2-BEFD7D332287}"/>
      </w:docPartPr>
      <w:docPartBody>
        <w:p w:rsidR="00475477" w:rsidRDefault="00475477" w:rsidP="00475477">
          <w:pPr>
            <w:pStyle w:val="37A1590A56764F199D92C80F38287B97"/>
          </w:pPr>
          <w:r w:rsidRPr="00CC4047">
            <w:rPr>
              <w:rStyle w:val="Tekstvantijdelijkeaanduiding"/>
              <w:rFonts w:eastAsiaTheme="minorHAnsi"/>
              <w:highlight w:val="yellow"/>
            </w:rPr>
            <w:t>DATUM.</w:t>
          </w:r>
        </w:p>
      </w:docPartBody>
    </w:docPart>
    <w:docPart>
      <w:docPartPr>
        <w:name w:val="D4725CE5FFF548E896848C8F8F1FA91B"/>
        <w:category>
          <w:name w:val="Algemeen"/>
          <w:gallery w:val="placeholder"/>
        </w:category>
        <w:types>
          <w:type w:val="bbPlcHdr"/>
        </w:types>
        <w:behaviors>
          <w:behavior w:val="content"/>
        </w:behaviors>
        <w:guid w:val="{FFF805C5-2235-4979-AE68-8590CFA069FD}"/>
      </w:docPartPr>
      <w:docPartBody>
        <w:p w:rsidR="00475477" w:rsidRDefault="00475477" w:rsidP="00475477">
          <w:pPr>
            <w:pStyle w:val="D4725CE5FFF548E896848C8F8F1FA91B"/>
          </w:pPr>
          <w:r w:rsidRPr="008A2968">
            <w:rPr>
              <w:highlight w:val="yellow"/>
            </w:rPr>
            <w:t>KENMERK #####</w:t>
          </w:r>
        </w:p>
      </w:docPartBody>
    </w:docPart>
    <w:docPart>
      <w:docPartPr>
        <w:name w:val="400D6836FA514DC4A8BCAA58E0E15D69"/>
        <w:category>
          <w:name w:val="Algemeen"/>
          <w:gallery w:val="placeholder"/>
        </w:category>
        <w:types>
          <w:type w:val="bbPlcHdr"/>
        </w:types>
        <w:behaviors>
          <w:behavior w:val="content"/>
        </w:behaviors>
        <w:guid w:val="{D6B8D0DF-B96F-466B-8E61-BBC6B0C12304}"/>
      </w:docPartPr>
      <w:docPartBody>
        <w:p w:rsidR="00475477" w:rsidRDefault="00475477" w:rsidP="00475477">
          <w:pPr>
            <w:pStyle w:val="400D6836FA514DC4A8BCAA58E0E15D69"/>
          </w:pPr>
          <w:r w:rsidRPr="008A2968">
            <w:rPr>
              <w:rStyle w:val="Tekstvantijdelijkeaanduiding"/>
              <w:rFonts w:eastAsiaTheme="minorHAnsi"/>
              <w:highlight w:val="yellow"/>
            </w:rPr>
            <w:t>ONDERWERP</w:t>
          </w:r>
        </w:p>
      </w:docPartBody>
    </w:docPart>
    <w:docPart>
      <w:docPartPr>
        <w:name w:val="073DDEC0EB614E889A61804AA3F067FE"/>
        <w:category>
          <w:name w:val="Algemeen"/>
          <w:gallery w:val="placeholder"/>
        </w:category>
        <w:types>
          <w:type w:val="bbPlcHdr"/>
        </w:types>
        <w:behaviors>
          <w:behavior w:val="content"/>
        </w:behaviors>
        <w:guid w:val="{CECFCED3-2C7F-4503-9F30-3670813263CA}"/>
      </w:docPartPr>
      <w:docPartBody>
        <w:p w:rsidR="00475477" w:rsidRDefault="00475477" w:rsidP="00475477">
          <w:pPr>
            <w:pStyle w:val="073DDEC0EB614E889A61804AA3F067FE"/>
          </w:pPr>
          <w:r w:rsidRPr="00C361A8">
            <w:rPr>
              <w:rStyle w:val="Tekstvantijdelijkeaanduiding"/>
              <w:rFonts w:eastAsiaTheme="minorHAnsi"/>
              <w:highlight w:val="yellow"/>
            </w:rPr>
            <w:t>###</w:t>
          </w:r>
        </w:p>
      </w:docPartBody>
    </w:docPart>
    <w:docPart>
      <w:docPartPr>
        <w:name w:val="DD8825D5B7CF499D833385BC70153BDF"/>
        <w:category>
          <w:name w:val="Algemeen"/>
          <w:gallery w:val="placeholder"/>
        </w:category>
        <w:types>
          <w:type w:val="bbPlcHdr"/>
        </w:types>
        <w:behaviors>
          <w:behavior w:val="content"/>
        </w:behaviors>
        <w:guid w:val="{CC918066-A066-45DC-8B43-EBD0D16F439B}"/>
      </w:docPartPr>
      <w:docPartBody>
        <w:p w:rsidR="00475477" w:rsidRDefault="00475477" w:rsidP="00475477">
          <w:pPr>
            <w:pStyle w:val="DD8825D5B7CF499D833385BC70153BDF"/>
          </w:pPr>
          <w:r w:rsidRPr="00C361A8">
            <w:rPr>
              <w:rStyle w:val="Tekstvantijdelijkeaanduiding"/>
              <w:rFonts w:eastAsiaTheme="minorHAnsi"/>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77"/>
    <w:rsid w:val="004754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475477"/>
    <w:rPr>
      <w:color w:val="808080"/>
    </w:rPr>
  </w:style>
  <w:style w:type="paragraph" w:customStyle="1" w:styleId="0053D1F076DC4DD69F1C45A4F7DE73F3">
    <w:name w:val="0053D1F076DC4DD69F1C45A4F7DE73F3"/>
    <w:rsid w:val="00475477"/>
  </w:style>
  <w:style w:type="paragraph" w:customStyle="1" w:styleId="726B77BE35E34D148C70504990BBF93B">
    <w:name w:val="726B77BE35E34D148C70504990BBF93B"/>
    <w:rsid w:val="00475477"/>
  </w:style>
  <w:style w:type="paragraph" w:customStyle="1" w:styleId="95EB751CBEF84E888CB3DD2A879900CB">
    <w:name w:val="95EB751CBEF84E888CB3DD2A879900CB"/>
    <w:rsid w:val="00475477"/>
  </w:style>
  <w:style w:type="paragraph" w:customStyle="1" w:styleId="BF87E831E45B4F0FA50DCD285817B195">
    <w:name w:val="BF87E831E45B4F0FA50DCD285817B195"/>
    <w:rsid w:val="00475477"/>
  </w:style>
  <w:style w:type="paragraph" w:customStyle="1" w:styleId="7DC2931A1DB14FB2AD54AE8234974BFB">
    <w:name w:val="7DC2931A1DB14FB2AD54AE8234974BFB"/>
    <w:rsid w:val="00475477"/>
  </w:style>
  <w:style w:type="paragraph" w:customStyle="1" w:styleId="2B9FD2FE75314E1082A1B4DDBE7F2265">
    <w:name w:val="2B9FD2FE75314E1082A1B4DDBE7F2265"/>
    <w:rsid w:val="00475477"/>
  </w:style>
  <w:style w:type="paragraph" w:customStyle="1" w:styleId="104248628FE14261B387E6653F85DA6B">
    <w:name w:val="104248628FE14261B387E6653F85DA6B"/>
    <w:rsid w:val="00475477"/>
  </w:style>
  <w:style w:type="paragraph" w:customStyle="1" w:styleId="910A8EED4B044ADBA4B20C0B38A71BB2">
    <w:name w:val="910A8EED4B044ADBA4B20C0B38A71BB2"/>
    <w:rsid w:val="00475477"/>
  </w:style>
  <w:style w:type="paragraph" w:customStyle="1" w:styleId="30912A21C71243B483A3EF95A8E5A183">
    <w:name w:val="30912A21C71243B483A3EF95A8E5A183"/>
    <w:rsid w:val="00475477"/>
  </w:style>
  <w:style w:type="paragraph" w:customStyle="1" w:styleId="DBBF6876DD344B8AA9F3F1CAD866EEB2">
    <w:name w:val="DBBF6876DD344B8AA9F3F1CAD866EEB2"/>
    <w:rsid w:val="00475477"/>
  </w:style>
  <w:style w:type="paragraph" w:customStyle="1" w:styleId="CE8574CDE0204FF1BA5B81D1E4C82A65">
    <w:name w:val="CE8574CDE0204FF1BA5B81D1E4C82A65"/>
    <w:rsid w:val="00475477"/>
  </w:style>
  <w:style w:type="paragraph" w:customStyle="1" w:styleId="C4DDFAE5BB534BF1828B83F234675DEE">
    <w:name w:val="C4DDFAE5BB534BF1828B83F234675DEE"/>
    <w:rsid w:val="00475477"/>
  </w:style>
  <w:style w:type="paragraph" w:customStyle="1" w:styleId="8441489045CD446BA62665DAA2210260">
    <w:name w:val="8441489045CD446BA62665DAA2210260"/>
    <w:rsid w:val="00475477"/>
  </w:style>
  <w:style w:type="paragraph" w:customStyle="1" w:styleId="0A7BCE5E757242F0AEB76CEE77F8016B">
    <w:name w:val="0A7BCE5E757242F0AEB76CEE77F8016B"/>
    <w:rsid w:val="00475477"/>
  </w:style>
  <w:style w:type="paragraph" w:customStyle="1" w:styleId="C6CC5CFCFDC14D1FB3C0F5C79F8AB399">
    <w:name w:val="C6CC5CFCFDC14D1FB3C0F5C79F8AB399"/>
    <w:rsid w:val="00475477"/>
  </w:style>
  <w:style w:type="paragraph" w:customStyle="1" w:styleId="718068BFF34142CC870A04984950528E">
    <w:name w:val="718068BFF34142CC870A04984950528E"/>
    <w:rsid w:val="00475477"/>
  </w:style>
  <w:style w:type="paragraph" w:customStyle="1" w:styleId="8D3D4EAE526644EF9B4EC17D6370D43F">
    <w:name w:val="8D3D4EAE526644EF9B4EC17D6370D43F"/>
    <w:rsid w:val="00475477"/>
  </w:style>
  <w:style w:type="paragraph" w:customStyle="1" w:styleId="E944995BBEE04707BF688B0002281112">
    <w:name w:val="E944995BBEE04707BF688B0002281112"/>
    <w:rsid w:val="00475477"/>
  </w:style>
  <w:style w:type="paragraph" w:customStyle="1" w:styleId="193E44BB75F1435B8224229D70D02DA4">
    <w:name w:val="193E44BB75F1435B8224229D70D02DA4"/>
    <w:rsid w:val="00475477"/>
  </w:style>
  <w:style w:type="paragraph" w:customStyle="1" w:styleId="021ADF10DC4B48529BD182F4C078404B">
    <w:name w:val="021ADF10DC4B48529BD182F4C078404B"/>
    <w:rsid w:val="00475477"/>
  </w:style>
  <w:style w:type="paragraph" w:customStyle="1" w:styleId="D0474566B3ED465797D34BCE78D51A47">
    <w:name w:val="D0474566B3ED465797D34BCE78D51A47"/>
    <w:rsid w:val="00475477"/>
  </w:style>
  <w:style w:type="paragraph" w:customStyle="1" w:styleId="A99792243FF04698A94856AC220B880A">
    <w:name w:val="A99792243FF04698A94856AC220B880A"/>
    <w:rsid w:val="00475477"/>
  </w:style>
  <w:style w:type="paragraph" w:customStyle="1" w:styleId="BBB99AEAA6E54FB1B80A315A0CEE6223">
    <w:name w:val="BBB99AEAA6E54FB1B80A315A0CEE6223"/>
    <w:rsid w:val="00475477"/>
  </w:style>
  <w:style w:type="paragraph" w:customStyle="1" w:styleId="2540B50E5B0D423486A06D1A81A294BC">
    <w:name w:val="2540B50E5B0D423486A06D1A81A294BC"/>
    <w:rsid w:val="00475477"/>
  </w:style>
  <w:style w:type="paragraph" w:customStyle="1" w:styleId="148AA41DCE23442B96D497D669C8D6E9">
    <w:name w:val="148AA41DCE23442B96D497D669C8D6E9"/>
    <w:rsid w:val="00475477"/>
  </w:style>
  <w:style w:type="paragraph" w:customStyle="1" w:styleId="2B8B69000F8543DD91AC85614EA16DB5">
    <w:name w:val="2B8B69000F8543DD91AC85614EA16DB5"/>
    <w:rsid w:val="00475477"/>
  </w:style>
  <w:style w:type="paragraph" w:customStyle="1" w:styleId="37A1590A56764F199D92C80F38287B97">
    <w:name w:val="37A1590A56764F199D92C80F38287B97"/>
    <w:rsid w:val="00475477"/>
  </w:style>
  <w:style w:type="paragraph" w:customStyle="1" w:styleId="D4725CE5FFF548E896848C8F8F1FA91B">
    <w:name w:val="D4725CE5FFF548E896848C8F8F1FA91B"/>
    <w:rsid w:val="00475477"/>
  </w:style>
  <w:style w:type="paragraph" w:customStyle="1" w:styleId="400D6836FA514DC4A8BCAA58E0E15D69">
    <w:name w:val="400D6836FA514DC4A8BCAA58E0E15D69"/>
    <w:rsid w:val="00475477"/>
  </w:style>
  <w:style w:type="paragraph" w:customStyle="1" w:styleId="073DDEC0EB614E889A61804AA3F067FE">
    <w:name w:val="073DDEC0EB614E889A61804AA3F067FE"/>
    <w:rsid w:val="00475477"/>
  </w:style>
  <w:style w:type="paragraph" w:customStyle="1" w:styleId="DD8825D5B7CF499D833385BC70153BDF">
    <w:name w:val="DD8825D5B7CF499D833385BC70153BDF"/>
    <w:rsid w:val="00475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0c7466-b30b-42b9-8cf9-b58b5a7a3b8b">
      <Terms xmlns="http://schemas.microsoft.com/office/infopath/2007/PartnerControls"/>
    </lcf76f155ced4ddcb4097134ff3c332f>
    <TaxCatchAll xmlns="7cebcd93-9109-48b9-be63-ac378e2db40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D28CC3B16CAB4DA7C2408909F1E386" ma:contentTypeVersion="12" ma:contentTypeDescription="Create a new document." ma:contentTypeScope="" ma:versionID="1984cdcaab465f47c857cc236a706219">
  <xsd:schema xmlns:xsd="http://www.w3.org/2001/XMLSchema" xmlns:xs="http://www.w3.org/2001/XMLSchema" xmlns:p="http://schemas.microsoft.com/office/2006/metadata/properties" xmlns:ns2="c00c7466-b30b-42b9-8cf9-b58b5a7a3b8b" xmlns:ns3="7cebcd93-9109-48b9-be63-ac378e2db403" targetNamespace="http://schemas.microsoft.com/office/2006/metadata/properties" ma:root="true" ma:fieldsID="f3fe636a4cebdc0cd23a49f4954c7214" ns2:_="" ns3:_="">
    <xsd:import namespace="c00c7466-b30b-42b9-8cf9-b58b5a7a3b8b"/>
    <xsd:import namespace="7cebcd93-9109-48b9-be63-ac378e2db4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c7466-b30b-42b9-8cf9-b58b5a7a3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bcd93-9109-48b9-be63-ac378e2db40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9f53e48-3c07-40d5-937d-b3d5988d0f1b}" ma:internalName="TaxCatchAll" ma:showField="CatchAllData" ma:web="7cebcd93-9109-48b9-be63-ac378e2db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DFE29-0671-4995-B4D0-54F930BB1F5A}">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customXml/itemProps2.xml><?xml version="1.0" encoding="utf-8"?>
<ds:datastoreItem xmlns:ds="http://schemas.openxmlformats.org/officeDocument/2006/customXml" ds:itemID="{D38E5EAE-2302-4B67-9B57-2E83A9F91A1C}">
  <ds:schemaRefs>
    <ds:schemaRef ds:uri="http://schemas.openxmlformats.org/officeDocument/2006/bibliography"/>
  </ds:schemaRefs>
</ds:datastoreItem>
</file>

<file path=customXml/itemProps3.xml><?xml version="1.0" encoding="utf-8"?>
<ds:datastoreItem xmlns:ds="http://schemas.openxmlformats.org/officeDocument/2006/customXml" ds:itemID="{690DEC2E-32B8-4EF8-9732-8A3DD4858C68}">
  <ds:schemaRefs>
    <ds:schemaRef ds:uri="http://schemas.microsoft.com/sharepoint/v3/contenttype/forms"/>
  </ds:schemaRefs>
</ds:datastoreItem>
</file>

<file path=customXml/itemProps4.xml><?xml version="1.0" encoding="utf-8"?>
<ds:datastoreItem xmlns:ds="http://schemas.openxmlformats.org/officeDocument/2006/customXml" ds:itemID="{6D674420-B12F-4C5F-9E48-B093AF100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c7466-b30b-42b9-8cf9-b58b5a7a3b8b"/>
    <ds:schemaRef ds:uri="7cebcd93-9109-48b9-be63-ac378e2db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18</Pages>
  <Words>4671</Words>
  <Characters>31497</Characters>
  <Application>Microsoft Office Word</Application>
  <DocSecurity>4</DocSecurity>
  <Lines>262</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Draai, Kevin van der</dc:creator>
  <cp:lastModifiedBy>Namen-Groenendijk, Corine van</cp:lastModifiedBy>
  <cp:revision>2</cp:revision>
  <cp:lastPrinted>2017-03-30T07:53:00Z</cp:lastPrinted>
  <dcterms:created xsi:type="dcterms:W3CDTF">2024-02-29T08:48:00Z</dcterms:created>
  <dcterms:modified xsi:type="dcterms:W3CDTF">2024-02-29T08:48:00Z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dfPrintHidden">
    <vt:lpwstr>0</vt:lpwstr>
  </property>
  <property fmtid="{D5CDD505-2E9C-101B-9397-08002B2CF9AE}" pid="4" name="txtTitle">
    <vt:lpwstr>Verwerkersovereenkomst Veiligheidsregio Zuid-Holland Zuid</vt:lpwstr>
  </property>
  <property fmtid="{D5CDD505-2E9C-101B-9397-08002B2CF9AE}" pid="5" name="txtDate">
    <vt:lpwstr>27-02-2024</vt:lpwstr>
  </property>
  <property fmtid="{D5CDD505-2E9C-101B-9397-08002B2CF9AE}" pid="6" name="txtReporInfo">
    <vt:lpwstr>Overeenkomst</vt:lpwstr>
  </property>
  <property fmtid="{D5CDD505-2E9C-101B-9397-08002B2CF9AE}" pid="7" name="languageID">
    <vt:lpwstr>NL</vt:lpwstr>
  </property>
  <property fmtid="{D5CDD505-2E9C-101B-9397-08002B2CF9AE}" pid="8" name="StylesCopied">
    <vt:lpwstr>1</vt:lpwstr>
  </property>
  <property fmtid="{D5CDD505-2E9C-101B-9397-08002B2CF9AE}" pid="9" name="TaxKeyword">
    <vt:lpwstr/>
  </property>
  <property fmtid="{D5CDD505-2E9C-101B-9397-08002B2CF9AE}" pid="10" name="MediaServiceImageTags">
    <vt:lpwstr/>
  </property>
  <property fmtid="{D5CDD505-2E9C-101B-9397-08002B2CF9AE}" pid="11" name="ContentTypeId">
    <vt:lpwstr>0x01010097D28CC3B16CAB4DA7C2408909F1E386</vt:lpwstr>
  </property>
</Properties>
</file>