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C6608" w14:textId="091DE218" w:rsidR="00E459FA" w:rsidRPr="009F6CC5" w:rsidRDefault="00E459FA" w:rsidP="00E459FA">
      <w:pPr>
        <w:rPr>
          <w:b/>
          <w:sz w:val="24"/>
          <w:lang w:val="en-GB"/>
        </w:rPr>
      </w:pPr>
      <w:r w:rsidRPr="009F6CC5">
        <w:rPr>
          <w:b/>
          <w:sz w:val="24"/>
          <w:lang w:val="en-GB"/>
        </w:rPr>
        <w:t>Appendix</w:t>
      </w:r>
      <w:r w:rsidR="00AE26B8">
        <w:rPr>
          <w:b/>
          <w:sz w:val="24"/>
          <w:lang w:val="en-GB"/>
        </w:rPr>
        <w:t xml:space="preserve"> </w:t>
      </w:r>
      <w:bookmarkStart w:id="0" w:name="_GoBack"/>
      <w:bookmarkEnd w:id="0"/>
      <w:r w:rsidRPr="009F6CC5">
        <w:rPr>
          <w:b/>
          <w:sz w:val="24"/>
          <w:lang w:val="en-GB"/>
        </w:rPr>
        <w:t>Reference statement</w:t>
      </w:r>
    </w:p>
    <w:p w14:paraId="40C31B1F" w14:textId="77777777" w:rsidR="00E459FA" w:rsidRPr="009F6CC5" w:rsidRDefault="00E459FA" w:rsidP="00E459FA">
      <w:pPr>
        <w:rPr>
          <w:szCs w:val="18"/>
          <w:lang w:val="en-GB"/>
        </w:rPr>
      </w:pPr>
    </w:p>
    <w:p w14:paraId="17F4426A" w14:textId="7AC324E9" w:rsidR="00E459FA" w:rsidRPr="009F6CC5" w:rsidRDefault="00E459FA" w:rsidP="00E459FA">
      <w:pPr>
        <w:rPr>
          <w:szCs w:val="18"/>
          <w:lang w:val="en-GB"/>
        </w:rPr>
      </w:pPr>
      <w:r w:rsidRPr="009F6CC5">
        <w:rPr>
          <w:szCs w:val="18"/>
          <w:lang w:val="en-GB"/>
        </w:rPr>
        <w:t xml:space="preserve">European tender </w:t>
      </w:r>
      <w:r w:rsidR="00CF228F">
        <w:rPr>
          <w:szCs w:val="18"/>
          <w:lang w:val="en-GB"/>
        </w:rPr>
        <w:t>procedure</w:t>
      </w:r>
      <w:r w:rsidR="00C3097B">
        <w:rPr>
          <w:szCs w:val="18"/>
          <w:lang w:val="en-GB"/>
        </w:rPr>
        <w:t xml:space="preserve"> </w:t>
      </w:r>
      <w:r w:rsidR="005560E2" w:rsidRPr="005560E2">
        <w:rPr>
          <w:szCs w:val="18"/>
          <w:lang w:val="en-GB"/>
        </w:rPr>
        <w:t>Radars for Water levels and Wave heights</w:t>
      </w:r>
      <w:r w:rsidRPr="009F6CC5">
        <w:rPr>
          <w:szCs w:val="18"/>
          <w:lang w:val="en-GB"/>
        </w:rPr>
        <w:t xml:space="preserve"> with case number 311</w:t>
      </w:r>
      <w:r w:rsidR="005560E2">
        <w:rPr>
          <w:szCs w:val="18"/>
          <w:lang w:val="en-GB"/>
        </w:rPr>
        <w:t>93656</w:t>
      </w:r>
    </w:p>
    <w:p w14:paraId="10A4A14C" w14:textId="77777777" w:rsidR="00E459FA" w:rsidRPr="009F6CC5" w:rsidRDefault="00E459FA" w:rsidP="00E459FA">
      <w:pPr>
        <w:rPr>
          <w:szCs w:val="18"/>
          <w:lang w:val="en-GB"/>
        </w:rPr>
      </w:pPr>
    </w:p>
    <w:p w14:paraId="16CC8A59" w14:textId="45275FEA" w:rsidR="00E459FA" w:rsidRPr="009F6CC5" w:rsidRDefault="00E459FA" w:rsidP="00E459FA">
      <w:pPr>
        <w:rPr>
          <w:szCs w:val="18"/>
          <w:lang w:val="en-GB"/>
        </w:rPr>
      </w:pPr>
      <w:r w:rsidRPr="009F6CC5">
        <w:rPr>
          <w:szCs w:val="18"/>
          <w:lang w:val="en-GB"/>
        </w:rPr>
        <w:t xml:space="preserve">In chapter 4 of the </w:t>
      </w:r>
      <w:r w:rsidR="00784BAC" w:rsidRPr="00FA4084">
        <w:rPr>
          <w:szCs w:val="18"/>
          <w:lang w:val="en-GB"/>
        </w:rPr>
        <w:t xml:space="preserve">Descriptive </w:t>
      </w:r>
      <w:r w:rsidRPr="009F6CC5">
        <w:rPr>
          <w:szCs w:val="18"/>
          <w:lang w:val="en-GB"/>
        </w:rPr>
        <w:t>document, the contracting entity established the following core competences, which correspond with experience, at essential points of the assignment.</w:t>
      </w:r>
    </w:p>
    <w:p w14:paraId="3FE4327A" w14:textId="77777777" w:rsidR="00E459FA" w:rsidRPr="009F6CC5" w:rsidRDefault="00E459FA" w:rsidP="00E459FA">
      <w:pPr>
        <w:tabs>
          <w:tab w:val="left" w:pos="3015"/>
        </w:tabs>
        <w:spacing w:line="260" w:lineRule="atLeast"/>
        <w:rPr>
          <w:lang w:val="en-GB"/>
        </w:rPr>
      </w:pPr>
    </w:p>
    <w:p w14:paraId="30714A5D" w14:textId="55E25676" w:rsidR="00E459FA" w:rsidRPr="009F6CC5" w:rsidRDefault="00E459FA" w:rsidP="00E459FA">
      <w:pPr>
        <w:rPr>
          <w:b/>
          <w:lang w:val="en-GB"/>
        </w:rPr>
      </w:pPr>
      <w:r w:rsidRPr="009F6CC5">
        <w:rPr>
          <w:rFonts w:cs="Arial"/>
          <w:bCs/>
          <w:iCs/>
          <w:szCs w:val="18"/>
          <w:lang w:val="en-GB"/>
        </w:rPr>
        <w:t xml:space="preserve">Per core competence, </w:t>
      </w:r>
      <w:r w:rsidR="00784BAC">
        <w:rPr>
          <w:rFonts w:cs="Arial"/>
          <w:bCs/>
          <w:iCs/>
          <w:szCs w:val="18"/>
          <w:lang w:val="en-GB"/>
        </w:rPr>
        <w:t>Bidder</w:t>
      </w:r>
      <w:r w:rsidRPr="009F6CC5">
        <w:rPr>
          <w:rFonts w:cs="Arial"/>
          <w:bCs/>
          <w:iCs/>
          <w:szCs w:val="18"/>
          <w:lang w:val="en-GB"/>
        </w:rPr>
        <w:t xml:space="preserve"> produce one</w:t>
      </w:r>
      <w:r w:rsidRPr="009F6CC5">
        <w:rPr>
          <w:szCs w:val="18"/>
          <w:lang w:val="en-GB"/>
        </w:rPr>
        <w:t xml:space="preserve"> reference statement, in accordance with model below. </w:t>
      </w:r>
    </w:p>
    <w:p w14:paraId="053E95AD" w14:textId="77777777" w:rsidR="00E459FA" w:rsidRPr="009F6CC5" w:rsidRDefault="00E459FA" w:rsidP="00E459FA">
      <w:pPr>
        <w:rPr>
          <w:b/>
          <w:lang w:val="en-GB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E459FA" w:rsidRPr="00FC36DC" w14:paraId="1503CA51" w14:textId="77777777" w:rsidTr="002C5A63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4D00B0B0" w14:textId="43863E0B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Reference statement on behalf of Rijkswaterstaat Central Information provision</w:t>
            </w:r>
          </w:p>
        </w:tc>
        <w:tc>
          <w:tcPr>
            <w:tcW w:w="1642" w:type="pct"/>
            <w:shd w:val="clear" w:color="auto" w:fill="E0E0E0"/>
          </w:tcPr>
          <w:p w14:paraId="2E873B89" w14:textId="4F29FDDD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Core competence(s): </w:t>
            </w:r>
          </w:p>
        </w:tc>
      </w:tr>
      <w:tr w:rsidR="00E459FA" w:rsidRPr="00FC36DC" w14:paraId="65C3DD9D" w14:textId="77777777" w:rsidTr="002C5A63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4D754D35" w14:textId="0BFF899D" w:rsidR="00E459FA" w:rsidRPr="00FC36DC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Name of </w:t>
            </w:r>
            <w:r w:rsidR="00E754D5" w:rsidRPr="009F6CC5">
              <w:rPr>
                <w:lang w:val="en-GB"/>
              </w:rPr>
              <w:t>th</w:t>
            </w:r>
            <w:r w:rsidR="00E754D5" w:rsidRPr="00FC36DC">
              <w:rPr>
                <w:lang w:val="en-GB"/>
              </w:rPr>
              <w:t xml:space="preserve">e </w:t>
            </w:r>
            <w:r w:rsidRPr="00FC36DC">
              <w:rPr>
                <w:lang w:val="en-GB"/>
              </w:rPr>
              <w:t xml:space="preserve">organisation 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81FC48B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FC36DC" w14:paraId="20EE1A82" w14:textId="77777777" w:rsidTr="002C5A63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2619B710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Type of organisation 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4390B149" w14:textId="77777777" w:rsidR="00E459FA" w:rsidRPr="009F6CC5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FC36DC" w14:paraId="186CB8EA" w14:textId="77777777" w:rsidTr="002C5A63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697BB0A9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Country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9352F84" w14:textId="77777777" w:rsidR="00E459FA" w:rsidRPr="009F6CC5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FC36DC" w14:paraId="7A4196B7" w14:textId="77777777" w:rsidTr="002C5A63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1DFEBA4F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Contact person reference 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503E1F3F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Name: </w:t>
            </w:r>
          </w:p>
        </w:tc>
      </w:tr>
      <w:tr w:rsidR="00E459FA" w:rsidRPr="00FC36DC" w14:paraId="0447A84F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413FDAB9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49B6C8F1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Position: </w:t>
            </w:r>
          </w:p>
        </w:tc>
      </w:tr>
      <w:tr w:rsidR="00E459FA" w:rsidRPr="00FC36DC" w14:paraId="77FEC0AE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4C10A19C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514BF61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>Email:</w:t>
            </w:r>
          </w:p>
        </w:tc>
      </w:tr>
      <w:tr w:rsidR="00E459FA" w:rsidRPr="00FC36DC" w14:paraId="7DF1EB22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32C841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E390E99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Tel.no.: </w:t>
            </w:r>
          </w:p>
        </w:tc>
      </w:tr>
      <w:tr w:rsidR="00E459FA" w:rsidRPr="009C6EB1" w14:paraId="6AE5403F" w14:textId="77777777" w:rsidTr="002C5A63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D6693E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 Description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70904CF5" w14:textId="3CE25C28" w:rsidR="00E459FA" w:rsidRPr="00FC36DC" w:rsidRDefault="00E459FA" w:rsidP="00784BAC">
            <w:pPr>
              <w:rPr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With this reference assignment, </w:t>
            </w:r>
            <w:r w:rsidR="00784BAC">
              <w:rPr>
                <w:szCs w:val="18"/>
                <w:lang w:val="en-GB"/>
              </w:rPr>
              <w:t>Bidder</w:t>
            </w:r>
            <w:r w:rsidRPr="00FC36DC">
              <w:rPr>
                <w:szCs w:val="18"/>
                <w:lang w:val="en-GB"/>
              </w:rPr>
              <w:t xml:space="preserve"> gained experience in terms of:</w:t>
            </w:r>
          </w:p>
        </w:tc>
      </w:tr>
      <w:tr w:rsidR="00E459FA" w:rsidRPr="009C6EB1" w14:paraId="0B14A1C8" w14:textId="77777777" w:rsidTr="002C5A63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EAACB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4B1BF7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Indicate which core competence or parts of core competence are covered:</w:t>
            </w:r>
          </w:p>
          <w:p w14:paraId="407CB410" w14:textId="77777777" w:rsidR="00E459FA" w:rsidRPr="00FC36DC" w:rsidRDefault="00E459FA" w:rsidP="00E754D5">
            <w:pPr>
              <w:pStyle w:val="EisBullet"/>
              <w:numPr>
                <w:ilvl w:val="0"/>
                <w:numId w:val="0"/>
              </w:numPr>
              <w:ind w:left="1418" w:hanging="284"/>
              <w:rPr>
                <w:lang w:val="en-GB"/>
              </w:rPr>
            </w:pPr>
          </w:p>
        </w:tc>
      </w:tr>
      <w:tr w:rsidR="00E459FA" w:rsidRPr="009C6EB1" w14:paraId="44B112D0" w14:textId="77777777" w:rsidTr="002C5A63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F3293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5D93FEBA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Description of the work activities performed by entrepreneur and the achieved results (described substantively):</w:t>
            </w:r>
          </w:p>
          <w:p w14:paraId="11A010CC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9C6EB1" w14:paraId="0D172782" w14:textId="77777777" w:rsidTr="002C5A63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B91F3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8AEFB2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In case of subcontracting, describe (briefly) substantively:</w:t>
            </w:r>
          </w:p>
          <w:p w14:paraId="5F1A4007" w14:textId="77777777" w:rsidR="00E459FA" w:rsidRPr="00FC36DC" w:rsidRDefault="00E459FA" w:rsidP="002C5A63">
            <w:pPr>
              <w:rPr>
                <w:lang w:val="en-GB"/>
              </w:rPr>
            </w:pPr>
          </w:p>
        </w:tc>
      </w:tr>
      <w:tr w:rsidR="00E459FA" w:rsidRPr="00FC36DC" w14:paraId="3158B13E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36D55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37963E2E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Assignment value (excl. VAT):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DC3E8F" w14:textId="77777777" w:rsidR="00E459FA" w:rsidRPr="00FC36DC" w:rsidRDefault="00E459FA" w:rsidP="002C5A63">
            <w:pPr>
              <w:rPr>
                <w:szCs w:val="18"/>
                <w:lang w:val="en-GB"/>
              </w:rPr>
            </w:pPr>
            <w:r w:rsidRPr="00FC36DC">
              <w:rPr>
                <w:lang w:val="en-GB"/>
              </w:rPr>
              <w:t xml:space="preserve"> excl. VAT</w:t>
            </w:r>
          </w:p>
        </w:tc>
      </w:tr>
      <w:tr w:rsidR="00E459FA" w:rsidRPr="00FC36DC" w14:paraId="55800F06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46154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166AA23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Term of the assignment</w:t>
            </w:r>
          </w:p>
        </w:tc>
        <w:tc>
          <w:tcPr>
            <w:tcW w:w="2284" w:type="pct"/>
            <w:gridSpan w:val="2"/>
          </w:tcPr>
          <w:p w14:paraId="5A99B34A" w14:textId="006988AB" w:rsidR="00E459FA" w:rsidRPr="009F6CC5" w:rsidRDefault="00E459FA" w:rsidP="002C5A63">
            <w:pPr>
              <w:rPr>
                <w:szCs w:val="18"/>
                <w:lang w:val="en-GB"/>
              </w:rPr>
            </w:pPr>
            <w:r w:rsidRPr="009F6CC5">
              <w:rPr>
                <w:lang w:val="en-GB"/>
              </w:rPr>
              <w:t>From            to</w:t>
            </w:r>
          </w:p>
        </w:tc>
      </w:tr>
      <w:tr w:rsidR="00E459FA" w:rsidRPr="00FC36DC" w14:paraId="3E7B528C" w14:textId="77777777" w:rsidTr="002C5A63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2CCD4920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Other particularities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A7B1256" w14:textId="77777777" w:rsidR="00E459FA" w:rsidRPr="00FC36DC" w:rsidRDefault="00E459FA" w:rsidP="002C5A63">
            <w:pPr>
              <w:rPr>
                <w:lang w:val="en-GB"/>
              </w:rPr>
            </w:pPr>
          </w:p>
        </w:tc>
      </w:tr>
      <w:tr w:rsidR="00E459FA" w:rsidRPr="00FC36DC" w14:paraId="6908F608" w14:textId="77777777" w:rsidTr="002C5A63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E84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Appendices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6A2" w14:textId="77777777" w:rsidR="00E459FA" w:rsidRPr="009F6CC5" w:rsidRDefault="00E459FA" w:rsidP="002C5A63">
            <w:pPr>
              <w:rPr>
                <w:lang w:val="en-GB"/>
              </w:rPr>
            </w:pPr>
          </w:p>
        </w:tc>
      </w:tr>
      <w:tr w:rsidR="00E459FA" w:rsidRPr="00FC36DC" w14:paraId="28EDE0EE" w14:textId="77777777" w:rsidTr="002C5A63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3814D" w14:textId="5ABED9C1" w:rsidR="00E459FA" w:rsidRPr="009F6CC5" w:rsidRDefault="00E459FA" w:rsidP="00C948E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Name of </w:t>
            </w:r>
            <w:r w:rsidR="00C948E3">
              <w:rPr>
                <w:lang w:val="en-GB"/>
              </w:rPr>
              <w:t>Bidder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C22" w14:textId="77777777" w:rsidR="00E459FA" w:rsidRPr="00FC36DC" w:rsidRDefault="00E459FA" w:rsidP="002C5A63">
            <w:pPr>
              <w:rPr>
                <w:lang w:val="en-GB"/>
              </w:rPr>
            </w:pPr>
          </w:p>
        </w:tc>
      </w:tr>
    </w:tbl>
    <w:p w14:paraId="0F91B9A4" w14:textId="77777777" w:rsidR="00241548" w:rsidRPr="00FC36DC" w:rsidRDefault="00241548" w:rsidP="005560E2">
      <w:pPr>
        <w:rPr>
          <w:lang w:val="en-GB"/>
        </w:rPr>
      </w:pPr>
    </w:p>
    <w:sectPr w:rsidR="00241548" w:rsidRPr="00FC36DC" w:rsidSect="00C3097B">
      <w:headerReference w:type="default" r:id="rId12"/>
      <w:footerReference w:type="default" r:id="rId13"/>
      <w:pgSz w:w="11906" w:h="16838" w:code="9"/>
      <w:pgMar w:top="1418" w:right="1826" w:bottom="1135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98DDF" w14:textId="77777777" w:rsidR="00DC621E" w:rsidRDefault="00DC621E" w:rsidP="0088501B">
      <w:r>
        <w:separator/>
      </w:r>
    </w:p>
  </w:endnote>
  <w:endnote w:type="continuationSeparator" w:id="0">
    <w:p w14:paraId="5FD18BBE" w14:textId="77777777" w:rsidR="00DC621E" w:rsidRDefault="00DC621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9C6EB1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583A1" w14:textId="77777777" w:rsidR="00DC621E" w:rsidRDefault="00DC621E" w:rsidP="0088501B">
      <w:r>
        <w:separator/>
      </w:r>
    </w:p>
  </w:footnote>
  <w:footnote w:type="continuationSeparator" w:id="0">
    <w:p w14:paraId="142F44F4" w14:textId="77777777" w:rsidR="00DC621E" w:rsidRDefault="00DC621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9C6EB1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9C6EB1" w:rsidP="002150CF"/>
  <w:p w14:paraId="0F91B9AB" w14:textId="77777777" w:rsidR="000258E1" w:rsidRPr="00740712" w:rsidRDefault="009C6EB1" w:rsidP="002150CF"/>
  <w:p w14:paraId="0F91B9AC" w14:textId="77777777" w:rsidR="000258E1" w:rsidRPr="00217880" w:rsidRDefault="009C6EB1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9C6EB1" w:rsidP="002150CF">
    <w:pPr>
      <w:spacing w:line="0" w:lineRule="atLeast"/>
      <w:rPr>
        <w:sz w:val="2"/>
        <w:szCs w:val="2"/>
      </w:rPr>
    </w:pPr>
  </w:p>
  <w:p w14:paraId="0F91B9AE" w14:textId="77777777" w:rsidR="000258E1" w:rsidRDefault="009C6E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014B1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A0EC1"/>
    <w:rsid w:val="004B0EA1"/>
    <w:rsid w:val="004D766D"/>
    <w:rsid w:val="005560E2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84BAC"/>
    <w:rsid w:val="007F4AEA"/>
    <w:rsid w:val="0088501B"/>
    <w:rsid w:val="008C029D"/>
    <w:rsid w:val="008E3581"/>
    <w:rsid w:val="00905289"/>
    <w:rsid w:val="009C1A60"/>
    <w:rsid w:val="009C5CF5"/>
    <w:rsid w:val="009C6EB1"/>
    <w:rsid w:val="009F6CC5"/>
    <w:rsid w:val="00A32591"/>
    <w:rsid w:val="00A5364A"/>
    <w:rsid w:val="00A77ABF"/>
    <w:rsid w:val="00A863E9"/>
    <w:rsid w:val="00AA32EF"/>
    <w:rsid w:val="00AE26B8"/>
    <w:rsid w:val="00B022C4"/>
    <w:rsid w:val="00B559E9"/>
    <w:rsid w:val="00B72222"/>
    <w:rsid w:val="00B80650"/>
    <w:rsid w:val="00C3097B"/>
    <w:rsid w:val="00C36FAA"/>
    <w:rsid w:val="00C948E3"/>
    <w:rsid w:val="00CA55CC"/>
    <w:rsid w:val="00CE5E12"/>
    <w:rsid w:val="00CF228F"/>
    <w:rsid w:val="00D939BE"/>
    <w:rsid w:val="00DA3555"/>
    <w:rsid w:val="00DC621E"/>
    <w:rsid w:val="00E459FA"/>
    <w:rsid w:val="00E754D5"/>
    <w:rsid w:val="00E97DCD"/>
    <w:rsid w:val="00EB714E"/>
    <w:rsid w:val="00ED7AB9"/>
    <w:rsid w:val="00EE5BBE"/>
    <w:rsid w:val="00EF1A69"/>
    <w:rsid w:val="00F65492"/>
    <w:rsid w:val="00FB0705"/>
    <w:rsid w:val="00FC36DC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f974b3e913338ecbcc086e1a1ba7aeb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69c0a801cd9bf744bb325289ba47eae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 en gunning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/>
        <AccountId xsi:nil="true"/>
        <AccountType/>
      </UserInfo>
    </Documentbeheerder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F2D1F-357F-4E53-B6FF-6C563124E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/fields"/>
    <ds:schemaRef ds:uri="http://schemas.microsoft.com/office/2006/metadata/properties"/>
    <ds:schemaRef ds:uri="c2fd60d3-7e4a-416c-9025-a7946b386b51"/>
    <ds:schemaRef ds:uri="c1078875-96a9-43ae-a506-1f32208e0bf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F416B7-F672-48FA-AD2D-C71B2DAD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Arendse-Koopman, Christine (CIV)</cp:lastModifiedBy>
  <cp:revision>4</cp:revision>
  <dcterms:created xsi:type="dcterms:W3CDTF">2024-02-06T10:02:00Z</dcterms:created>
  <dcterms:modified xsi:type="dcterms:W3CDTF">2024-02-08T14:30:00Z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